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12f6" w14:textId="fae12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Восточно-Казахстанского областного маслихата от 13 декабря 2019 года № 35/389-VI "Об областном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15 июня 2020 года № 39/430-VI. Зарегистрировано Департаментом юстиции Восточно-Казахстанской области 23 июня 2020 года № 7207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6 мая 2020 года № 279 "О корректировке показателей уточненного республиканского бюджета на 2020 год и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апреля 2020 года № 187 "О реализации Указа Президента Республики Казахстан "Об уточненном республиканском бюджете на 2020 год" Восточно-Казахстанский областной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 на 2020-2022 годы" (зарегистрировано в Реестре государственной регистрации нормативных правовых актов за № 6427, опубликовано в Эталонном контрольном банке нормативных правовых актов Республики Казахстан в электронном виде 23 декабря 2019 года) следующие изменения и дополнение: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390 615 112,7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39 180 922,1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1 690 112,9 тысячи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2 440,0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349 741 637,7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404 780 146,5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 43 649 935,3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54 426 547,8 тысячи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10 776 612,5 тысячи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тысячи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-57 814 969,1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57 814 969,1 тысяч тенге: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72 695 702,0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15 006 828,0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126 095,1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Установить: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2020 год нормативы распределения доходов в бюджеты районов (городов областного значения) по социальному налогу, индивидуальному подоходному налогу с доходов, облагаемых у источника выплаты, городу Усть-Каменогорску 36,6 процентов, Аягозскому району 88,3 процентов;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2020 год нормативы распределения доходов в бюджеты районов (городов областного значения)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в размере 100 процентов;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2020 год нормативы распределения доходов в бюджеты районов (городов областного значения)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сектора, в размере 100 процентов.";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Предусмотреть в областном бюджете на 2020 год поступление трансфертов из нижестоящего бюджета на компенсацию потерь вышестоящего бюджета в связи с: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необходимостью своевременного возврата в республиканский бюджет микрокредитов, выданных в 2013 году в рамках второго направления "Дорожной карты занятости – 2020" на развитие малого и среднего предпринимательства – 2 938 044,0 тысяч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введением режима чрезвычайного положения на территории Республики Казахстан – 3 545 267,0 тысяч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передачей функций в области ветеринарии с районного уровня на областной уровень – 1 736 685,3 тысяч тенге.";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40) следующего содержания: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возмещение платежей населения по оплате коммунальных услуг в режиме чрезвычайного положения в Республике Казахстан.";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Абитаев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 Восточно-Казахстанского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июня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39/430-VI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35/389-VI</w:t>
            </w:r>
          </w:p>
        </w:tc>
      </w:tr>
    </w:tbl>
    <w:bookmarkStart w:name="z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445"/>
        <w:gridCol w:w="670"/>
        <w:gridCol w:w="7"/>
        <w:gridCol w:w="920"/>
        <w:gridCol w:w="920"/>
        <w:gridCol w:w="5683"/>
        <w:gridCol w:w="298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390 615 112,7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39 180 922,1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16 159 263,4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16 159 263,4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16 159 263,4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14 572 665,7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14 572 665,7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14 572 665,7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8 448 993,0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8 238 993,0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276 484,0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138 292,0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7 824 217,0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и (или) продление разрешения работодателям на привлечение иностранной рабочей силы в Республику Казахстан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1 690 112,9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600 542,7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16 821,0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16 821,0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7 769,0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7 769,0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114 938,0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114 938,0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461 014,7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196 309,7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264 705,0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187 311,2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187 311,2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187 311,2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902 259,0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902 259,0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42 259,0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860 000,0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349 741 637,7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9 385 881,7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9 385 881,7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505 008,5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районных (городов областного значения) бюджетов на компенсацию потерь областного бюджета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8 219 996,3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660 478,9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340 355 756,0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340 355 756,0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90 674 925,0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34 669 651,0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областного бюджета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215 011 180,0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404 780 146,5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2 912 597,2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2 224 837,4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1 458 504,8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383 640,4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369 392,4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218 368,8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89 498,8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409 054,6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235 171,6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14 049 825,0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14 049 825,0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14 049 825,0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13 030 936,0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70 843 760,2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9 996 299,4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6 090 411,0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3 472 457,0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2 384 407,0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2 677 388,4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2 142 416,4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19 341 771,4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14 755 067,0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14 680 531,0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3 953 929,4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3 953 929,4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2 584 242,3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1 023 979,0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1 023 979,0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1 023 979,0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37 897 468,1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37 897 468,1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1 609 712,0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34 568 515,1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30 612 390,0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22 908 353,0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1 263 079,0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531 958,0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21 645 274,0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21 645 274,0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2 613 417,0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2 613 417,0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2 613 417,0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4 990 621,0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4 990 621,0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4 503 619,0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22 864 035,3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7 724 598,5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5 751 364,8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1 924 257,1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2 398 539,5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1 776 837,0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14 400 826,8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14 235 972,8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321 989,8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480 792,0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12 745 639,0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41 051 953,0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5 409 256,1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5 393 921,1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5 393 921,1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35 642 696,9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35 642 696,9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171 874,8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5 504 398,0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14 743 151,0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488 540,5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9 138 505,3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5 573 190,3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16 018 544,4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4 600 865,0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4 034 032,0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1 955 291,0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2 072 399,0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5 180 905,8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5 180 905,8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4 345 832,0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448 984,4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2 350 572,0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857 524,0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857 524,0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3 884 437,6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346 333,2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3 316 713,4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1 554 092,4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35 318 484,4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29 457 710,3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27 288 164,0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4 986 343,0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9 946 069,0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2 142 094,3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150 542,7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212 283,9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1 425 943,1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2 399 078,0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924 565,9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352 539,9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1 326 584,1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1 326 584,1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166 749,9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166 749,9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80 269,2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Формирование региональных стабилизационных фондов продовольственных товаров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29 728 569,1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29 728 569,1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29 655 407,1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28 792 297,1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31 415 105,7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20 271 438,0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20 271 438,0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11 263 065,2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4 048 247,0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4 926 044,5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10 832 531,7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10 826 950,2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339 617,4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6 816 701,8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3 093 749,0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17 631 371,2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5 830 456,9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4 210 017,0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2 929 178,0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1 620 439,9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278 797,5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1 341 642,4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11 800 914,3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572 494,3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572 494,3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4 426 672,0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4 426 672,0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91 022 800,0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91 022 800,0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91 022 800,0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76 233 470,0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321 014,1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7 434 970,0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6 117 469,0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660 478,9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III. Чистое бюджетное кредитование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43 649 935,3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54 426 547,8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35 585 732,8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35 585 732,8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11 103 004,6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11 103 004,6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9 783 148,9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9 783 148,9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области"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14 069 350,3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14 069 350,3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13 164 855,0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13 164 855,0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13 164 855,0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13 164 855,0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4 700 847,0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3 126 153,0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3 126 153,0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3 126 153,0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10 776 612,5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10 776 612,5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10 752 612,5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8 354 692,5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физическими и юридическими лицами использованных не по целевому назначению кредитов, выданных из местного бюджета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-57 814 969,1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57 814 969,1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72 695 702,0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72 695 702,0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67 344 855,0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13 164 855,0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мер в рамках Дорожной карты занятости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5 350 847,0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5 350 847,0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15 006 828,0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15 006 828,0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15 006 828,0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7 643 808,0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7 339 020,0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республиканского бюджета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126 095,1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126 095,1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126 095,1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126 095,1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