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e55" w14:textId="d21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6 апреля 2020 года № 37/420-VI. Зарегистрировано Департаментом юстиции Восточно-Казахстанской области 7 апреля 2020 года № 6865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6 Закона Республики Казахстан от 23 января 2001 года  "О местном государственном управлении и самоуправлении в Республике Казахстан"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356 857 401,5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39 536 183,0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1 575 631,8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315 745 586,7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375 380 835,3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 41 210 977,3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55 358 011,8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14 147 034,5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-59 734 411,1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59 734 411,1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73 627 166,0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14 018 850,0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126 095,1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области на 2020 год в сумме 1 466 251,0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Распределение целевых трансфертов и кредитов из областного бюджета бюджетам районов (городов областного значения) на 2020 год определяется постановлением Восточно-Казахстанского областного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37/420-VI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356 857 401,5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39 536 183,0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7 824 217,0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1 575 631,8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315 745 586,7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2 902 570,7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2 902 570,7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1 736 685,3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312 843 016,0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312 843 016,0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61 873 156,0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35 958 680,0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4"/>
        <w:gridCol w:w="955"/>
        <w:gridCol w:w="589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375 380 835,3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2 701 407,5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2 011 004,5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1 626 809,5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12 563 965,0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69 826 057,5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10 439 655,8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3 505 329,0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2 443 207,0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2 879 072,8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2 311 585,8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18 894 960,4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14 252 357,0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37 329 650,0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37 329 650,0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33 251 237,0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30 427 546,0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23 332 706,0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18 969 048,3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7 689 395,5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5 708 161,8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1 909 952,1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2 377 458,5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1 606 283,0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10 541 042,8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10 362 764,8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8 934 376,0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35 813 933,0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5 240 929,0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5 240 929,0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30 557 669,0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30 557 669,0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5 587 615,6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14 614 163,0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4 092 344,6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5 726 292,0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15 300 658,4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4 665 852,0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1 778 827,0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2 271 185,0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5 536 221,4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5 536 221,4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448 984,4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2 423 424,0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1 429 332,0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30 733 594,4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25 551 156,3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4 504 339,0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1 425 943,1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29 687 907,6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29 687 907,6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29 613 662,6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29 220 312,6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33 515 568,8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23 847 313,5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23 847 313,5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14 367 600,0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5 431 466,5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9 357 119,3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9 351 105,5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5 201 133,4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3 318 601,0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16 140 042,4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4 873 104,4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2 278 576,4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41 210 977,3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55 358 011,8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14 096 319,0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14 096 319,0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-59 734 411,1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59 734 411,1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73 627 166,0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73 627 166,0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