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a49d" w14:textId="e51a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25 апреля 2014 года № 117 "Об утверждении положения об участковых комиссиях"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марта 2020 года № 91. Зарегистрировано Департаментом юстиции Восточно-Казахстанской области 27 марта 2020 года № 6820. Утратило силу постановлением Восточно-Казахстанского областного акимата от 7 августа 2023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07.08.2023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2019 года № 716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(зарегистрирован в Реестре государственной регистрации нормативных правовых актов за номером 19808) Восточно-Казахстанской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об участковых комиссиях" от 25 апреля 2014 года № 117 (зарегистрирован в Реестре государственной регистрации нормативных правовых актов за номером 3336, опубликованном в Эталонном контрольном банке нормативных правовых актов Республики Казахстан в электронном виде 28 мая 2014 года, в газетах "Дидар" от 9 июня 2014 года, "Рудный Алтай" от 7 июня 2014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участковых комиссиях,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участковых комиссиях, утвержденное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критериями определения нуждаемости в государственной адресной социальной помощи по результатам обследования материального положения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"____" 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В.М. Головатюк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 № 117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2019 года № 716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насления Республики Казахстан от 28 января 2009 года № 29-п "Об утверждении Типового положения об участковых комиссиях" (зарегистрирован в Реестре государственной регистрации нормативных правовых актов за номером 19808) и определяет статус и полномочия участковых комиссий.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использованные в настоящем положении: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– местный исполнительный орган района, города областного значения, города районного значения, осуществляющий назначение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уполномоченный орган осуществляет оказание социальной помощи, а участковые комиссии проводят обследование материального положения лиц (семей), обратившихся за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Правила), утверждаемыми местными представительными органами, повышению их адресности.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а в сельской местности - аким поселка,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может присутствовать на заседании Комиссии.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правомочны при наличии двух третей от общего числа ее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Принятое решение Комиссии оформляется в форме заключения, с которым заявитель ознакамливается под роспись.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Заключение Комиссии может быть обжаловано заявителем в уполномоченном органе, а также в судебном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№ 117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оралмана, беженца, иностранца и лица без гражданства, постоянно проживающего в Республике Казахстан, со среднедушевым доходом, не превышающим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подтвержденных сведений Центром занятости населения или акимом поселка, села, сельского округа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приказом Министра здравоохранения и социального развития Республики Казахстан от 5 мая 2015 года № 320 (зарегистрирован в Министерстве юстиции Республики Казахстан 24 июня 2015 года № 11426);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участковой комиссии, подготовленного по результатам обследования материального положения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вынесения заключения об отсутствии необходимости предоставления адресной социальной помощи участковой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адресной социальной помощи, одному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более одного жилища, принадлежащего на его (их) праве собственности заявителя,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его (их) собственности, владении и (или) пользовании отдельного помещения, используемого для иных, чем постоянное проживание, целей, для получения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автомобиля, за исключением многодетных семей и семей, в составе которых имеются дети-инвалиды, инвалиды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 и (или) микроавтобуса и (или) грузового автомобиля и (или) троллейбуса и (или) специализированного и (или) специального автомобиля используемых для осуществления перевозок пассажиров, багажа, груза либо морского и (или) внутреннего водного и (или) воздушного транспорта, находящихся в технически в исправном состоянии.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