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8671" w14:textId="fb18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Келесского районного маслихата от 18 декабря 2019 года № 20-140-VI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23 декабря 2020 года № 34-247-VI. Зарегистрировано Департаментом юстиции Туркестанской области 28 декабря 2020 года № 5976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11 декабря 2020 года № 54/556-VI "О внесении изменений в решение Туркестанского областного маслихата от 9 декабря 2019 года № 44/472-VI "Об областном бюджете на 2020-2022 годы", зарегистрированного в Реестре государственной регистрации нормативных правовых актов за № 5946 Келесский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Келесского районного маслихата от 18 декабря 2019 года № 20-140-VI "О районном бюджете на 2020-2022 годы" (зарегистрированного в Реестре государственной регистрации нормативных правовых актов за № 5329, опубликованного 31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Келесского района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31 995 874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1 104 685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40 711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16 415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30 834 063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32 166 155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412 410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475 038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62 628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-582 691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- 582 691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займов – 475 038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42 590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150 243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Келесского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Келесского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Есиркепов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34-247-VI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20-140-VI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812"/>
        <w:gridCol w:w="1102"/>
        <w:gridCol w:w="1348"/>
        <w:gridCol w:w="5381"/>
        <w:gridCol w:w="28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31 995 874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1 104 685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540 196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519 051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408 009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408 009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126 770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124 697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30 834 063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140 856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140 856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30 693 207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30 693 207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32 166 155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513 661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173 942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151 686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104 036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317 898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317 898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290 027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16 606 973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415 831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415 831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415 831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14 606 771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14 391 177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14 231 158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160 019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215 594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215 594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1 584 371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1 584 371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434 524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884 816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5 351 310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3 598 265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3 594 378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3 594 378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1 676 336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1 676 336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1 131 713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136 274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83 356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205 577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76 709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76 709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2 671 378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716 556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716 556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292 502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342 862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1 722 449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1 722 449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97 262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1 616 223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232 373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232 373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232 373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872 640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234 797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234 797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234 797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336 661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336 661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299 165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181 130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181 130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120 052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120 052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83 779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2 296 694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1 668 851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1 668 851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1 668 851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627 843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627 843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627 843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162 303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сельского хозяйства и земельных отношений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82 394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82 394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82 394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478 499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335 997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335 997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254 083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транспорта и коммуникаций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142 502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142 502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112 944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926 308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района (города областного значения)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908 199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160 212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бесігі"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160 212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715 811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бесігі"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715 811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2 244 879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2 244 879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2 244 879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2 025 880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125 679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412 410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-582 691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582 691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