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0a308" w14:textId="f30a3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Келесского районного маслихата от 18 декабря 2019 года № 20-140-VI "О районном бюджете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Келесского районного маслихата Туркестанской области от 28 октября 2020 года № 32-237-VI. Зарегистрировано Департаментом юстиции Туркестанской области 11 ноября 2020 года № 5877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Келесский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Келесского районного маслихата от 18 декабря 2019 года № 20-140-VI "О районном бюджете на 2020-2022 годы" (зарегистрированного в Реестре государственной регистрации нормативных правовых актов за № 5329, опубликованного 31 декабря 2019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Келесского района на 2020-2022 годы согласно приложениям 1, 2 и 3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32 981 405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1 658 308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6 048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15 000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31 302 049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33 131 648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432 448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475 038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42 590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-582 691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- 582 691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займов – 475 038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42 590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150 243 тысяч тенге".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Келесского районного маслихата"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решения в Республиканском государственном учреждении "Департамент юстиции Туркестанской области Министерства юстиции Республики Казахстан";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Келесского районного маслихата после его официального опубликования.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2020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А.Тотиков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32-237-VI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20-140-VI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2"/>
        <w:gridCol w:w="812"/>
        <w:gridCol w:w="1102"/>
        <w:gridCol w:w="1348"/>
        <w:gridCol w:w="5381"/>
        <w:gridCol w:w="28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32 981 405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1 658 308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953 409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11 927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941 482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555 337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555 337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123 223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121 373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19 039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7 169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1 368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10 496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6 048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31 302 049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89 263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89 263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31 212 786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31 212 786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33 131 648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488 528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172 142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22 256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22 256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149 886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102 236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47 650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21 521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2 013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2 013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19 508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19 508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294 865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294 365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27 571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266 794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458 226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10 769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10 769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10 769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447 457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447 457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447 294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15 586 131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1 009 936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1 009 936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1 009 936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12 995 668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12 767 998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12 607 979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160 019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227 670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227 670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1 580 527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1 580 527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21 675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216 264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27 092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430 680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884 816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6 011 204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4 257 046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4 253 159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4 253 159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3 887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3 887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1 676 274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1 676 274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1 131 434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19 917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136 286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8 837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87 795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200 653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86 002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77 884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77 884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44 434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3 270 371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1 403 443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1 403 443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54 153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45 555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906 360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388 789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обязательств местных исполнительных органов по решениям судов за счет средств резерва местного исполнительного органа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8 586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1 675 801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1 675 801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8 964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97 750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1 569 087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191 127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191 127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191 127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816 160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231 797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231 797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231 797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286 316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286 316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физической культуры и спорта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33 596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248 820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177 995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177 995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115 729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20 266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120 052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120 052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29 323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83 779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2 587 692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1 957 982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1 957 982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1 957 982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629 710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629 710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629 710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177 025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33 395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сельского хозяйства района (города областного значения) 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30 159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сельского хозяйства и земельных отношений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30 159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3 236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3 236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61 236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61 236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41 024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20 212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82 394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82 394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82 394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27 896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27 896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строительства, архитектуры и градостроительства района (города областного значения) 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27 896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26 996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477 292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336 010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336 010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21 231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81 914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232 865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141 282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141 282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27 338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112 944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976 744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18 301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предпринимательства района (города областного значения) 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18 301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17 333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958 443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50 244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50 244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160 212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проекта" Ауыл-Ел бесігі"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160 212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32 176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32 176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715 811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проекта" Ауыл-Ел бесігі"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715 811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2 244 879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2 244 879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2 244 879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93 161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2 025 880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125 679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432 448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475 038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475 038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475 038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475 038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475 038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42 590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42 590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42 590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-582 691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582 691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475 038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475 038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475 038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475 038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475 038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42 590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42 590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42 590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150 243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150 243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150 243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