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84d7" w14:textId="f028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Келесского районного маслихата от 18 декабря 2019 года № 20-140-VI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4 сентября 2020 года № 30-211-VI. Зарегистрировано Департаментом юстиции Туркестанской области 15 сентября 2020 года № 5800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21 августа 2020 года № 51/531-VI "О внесении изменений в решение Туркестанского областного маслихата от 9 декабря 2019 года № 44/472-VI "Об областном бюджете на 2020-2022 годы", зарегистрированного в Реестре государственной регистрации нормативных правовых актов за № 5757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от 18 декабря 2019 года № 20-140-VI "О районном бюджете на 2020-2022 годы" (зарегистрированного в Реестре государственной регистрации нормативных правовых актов за № 5329, опубликованного 31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Келесского района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32 953 392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1 702 007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3 614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31 232 771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33 103 635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432 448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475 038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42 590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-582 691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- 582 691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займов – 475 038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42 590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150 243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Келесского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Келесского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Давлетяров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30-211-VI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20-140-VI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524"/>
        <w:gridCol w:w="545"/>
        <w:gridCol w:w="1070"/>
        <w:gridCol w:w="5825"/>
        <w:gridCol w:w="27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32 953 392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1 702 007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953 409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941 482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555 337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555 337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31 232 771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31 232 771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31 232 771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33 103 635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15 696 171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12 965 320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12 720 379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12 567 979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2 642 258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2 642 258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457 493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1 916 618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5 988 350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4 256 859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4 253 159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4 253 159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1 654 358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1 654 358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1 125 434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3 421 629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1 544 726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1 474 726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906 360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458 627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1 685 776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1 685 776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газовых сетей, находящихся в коммунальной собственности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1 568 167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866 941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2 575 692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1 957 982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1 957 982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1 957 982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617 710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617 710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617 710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сельского хозяйства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588 140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441 002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441 002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транспорта и коммуникаций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973 384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955 732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715 811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715 811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2 244 879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2 244 879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2 244 879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2 025 880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-582 691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