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0b08" w14:textId="c6d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10 июля 2020 года № 151. Зарегистрировано Департаментом юстиции Туркестанской области 13 июля 2020 года № 5706. Утратило силу постановлением акимата Келесского района Туркестанской области от 1 апреля 2021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01.04.2021 № 104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для трудоустройства лицам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5 февраля 2019 года № 37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4902, опубликовано 19 февраля 2019 года в эталонном контрольном банке нормативных правовых актов Республики Казахстан).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А.Жанбырбаева.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969"/>
        <w:gridCol w:w="1874"/>
        <w:gridCol w:w="2331"/>
        <w:gridCol w:w="142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18 имени С.Кожанова" отдела образование, физической культуры и спорта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8 имени Т.Бегмановой" отдела образование, физической культуры и спорта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23 "1 Мая" отдела образование, физической культуры и спорта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47 имени Д.Конаева" отдела образование, физической культуры и спорта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39 имени Л.Жолдасова" отдела образование, физической культуры и спорта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"Келес қызмет" акимата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"Келесский районный дом культуры" акимата Келесского района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911"/>
        <w:gridCol w:w="2187"/>
        <w:gridCol w:w="2720"/>
        <w:gridCol w:w="1660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246"/>
        <w:gridCol w:w="1909"/>
        <w:gridCol w:w="2413"/>
        <w:gridCol w:w="1827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развития человеческого потенциала Туркестанской области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