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b87011" w14:textId="ab8701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ограничительных мероприятий на территории от улице Мамыт ата до улицы Байконура, Достара и Улы Жибек жолы населенного пункта Жана ауыл, сельского округа Жана ауыл Жетысайского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сельского округа Жана ауыл Жетысайского района Туркестанской области от 20 января 2020 года № 11. Зарегистрировано Департаментом юстиции Туркестанской области 20 января 2020 года № 5379. Утратило силу решением акима сельского округа Жана ауыл Жетысайского района Туркестанской области от 27 марта 2020 года № 34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 сельского округа Жана ауыл Жетысайского района Туркестанской области от 27.03.2020 № 34 (вводится в действие со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Республики Казахстан от 23 января 2001 года "О местном государственном управлении и самоуправлении в Республике Казахстан", с подпунктом 7) 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июля 2002 года "О Ветеринарии", и на основании представления руководителя Жетысайской районной территориальной инспекции Комитета ветеринарного контроля и надзора Министерства сельского хозяйства Республики Казахстан от 16 января 2020 года за № 02-03/8 и в целях ликвидации очагов заразных болезней животных аким сельского округа Жана ауыл РЕШИЛ: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ограничительных мероприятия на территории к западу от улице Мамыт ата до улицы Байконура, Достара и Улы Жибек жолы населенного пункта Жана ауыл, сельского округа Жана ауыл в связи с положительным результатом болезни "Бешенства" у проверенного образца головного мозга одного из собаки.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Государственному учреждения "Аппарат акима сельского округа Жана ауыл" в установленном законодательством Республики Казахстан порядке обеспечить: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Республиканском государственном учреждении "Департамент юстиции Туркестанской области Министерства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интернет–ресурсе акимата Жетысайского района после его официального опубликования;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сельского округа Жана ауыл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Н.Бахтияров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