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5fca9" w14:textId="5c5fc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 образования и накопления коммунальных отходов, тарифов на сбор, вывоз и захоронение твердых бытовых отходов по Жетысайскому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Жетысайского районного маслихата Туркестанской области от 23 июня 2020 года № 33-167-VI. Зарегистрировано Департаментом юстиции Туркестанской области 7 июля 2020 года № 5698. Утратило силу решением Жетысайского районного маслихата Туркестанской области от 30 ноября 2022 года № 26-168-VII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Жетысайского районного маслихата Туркестанской области от 30.11.2022 № 26-168-VII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подпунктами 1) и 2) </w:t>
      </w:r>
      <w:r>
        <w:rPr>
          <w:rFonts w:ascii="Times New Roman"/>
          <w:b w:val="false"/>
          <w:i w:val="false"/>
          <w:color w:val="000000"/>
          <w:sz w:val="28"/>
        </w:rPr>
        <w:t>статьи 19-1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 от 9 января 2007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25 ноября 2014 года № 145 "Об утверждении Типовых правил расчета норм образования и накопления коммунальных отходов" (зарегистрированного в Реестре государственной регистрации нормативных правовых актов за № 10030)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1 сентября 2016 года № 404 "Об утверждении методики расчета тарифа на сбор, вывоз, утилизацию, переработку и захоронение твердых бытовых отходов" (зарегистрированного в Реестре государственной регистрации нормативных правовых актов за № 14285), Жетысайский районный маслихат 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нормы образования и накопления коммунальных отходов по Жетысайскому району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 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тарифы на сбор, вывоз и захоронение твердых бытовых отходов по Жетысайскому району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Жетысайского районного маслихата" в установленном законодательством Республики Казахстан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Жетысайского районного маслихата после его официального опубликования.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Амирбекова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Утанов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Жетысайского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23 июня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33-167-VI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образования и накопления коммунальных отходов по Жетысайскому району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 накопления коммунальных отходов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 норма накопления коммунальных отходов, м3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Домовладения: благоустроенные неблагоустроенные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житель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1,061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Общежития, интернаты, детские дома, дома престарелых и т.п.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Гостиницы, санатории, дома отдыха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сады, ясли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Учреждения, организации, офисы, конторы, сбербанки, отделения связи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сотрудник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посещение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Больницы, прочие лечебно-профилактические учреждения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койко-место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 и другие учебные заведения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учащийся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Рестораны, кафе, учреждения общественного питания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посадочное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Театры, кинотеатры, концертные залы, ночные клубы, казино, залы игровых автоматов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посадочное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Музеи, выставки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Стадионы, спортивные площадки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 по проекту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Спортивные, танцевальные и игровые залы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промтоварные магазины, супермаркеты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Торговля с машин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торгового места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Рынки, торговые павильоны, киоски, лотки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Оптовые базы, склады продовольственных товаров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Оптовые базы, склады промышленных товаров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 быта: обслуживание населения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Вокзалы, автовокзалы, аэропорты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Автостоянки, автомойки, АЗС, гаражи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машино-место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Автомастерские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работник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Гаражные кооперативы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гараж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Парикмахерские, косметические салоны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Прачечные, химчистки, ремонт бытовой техники, швейные ателье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Мастерские ювелирные, по ремонту обуви, часов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ремонт и услуги (изготовление ключей и т.д.)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Бани, сауны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Юридические, организующие массовые мероприятия на территории города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участников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Садоводческие кооперативы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участок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Жетысайского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23 июня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33-167-VI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Тарифы на сбор, вывоз и захоронение твердых бытовых отходов по Жетысайскому району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услуг, тенге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 на сбор и вывоз твердых бытовых отходов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благоустроенные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житель/в месяц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неблагоустроенные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житель/в месяц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 и субъекты частного предпринимательства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1187,55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 на захоронение твердых бытовых отходов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физических лиц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356,26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юридических лиц и субъектов частного предпринимательства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433,02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