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1c39" w14:textId="a34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13 ноября 2020 года № 67-400-VI. Зарегистрировано Департаментом юстиции Туркестанской области 17 ноября 2020 года № 5889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5870,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22 732 755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3 075 475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70 153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19 581 639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22 792 939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60 724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45"/>
        <w:gridCol w:w="1012"/>
        <w:gridCol w:w="1012"/>
        <w:gridCol w:w="6175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22 732 755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3 075 475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2 287 369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19 581 639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18 894 692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22 792 939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663 063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13 412 958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11 243 989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10 931 758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10 598 270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1 085 669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682 362 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682 362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1 790 834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1 199 560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67-400-VI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