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ee4e" w14:textId="250e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Тюлькубасском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28 декабря 2020 года № 65/4-06. Зарегистрировано Департаментом юстиции Туркестанской области 28 января 2021 года № 6042. Утратило силу решением Тюлькубасского районного маслихата Туркестанской области от 24 апреля 2024 года № 19/2-08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Тюлькубасского районного маслихата Туркестанской области от 24.04.2024 </w:t>
      </w:r>
      <w:r>
        <w:rPr>
          <w:rFonts w:ascii="Times New Roman"/>
          <w:b w:val="false"/>
          <w:i w:val="false"/>
          <w:color w:val="ff0000"/>
          <w:sz w:val="28"/>
        </w:rPr>
        <w:t>№ 19/2-08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- в редакции решения Тюлькубасского районного маслихата Туркестанской области от 21.12.2021 </w:t>
      </w:r>
      <w:r>
        <w:rPr>
          <w:rFonts w:ascii="Times New Roman"/>
          <w:b w:val="false"/>
          <w:i w:val="false"/>
          <w:color w:val="000000"/>
          <w:sz w:val="28"/>
        </w:rPr>
        <w:t>№ 16/9-07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24 апреля 2020 года № 226 "Об утверждении Порядка исчисления совокупного дохода семьи (гражданина Республики Казахстан), претендующей на получение жилищной помощи"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инфраструктурного развития Республики Казахстан от 16 октября 2020 года № 539 "Об утверждении Правил по оказанию государственной услуги "Назначение жилищной помощи" (зарегистрировано в Реестре государственной регистрации нормативных правовых актов за № 21500),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Тюлькубасском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Тюлькубасского районного маслихата Туркестанской области от 21.12.2021 </w:t>
      </w:r>
      <w:r>
        <w:rPr>
          <w:rFonts w:ascii="Times New Roman"/>
          <w:b w:val="false"/>
          <w:i w:val="false"/>
          <w:color w:val="000000"/>
          <w:sz w:val="28"/>
        </w:rPr>
        <w:t>№ 16/9-07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14 апреля 2017 года № 13/2-06 "Об определении размера и порядка оказания жилищной помощи по Тюлькубасскому району" (зарегистрировано в Реестре государственной регистрации нормативных правовых актов 2 мая 2017 года № 4083, опубликовано 15 мая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Тюлькубасского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Маткеримов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65/4-06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Тюлькубасском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Тюлькубасского районного маслихата Туркестанской области от 03.11.2023 </w:t>
      </w:r>
      <w:r>
        <w:rPr>
          <w:rFonts w:ascii="Times New Roman"/>
          <w:b w:val="false"/>
          <w:i w:val="false"/>
          <w:color w:val="ff0000"/>
          <w:sz w:val="28"/>
        </w:rPr>
        <w:t>№ 8/4-08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Тюлькубасском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акимата Тюлькубасского района" (далее – уполномоченный орган).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№ 20498).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органам, не более 10 процентов.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цифрового развития, инноваций и аэрокосмической промышленности Республики Казахстан от 28 июля 2023 года № 295/НК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вправе обратиться один раз в квартал в Некоммерческое акционерное общество "Государственная корпорация "Правительсто для граждан" (далее- Государственная корпорация) или посредством веб-портал "электронного правительства", в соответствии с Правилами оказания жилищной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помощи, осуществляется ежеквартально к 10 числу месяца, следующего за месяцем принятия решения о назначении жилищной помощи.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