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30fbf" w14:textId="9b30f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Тюлькубасского районного маслихата от 18 декабря 2019 года № 48/1-06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Туркестанской области от 28 февраля 2020 года № 50/1-06. Зарегистрировано Департаментом юстиции Туркестанской области 16 марта 2020 года № 5487.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21 февраля 2020 года № 46/490-VІ "О внесении изменений в решение Туркестанского областного маслихата от 9 декабря 2019 года № 44/472-VI "Об областном бюджете на 2020-2022 годы", зарегистрировано в Реестре государственной регистрации нормативных правовых актов за № 5443, Тюлькубасский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Тюлькубасского районного маслихата от 18 декабря 2019 года № 48/1-06 "О районном бюджете на 2020-2022 годы" (зарегистрировано в Реестре государственной регистрации нормативных правовых актов за № 5346, опубликовано в эталонном контрольном банке нормативных правовых актов Республики Казахстан в электронном виде 9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Тюлькубасского района на 2020-2022 годы,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20528210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–2320934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21900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18183392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20688279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-17350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7953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25303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-142719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142719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7953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25303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160069 тысяч тенге.".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Тюлькубасского районного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Тюлькубасского районного маслихата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руководителя аппарата Тюлькубасского районного маслихата.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Ештаев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50/1-06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48/1-06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Тюлькубасский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20 528 210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Корпаративный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18 183 392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18 183 392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18 183 392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20 688 279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13 369 694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10 732 822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9 689 411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9 553 460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 жилищной 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центр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 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мероприятий в сфере молодежной 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