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e54b" w14:textId="733e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Аккум от 21 января 2020 года № 02 "Об установлении ограничительных мероприятий на улице Коктерек в населенном пункте Жанауйым сельского округа Аккум Толебийского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Аккумского сельского округа акимата Толебийского района Туркестанской области от 18 марта 2020 года № 6. Зарегистрировано Департаментом юстиции Туркестанской области 19 марта 2020 года № 5507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территориальный инспекции Толебийского района Комитета ветеринарного контроля и надзора Министерства сельского хозяйства Республики Казахстан от 16 марта 2020 года № 02-05/75 аким сельского округа Аккум акимата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Коктерек в населенном пункте Жанауйым сельского округа Аккум в связи с проведением комплекса ветеринарно-санитарных мероприятий по ликвидации очагов с заболеванием собак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Аккум от 21 января 2020 года № 02 "Об установлении ограничительных мероприятий на улице Коктерек в населенном пункте Жанауйым сельского округа Аккум района Төлеби" (зарегистрировано в Реестре государственной регистрации нормативных правовых актов за № 5385 и опубликовано эталонном контрольном банке нормативных правовых актов Республики Казахстан в электронном виде 10 февраля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Аккумского сельского округа" Толебийского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решение в Республиканском государственнном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решение на интернет-ресурсе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решение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Аккумского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