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f8ae5" w14:textId="0af8ae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города, сельских округов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Толебийского районного маслихата Туркестанской области от 30 декабря 2020 года № 60/331-VI. Зарегистрировано Департаментом юстиции Туркестанской области 11 января 2021 года № 6020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Примечание ИЗПИ!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Настоящее решение вводится в действие с 01.01.2021.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75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и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Толебийского районного маслихата от 21 декабря 2020 года № 59/322-VI "О районном бюджете на 2021-2023 годы", зарегистрированного в Реестре государственной регистрации нормативных правовых актов за № 5982, Толебийский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Ленгер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350 901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56 586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294 315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350 901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бюджета (использование профицита)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Утвердить бюджет Аккумского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35 497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5 080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30 417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35 497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бюджета (использование профицита)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Алатауского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68 521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поступлениям – 18 486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50 035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68 521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бюджета (использование профицита)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Утвердить бюджет Первомаевского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52 508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17 443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35 065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52 508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бюджета (использование профицита)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Верхне Аксуского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27 250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поступлениям – 5 768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21 482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27 250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бюджета (использование профицита)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Утвердить бюджет Зертасского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42 865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6 300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36 565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42 865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бюджета (использование профицита)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Утвердить бюджет Кемекалганского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31 699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поступлениям – 5 137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26 562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31 699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бюджета (использование профицита)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Коксаекского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23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47 840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14 784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33 056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47 840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бюджета (использование профицита)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9. Утвердить бюджет Киелитасского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27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59 890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поступлениям – 14 523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42 367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56 890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бюджета (использование профицита)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Каратюбинского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28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30 991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5 035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25 956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30 991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бюджета (использование профицита)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2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Утвердить бюджет Каскасуского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30 418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3 883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26 535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30 418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бюджета (использование профицита)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3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Когалинского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29 157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3 466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25 691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29 157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бюджета (использование профицита)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4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Утвердить бюджет Тасарыкского сельского округа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37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35 798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4 428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поступлениям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от продажи основного капитала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31 370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35 798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от продажи финансовых активов государства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бюджета (профицит)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финансирования дефицита бюджета (использование профицита) – 0: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0.</w:t>
      </w:r>
    </w:p>
    <w:bookmarkStart w:name="z15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Установить на 2021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пункта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года, повышенные на двадцать пять процентов должностные оклады и тарифные ставки специалистам в области социального обеспечения, культуры и спорта являющимся гражданскими служащими и работающим в сельской местности в организациях, финансируемых из районного бюджета, по сравнению с окладами и ставками гражданских служащих, занимающихся этими видами деятельности в городских условиях.</w:t>
      </w:r>
    </w:p>
    <w:bookmarkEnd w:id="14"/>
    <w:bookmarkStart w:name="z16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Государственному учреждению "Аппарат Толебийского районного маслихата" в установленном законодательством Республики Казахстан порядке обеспечить:</w:t>
      </w:r>
    </w:p>
    <w:bookmarkEnd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Республиканском государственном учреждении "Департамент юстиции Туркестанской области Министерства юстиции Республики Казахстан";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размещение настоящего решения на интернет-ресурсе Толебийского районного маслихата после его официального опубликования. </w:t>
      </w:r>
    </w:p>
    <w:bookmarkStart w:name="z17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Настоящее решение вводится в действие с 1 января 2021 года.</w:t>
      </w:r>
    </w:p>
    <w:bookmarkEnd w:id="1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Временно 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секретаря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Кулманов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60/331-VI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Ленгер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56 586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2 286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350 901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264 860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60/331-VI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Ленгер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69 800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364 115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307 390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278 074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60/331-VI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Ленгер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1215"/>
        <w:gridCol w:w="1650"/>
        <w:gridCol w:w="1651"/>
        <w:gridCol w:w="3396"/>
        <w:gridCol w:w="317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67 700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54 500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294 315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423 515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56 725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366 790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294 176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29 016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337 474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60/331-VI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Аккумского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11 920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60/331-VI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Аккумского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4 120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35 367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11 790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60/331-VI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Аккумского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7 796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2 346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38 213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23 577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14 636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12 536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60/331-VI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Алатауского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8 086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40 670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60/331-VI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Алатауского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59 025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23 274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60/331-VI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Алатауского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22 042 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13 842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72 077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27 851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60/331-VI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Первомаевского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52 508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17 543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60/331-VI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Первомаевского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11 685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60/331-VI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Первомаевского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18 727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12 727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53 792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34 965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18 827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15 717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60/331-VI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Верхне-Аксуского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5 868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60/331-VI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Верхне-Аксуского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26 627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60/331-VI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Верхне-Аксуского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21 482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28 907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21 382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7 525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3 289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60/331-VI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Зертасского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5 713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42 865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60/331-VI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Зертасского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5 587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42 152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14 197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60/331-VI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Зертасского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36 565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45 067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17 112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60/331-VI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Кемекалганского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3 685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31 699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5 237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60/331-VI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Кемекалганского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31 270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60/331-VI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Кемекалганского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5 508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26 562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34 070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26 462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60/331-VI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Коксайекского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14 784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47 840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10 284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60/331-VI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Коксайекского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44 261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11 305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60/331-VI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Коксайекского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20 298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11 298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1 320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9 170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53 354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20 398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15 798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60/331-VI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Киелитасского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11 523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56 890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19 933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60/331-VI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Киелитасского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56 907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23 150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19 950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60/331-VI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Киелитасского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14 400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10 460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42 367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62 967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29 210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26 010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60/331-VI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Каратюбинского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4 075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30 991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5 135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60/331-VI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Каратюбинского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3 347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30 563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30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60/331-VI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Каратюбинского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25 956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32 756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25 856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60/331-VI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Каскасуского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60/331-VI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Каскасуского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30 418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3 983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60/331-VI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Каскасуского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5 858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3 843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26 535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32 393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26 435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1 909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3 949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60/331-VI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Когалинского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3 126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29 157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8 066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7 066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60/331-VI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Когалинского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29 721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7 630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36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60/331-VI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Когалинского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3 750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25 691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30 041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21 091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37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60/331-VI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Тасарыкского сельского округа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3 628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35 798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9 938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38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60/331-VI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Тасарыкского сельского округа на 2022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3 238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35 408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9 548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39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Толебийского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30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60/331-VI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Тасарыкского сельского округа на 2023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1260"/>
        <w:gridCol w:w="1711"/>
        <w:gridCol w:w="1711"/>
        <w:gridCol w:w="3521"/>
        <w:gridCol w:w="2838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9 395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4 895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31 370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40 765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22 760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18 005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бюджета (профицит)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бюджета (использование профицита)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 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