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49eb" w14:textId="e2d4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и проведения мирных собраний в Толебийском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23 июня 2020 года № 53/295-VI. Зарегистрировано Департаментом юстиции Туркестанской области 7 августа 2020 года № 5744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Специализированным местом для организации и проведения мирных собраний в Толебийском районе определить площадку в парке "Тәуелсіздік" в городе Ленгер.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маршрут следования для проведения демонстраций и шествий в Толебийском районе: расстояние от пересечения улиц Казыбек би и Акбулак до пересечения улиц Казыбек би и А.Серикбай в городе Ленгер.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порядок использования специализированных мест для организации и проведения мирных собраний в Толебийском районе,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16 мая 2019 года № 41/219-VI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23 мая 2019 года № 5067, опубликовано 11 июня 2019 года в эталонном контрольном банке нормативных правовых актов Республики Казахстан в электронном виде).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маслихата Толебийского района"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Толебийского района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53/295-VI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специализированных мест для организации и проведения мирных собраний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место для организации и проведения мирных собраний – место общего пользования, определенный маслихатом Толебийского района для проведения мирных собраний.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специализированного места для проведения мирных собраний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6"/>
        <w:gridCol w:w="2202"/>
        <w:gridCol w:w="4903"/>
        <w:gridCol w:w="2759"/>
      </w:tblGrid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"Тәуелсіздік"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для подключения электроэнергии;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камеры видеонаблюдения и видеофиксации;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парковочные места (1 заезд, 1 выезд).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местного исполнительного органа при положительном рассмотрении уведомления/заявления совместно с организатором мирного собрания выезжает на специализированное место проведения за один день для согласования порядка ведения мероприятия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отличительный знак организаторов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периметра и ознакомления с материально-техническими характеристиками места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при проведении мирных собраний звукоусиливающих технических средств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отведенного места для СМИ (ограничение лентой, либо ограждением, обеспечение достаточной видимости для произведения фото-видеосъемки и получения интервью);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аудиовизуальной техники, а также техники для произведения фото-видеосъемки и при проведении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ознакомления с маршрутом демонстраций и шествий от пересечения улиц Казыбек би и Акбулак до пересечения улиц Казыбек би и А.Серикбай в городе Ленгер.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проведения мирного собрания организатор и его участники: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находятся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сохранность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 санитарные нормы и правила техники безопасности, законодательство Республики Казахстан по соблюдению общественного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носят отличительный знак организатора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53/295-VI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пикетирования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прилегающих к резиденциям Президента Республики Казахстан, Первого Президента Республики Казахстан – Елбасы;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