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1dd7" w14:textId="2cb1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и поселков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28 декабря 2020 года № 379. Зарегистрировано Департаментом юстиции Туркестанской области 15 января 2021 года № 6026.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21 декабря 2020 года № 366 "О районном бюджете на 2021-2023 годы" зарегистрированного в Реестре государственной регистрации нормативных правовых актов за № 5995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Жартытобе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52 112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–4 365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46 851тысяч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55 152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3 040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3 040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Созакского районного маслихата Туркестанской области от 08.10.2021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на 2021 год размер субвенций, передаваемых из районного бюджета в бюджет сельского округа Жартытобе в сумме 38 068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Жуантобе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34 297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3 461тысяч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30 836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37 396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-3 099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3 099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3 099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Созакского районного маслихата Туркестанской области от 08.10.2021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2021 год размер субвенций, передаваемых из районного бюджета в бюджет сельского округа Жуантобе в сумме 25 193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Каракур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40 421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6 363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33 378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43 580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3 159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3 159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Созакского районного маслихата Туркестанской области от 08.10.2021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на 2021 год размер субвенций, передаваемых из районного бюджета в бюджет сельского округа Каракур в сумме 25 347 тысяч тенге.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Каратау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31 396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–24 919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6 477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-33 708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33 708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33 708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Созакского районного маслихата Туркестанской области от 08.10.2021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на 2021 год размер субвенций, передаваемых из районного бюджета в бюджет сельского округа Каратау в сумме 0.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Кумкент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85 254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4 151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81 103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88 052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-2 798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2 798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2 798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Созакского районного маслихата Туркестанской области от 08.10.2021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на 2021 год размер субвенций, передаваемых из районного бюджета в бюджет сельского округа Кумкент в сумме 72 399 тысяч тенге.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Созак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57 061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–16 009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3 985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37 067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-11 749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–11 749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11 749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Созакского районного маслихата Туркестанской области от 08.10.2021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на 2021 год размер субвенций, передаваемых из районного бюджета в бюджет сельского округа Созак в сумме 26 508 тысяч тенге.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сельского округа Сызган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61 761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–6 542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54 979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66 842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-5 081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–5 081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5 081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Созакского районного маслихата Туркестанской области от 08.10.2021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Предусмотреть на 2021 год размер субвенций, передаваемых из районного бюджета в бюджет сельского округа Сызган в сумме 46 017 тысяч тенге.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сельского округа Шолаккорган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88 476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–38 212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2 840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47 424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112 712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-24 236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–24 236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24 236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Созакского районного маслихата Туркестанской области от 08.10.2021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Предусмотреть на 2021 год размер субвенций, передаваемых из районного бюджета в бюджет сельского округа Шолаккорган в сумме 36 174 тысяч тенге.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сельского округа Шу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29 863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29 318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30 214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–351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решения Созакского районного маслихата Туркестанской области от 08.10.2021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Предусмотреть на 2021 год размер субвенций, передаваемых из районного бюджета в бюджет сельского округа Шу в сумме 23 827 тысяч тенге.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поселка Кыземшек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50 648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23 349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1 612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25 687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59 146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-8 498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–8 498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8 498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решения Созакского районного маслихата Туркестанской области от 08.10.2021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Предусмотреть на 2021 год размер субвенций, передаваемых из районного бюджета в бюджет поселка Кыземшек в сумме 19 669 тысяч тенге.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поселка Таукент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59 223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40 340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17 763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72 724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-13 501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–13 501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13 501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решения Созакского районного маслихата Туркестанской области от 08.10.2021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Предусмотреть на 2021 год размер субвенций, передаваемых из районного бюджета в бюджет поселка Таукент в сумме 8 310 тысяч тенге.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сельского округа Тасты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33 499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35 078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-1 579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–1 579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1 579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решения Созакского районного маслихата Туркестанской области от 08.10.2021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Предусмотреть на 2021 год размер субвенций, передаваемых из районного бюджета в бюджет сельского округа Тасты в сумме 25 393 тысяч тенге.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Государственному учреждению "Аппарат Созакского районного маслихата" в порядке, установленном законодательством Республики Казахстан, обеспечить: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Созакского районного маслихата после его официального опубликования.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Настоящее решение вводится в действие с 1 января 2021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Жанұзақов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Жартытобе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Созакского районного маслихата Туркестанской области от 08.10.2021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Жартытобе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Жартытобе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Созакского районного маслихата Туркестанской области от 08.10.2021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Каракур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Созакского районного маслихата Туркестанской области от 08.10.2021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Каракур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Каракур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Каратау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Созакского районного маслихата Туркестанской области от 08.10.2021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Каратау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Каратау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Кумкент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Созакского районного маслихата Туркестанской области от 08.10.2021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Кумкент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Кумкент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Созак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Созакского районного маслихата Туркестанской области от 08.10.2021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Созак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Созак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Сызган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Созакского районного маслихата Туркестанской области от 08.10.2021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Сызган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Сызган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Шолаккорган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Созакского районного маслихата Туркестанской области от 08.10.2021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Шолаккорган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Шолаккорган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Созакского районного маслихата Туркестанской области от 08.10.2021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Кыземшек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Созакского районного маслихата Туркестанской области от 08.10.2021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Кыземшек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1 618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Кыземшек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1 638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Таукент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Созакского районного маслихата Туркестанской области от 08.10.2021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Таукент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Таукент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Тасты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34 - в редакции решения Созакского районного маслихата Туркестанской области от 08.10.2021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Тасты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Тасты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