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52dd" w14:textId="3315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26 декабря 2019 года № 295 "О бюджете сельских округов и поселков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21 сентября 2020 года № 355. Зарегистрировано Департаментом юстиции Туркестанской области 23 сентября 2020 года № 5812.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 сентября 2020 года № 345 "О внесении изменений и дополнений в решение Созакского районного маслихата от 20 декабря 2019 года № 285 "О районном бюджете на 2020-2022 годы" (зарегистрировано в Реестре государственной регистрации нормативных правовых актов за № 5782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26 декабря 2019 года № 295 "О бюджете сельских округов и поселков на 2020-2022 годы" (зарегистрировано в реестре государственной регистрации нормативных правовых актов за № 5351, опубликовано в эталонном контрольном банке нормативных правовых актов Республики Казахстан в электронном виде 13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Жартытобе на 2020-2022 годы согласно приложению 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79 864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–1 864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1 184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76 816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1 055тысяч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Жуантобе на 2020-2022 годы согласно приложению 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67 581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66 432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69 083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–1 502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1 502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Каратау на 2020-2022 годы согласно приложению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70 246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11 029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59 217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–1 412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1 412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Кумкент на 2020-2022 годы согласно приложению 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93 830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–1 932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Сызган на 2020-2022 годы согласно приложению 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110 740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–2 943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107 552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111 885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1 145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Шолаккорган на 2020-2022 годы согласно приложению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436 589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–35 683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3 039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397 867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442 210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-5 621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5 621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5 621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поселка Кыземшек на 2020-2022 годы согласно приложению 7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182 905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–9 091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172 418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184 686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–1 781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–1 781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поселка Таукент на 2020-2022 годы согласно приложению 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321 010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–27 412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1 128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292 470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326 229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5 219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Созакского районного маслихата"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679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679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 и санкции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государственных органов, пени, санкции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Каратау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679"/>
        <w:gridCol w:w="2787"/>
      </w:tblGrid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679"/>
        <w:gridCol w:w="2787"/>
      </w:tblGrid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Сызган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21"/>
        <w:gridCol w:w="1161"/>
        <w:gridCol w:w="1161"/>
        <w:gridCol w:w="748"/>
        <w:gridCol w:w="3"/>
        <w:gridCol w:w="1578"/>
        <w:gridCol w:w="3455"/>
        <w:gridCol w:w="303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110 740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107 552 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107 552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Шолаккорган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551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436 589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 и санкции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Кыземшек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551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32 951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Таукент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551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