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acb9" w14:textId="738a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Созакском районе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 сентября 2020 года № 346. Зарегистрировано Департаментом юстиции Туркестанской области 7 сентября 2020 года № 5779. Утратило силу решением Созакского районного маслихата Туркестанской области от 22 декабря 2021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22.12.2021 № 72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маслихат Созакского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Созакском районе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Созакского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от 2 сентября 2020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Созакском районе на 2020-2021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Созакскому району на 2020-2021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 от 23 января 2001 года"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Созакского района составляет 4104940 гектаров. Совокупность всех сельскохозяйственных угодий 3521895 гектар, в том числе пашни 15972 гектар, в том числе 6995 гектар орошаемой пашни, богарные земли 8977 гектар, 378 гектар многолетних насаждений, 11773 гектар сенокосных угодий, пастбищные 3493772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434287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258584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хозяйства 49346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парков 799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фонда-1015544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фонда-3245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Созакском районе имеются 10 сельских округов и 2 поселков (Шолаккорган, Жартытобе, Таукент, Сызган, Каракур, Каратау, Тасты, Шу, Кумкент, Жуантобе, Кыземшек, Созак), 35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3521895 гектар земель пригодных для ведения сельского хозяйства, в том числе 15972 гектар пашни, 6995 гектар орошаемой пашни, богарные земли 8977 гектар, 378 гектар многолетних насаждений, сенокосные угодья 11773 гектар, пастбищных 3493722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Созакскому району крупный рогатый скот-31716, овец-коз-244987, лошадей-18007, верблюдов-10711, птицы-29128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сельским округам и поселкам Созакского района: Количество природных пастбищ, поголовья сельскохозяйственного скота и требующихся природных пастбищ: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округи и поселки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округи и поселки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и поселках,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угодий,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угодья,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угодья,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угодья,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угодий,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+233418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+300304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+363432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+177845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+3068202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объекты, обслуживающие домашних животных: ветеринарные станции – 11, места для купания скота-20, пункт искусственного осеменения -14, биотермические котловины –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округи и поселки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сухой массы пастбищных угодий составляет 5,3 центнера/гектар, кормовая единица 3,1 центнера/гектар.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урожайности (центнер/гектар) и кормовой единицы пастбищ в природно кормовых угодьях проводилась по следующим показателям.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весеннее- осеннее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Поток корма оценивается по 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 осенне-летнее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30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Сельский округ Шолаккорган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Шолаккорган.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Шолаккорган, Абай, Балдысу, Карабулак, Жеткиншек.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-18586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- 250655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земли-245226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пашни-2442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земля-241115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земли-1560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- 109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+159464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Шолаккорган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- 250655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земли-245226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пашни-2442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земля-241115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земли-1560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- 109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Шолаккорган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Шолаккорган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Шолаккорган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Шолаккорган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сезонного маршрута выпаса и передвижения сельскохозяйственных животных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Сельский округ Жартытобе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Жартытобе.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Жартытобе, Акколтык, Бабаата.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- 3869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- 310623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277181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-4521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-355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земли - 4166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-271616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- 1005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Ақколтык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+233418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Жартытобе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- 310623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277181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-4521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-355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земли - 4166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-271616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- 1005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Жартытобе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Жартытобе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Жартытобе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Жартытобе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сезонного маршрута выпаса и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Таукент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поселок Таукент.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- 7243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поселка - 164147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2324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- 2299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Сызган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Козмолдак.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Козмолдак, Сызган, Басбулак,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- 4063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округа– 313871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263535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- 764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- 1053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- 261678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Козмолдак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Басбулак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Сызган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Кайнар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+213121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Сызган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округа– 313871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263535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- 764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– 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- 1053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- 261678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Сызган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Сызган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Сызган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Сызган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сезонного маршрута выпаса и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Каракур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сельского округа Каракур.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3223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пункты: Каракур, Шага, 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453861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369969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- 480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орошаемые-339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земли- 141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2326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- 367155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+300304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Каракур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453861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369969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пашни - 480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орошаемые-339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земли- 141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– 2326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- 367155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Каракур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Каракур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Каракур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Каракур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сезонного маршрута выпаса и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Каратау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Каратау.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Каратау, Аксумбе, Сарыжаз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2234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- 614399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587544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192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орошаемые-189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земли-3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земля- 586216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– 1100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и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+564216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Каратау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- 614399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587544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192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орошаемые-189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земли-3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земля- 586216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– 1100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Каратау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Каратау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Каратау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Каратау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сезонного маршрута выпаса и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Тасты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Тасты.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-1653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Тасты, Кылти.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- 333497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384504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- 384496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Кылти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Кылти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+366761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Тасты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- 333497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384504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- 384496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Тасты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Тасты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Тасты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021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Тасты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сезонного маршрута выпаса и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Шу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Шу.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630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- 419473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- 369896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- 369891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+363432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Шу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513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- 419473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- 369896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- 369891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Шу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Шу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Шу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Шу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сезонного маршрута выпаса и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Кумкент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Кумкент.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3378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Кумкент, Кызылкол.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- 302843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земли- 219254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- 5562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- 895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земли-4667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- 1953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- 211711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+177845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Кумкент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- 302843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земли- 219254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- 5562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- 895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богарные земли-4667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- 1953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- 211711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Кумкент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пастбищных инфраструктур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Кумкент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Кумкент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 при населенном пункте отгонные пастбища предоставляемые для выпаса скота лицам у которых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Кумкент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сезонного маршрута выпаса и передвижения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Жуантобе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Жуантобе.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- 2139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Жуантобе, Коныратарык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- 514818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- 380180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- 380137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+369509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Жуантобе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- 514818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- 380180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- 380137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Жуантобе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Жуантобе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783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Жуантобе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561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Жуантобе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сезонного маршрута выпаса и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Поселок Кыземшек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поселок Кыземшек.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Кыземшек, Тайконыр.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- 4604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поселка – 22974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- 22685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насаждения- 41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- 22673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+15569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Сельский округ Созак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Сельский округ Созак.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Созак, Коктобе, Ыбырай, Какпансор.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-10442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- 403769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земли- 399556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- 1918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- 2776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- 394785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возврата скота, выведенного из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Лошадь, 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общим пастбищем и необходимым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+304929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Созак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- 403769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земли- 399556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- 1918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- 2776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- 394785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Созак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пастбищных инфраструктур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 по сельскому округу Созак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 Созак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лицам 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Созак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пастбища для выпаса скота в августе-сентябре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сезонного маршрута выпаса и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header.xml" Type="http://schemas.openxmlformats.org/officeDocument/2006/relationships/header" Id="rId5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