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38acb9" w14:textId="738acb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Созакском районе на 2020-2021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Созакского районного маслихата Туркестанской области от 2 сентября 2020 года № 346. Зарегистрировано Департаментом юстиции Туркестанской области 7 сентября 2020 года № 5779. Утратило силу решением Созакского районного маслихата Туркестанской области от 22 декабря 2021 года № 72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решением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Созакского районного маслихата Туркестанской области от 22.12.2021 № 72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самоуправлении" от 23 января 2001 года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маслихат Созакского района РЕШИЛ:</w:t>
      </w:r>
    </w:p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в Созакском районе на 2020-2021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маслихата Созакского района" в порядке, установленном законодательством Республики Казахстан,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решения в Республиканском государственном учреждении "Департамент юстиции Туркестанской области Министерства юстиции Республики Казахстан";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решения на интернет-ресурсе маслихата Созакского района после его официального опубликования.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І. Омар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Байғараев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Созакского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346 от 2 сентября 2020 года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Созакском районе на 2020-2021 годы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Созакскому району на 2020-2021 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Законами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20 февраля 2017 года,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 от 23 января 2001 года"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Созакского района составляет 4104940 гектаров. Совокупность всех сельскохозяйственных угодий 3521895 гектар, в том числе пашни 15972 гектар, в том числе 6995 гектар орошаемой пашни, богарные земли 8977 гектар, 378 гектар многолетних насаждений, 11773 гектар сенокосных угодий, пастбищные 3493772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в сельскохозяйственных целях 434287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258584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не в целях промышленности, транспорта, связи, обороны, сельского хозяйства 49346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парков 799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фонда-1015544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фонда-3245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Созакском районе имеются 10 сельских округов и 2 поселков (Шолаккорган, Жартытобе, Таукент, Сызган, Каракур, Каратау, Тасты, Шу, Кумкент, Жуантобе, Кыземшек, Созак), 35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3521895 гектар земель пригодных для ведения сельского хозяйства, в том числе 15972 гектар пашни, 6995 гектар орошаемой пашни, богарные земли 8977 гектар, 378 гектар многолетних насаждений, сенокосные угодья 11773 гектар, пастбищных 3493722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Созакскому району крупный рогатый скот-31716, овец-коз-244987, лошадей-18007, верблюдов-10711, птицы-29128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 сельским округам и поселкам Созакского района: Количество природных пастбищ, поголовья сельскохозяйственного скота и требующихся природных пастбищ: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округи и поселки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Верблюд 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Шолаккорган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Жартытобе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21189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17712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244987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96357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Уровень обеспеченности скота на пастбищах: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округи и поселки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 и поселках,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и площадь требуемых пастбищных угодий,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 верблюд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Шолаккорган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241115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Жартытобе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271616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261678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367155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586216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384496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369891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211711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394785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3493772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145872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угодья,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угодий,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+159464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+233418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+213121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+300304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+564216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+366761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+363432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+177845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+369509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+15569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+304929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192714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+3068202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объекты, обслуживающие домашних животных: ветеринарные станции – 11, места для купания скота-20, пункт искусственного осеменения -14, биотермические котловины – 15.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округи и поселки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сухой массы пастбищных угодий составляет 5,3 центнера/гектар, кормовая единица 3,1 центнера/гектар.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Оценка урожайности (центнер/гектар) и кормовой единицы пастбищ в природно кормовых угодьях проводилась по следующим показателям.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использование сезонных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урожайности пастбищ по кормовым единицам (центнер/гектар)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Осенне- летнее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 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 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осеннее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в два сезона, весеннее- осеннее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Поток корма оценивается по следующим показателям: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использование сезонных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Фертильность корма (объем кормовой единицы в 100 килограмм сухой массы)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Весенне-летнее, осенне-летнее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30</w:t>
            </w:r>
          </w:p>
        </w:tc>
      </w:tr>
    </w:tbl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Сельский округ Шолаккорган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Шолаккорган.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Шолаккорган, Абай, Балдысу, Карабулак, Жеткиншек.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-18586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- 250655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земли-245226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пашни-2442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земля-241115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земли-1560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- 109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Шолаккорган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Балдысу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Жеткиншек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28237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Сведения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Балдысу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Жеткиншек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Всего: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горные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возврата скота, выведенного из горных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Лошадь, верблюд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Шолаккорган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Балдысу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Жеткиншек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241115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+159464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Шолаккорган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- 250655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земли-245226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пашни-2442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земля-241115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земли-1560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- 109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Шолаккорган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объекты пастбищных инфраструктур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составленную согласно норме потребления воды по сельскому округу Шолаккорган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водоисточники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Шолаккорган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расположенные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населенном пункте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предоставляемые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лицам у которых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отсутствуют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Шолаккорган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знак сезонного маршрута выпаса и передвижения сельскохозяйственных животных</w:t>
      </w:r>
    </w:p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Сельский округ Жартытобе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Жартытобе.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Жартытобе, Акколтык, Бабаата.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- 3869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- 310623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277181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-4521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-355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богарные земли - 4166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насаждения-39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-271616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- 1005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Ақколтык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Бабаата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25514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Сведения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Акколтык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горные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возврата скота, выведенного из горных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Лошадь, верблюд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Жартытобе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Акколтык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Бабаата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271616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+233418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Жартытобе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- 310623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277181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-4521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-355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богарные земли - 4166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насаждения-39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-271616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- 1005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Жартытобе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объекты пастбищных инфраструктур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составленную согласно норме потребления воды по сельскому округу Жартытобе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водоисточники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Жартытобе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расположенные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населенном пункте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предоставляемые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лицам у которых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отсутствуют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Жартытобе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знак сезонного маршрута выпаса и передвижения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животных</w:t>
      </w:r>
    </w:p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Поселок Таукент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поселок Таукент.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- 7243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поселка - 164147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2324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- 25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- 2299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поселки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Сведения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поселки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горные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возврата скота, выведенного из горных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поселки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Лошадь, верблюд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Всего: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пастбищем и необходимым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-366</w:t>
            </w:r>
          </w:p>
        </w:tc>
      </w:tr>
    </w:tbl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Сельский округ Сызган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Козмолдак.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Козмолдак, Сызган, Басбулак, Кайнар.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- 4063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округа– 313871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263535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- 764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– 40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- 1053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- 261678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Козмолдак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Басбулак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Сызган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Кайнар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28556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Сведения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Козмолдак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горные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возврата скота, выведенного из горных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Лошадь, верблюд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Козмолдак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Басбулак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261678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+213121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Сызган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округа– 313871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263535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- 764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– 40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- 1053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- 261678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Сызган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объекты пастбищных инфраструктур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составленную согласно норме потребления воды по сельскому округу Сызган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водоисточники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Сызган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326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расположенные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населенном пункте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предоставляемые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лицам у которых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отсутствуют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Сызган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знак сезонного маршрута выпаса и передвижения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животных</w:t>
      </w:r>
    </w:p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Сельский округ Каракур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сельского округа Каракур.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– 3223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пункты: Каракур, Шага, Ран.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453861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369969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- 480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орошаемые-339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богарные земли- 141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2326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- 367155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21667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Всего: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30952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Сведения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Всего: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горные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возврата скота, выведенного из горных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Лошадь, верблюд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367155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+300304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Каракур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453861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369969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общая площадь пашни - 480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орошаемые-339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богарные земли- 141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2326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- 367155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Каракур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объекты пастбищных инфраструктур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составленную согласно норме потребления воды по сельскому округу Каракур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водоисточники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Каракур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833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расположенные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населенном пункте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предоставляемые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лицам у которых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отсутствуют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Каракур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знак сезонного маршрута выпаса и передвижения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животных</w:t>
      </w:r>
    </w:p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Сельский округ Каратау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Каратау.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Каратау, Аксумбе, Сарыжаз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– 2234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- 614399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587544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192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орошаемые-189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богарные земли-3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насаждения-36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земля- 586216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– 1100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Аксумбе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Сарыжаз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Всего: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Сведения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Аксумбе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Сарыжаз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горные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возврата скота, выведенного из горных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и верблюд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Аксумбе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Сарыжаз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586216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+564216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Каратау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- 614399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587544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192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орошаемые-189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богарные земли-3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насаждения-36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земля- 586216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– 1100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Каратау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501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объекты пастбищных инфраструктур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составленную согласно норме потребления воды по сельскому округу Каратау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водоисточники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Каратау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расположенные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населенном пункте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предоставляемые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лицам у которых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отсутствуют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Каратау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знак сезонного маршрута выпаса и передвижения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животных</w:t>
      </w:r>
    </w:p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Сельский округ Тасты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Тасты.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-1653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Тасты, Кылти.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- 333497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384504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-8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- 384496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Кылти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Всего: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Сведения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Кылти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Всего: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горные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возврата скота, выведенного из горных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Лошадь, 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Кылти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384496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17735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+366761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Тасты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- 333497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384504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-8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- 384496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Тасты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4196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объекты пастбищных инфраструктур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составленную согласно норме потребления воды по сельскому округу Тасты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229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водоисточники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Тасты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1021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расположенные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населенном пункте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предоставляемые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лицам у которых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отсутствуют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Тасты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562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знак сезонного маршрута выпаса и передвижения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животных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Сельский округ Шу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Шу.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– 630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- 419473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- 369896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- 5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- 5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- 369891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Сведения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горные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возврата скота, выведенного из горных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Лошадь, 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369891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+363432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Шу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0513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- 419473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- 369896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- 5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- 5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- 369891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Шу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673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объекты пастбищных инфраструктур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составленную согласно норме потребления воды по сельскому округу Шу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6863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водоисточники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Шу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3180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расположенные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населенном пункте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предоставляемые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лицам у которых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отсутствуют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Шу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8989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знак сезонного маршрута выпаса и передвижения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животных</w:t>
      </w:r>
    </w:p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Сельский округ Кумкент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Кумкент.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– 3378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Кумкент, Кызылкол.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- 302843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земли- 219254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- 5562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- 895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богарные земли-4667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- 28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- 1953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- 211711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25379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30893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горные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возврата скота, выведенного из горных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Лошадь, верблюд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211711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+177845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Кумкент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- 302843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земли- 219254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- 5562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- 895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богарные земли-4667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- 28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- 1953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- 211711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Кумкент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7879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объекты пастбищных инфраструктур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составленную согласно норме потребления воды по сельскому округу Кумкент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водоисточники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Кумкент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214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расположенные при населенном пункте отгонные пастбища предоставляемые для выпаса скота лицам у которых отсутствуют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Кумкент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102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знак сезонного маршрута выпаса и передвижения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животных</w:t>
      </w:r>
    </w:p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Сельский округ Жуантобе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Жуантобе.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- 2139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Жуантобе, Коныратарык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- 514818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- 380180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- 43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- 380137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15567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Коныратарык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Сведения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Коныратарык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горные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возврата скота, выведенного из горных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Лошадь, верблюд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Коныратарык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+369509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Жуантобе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339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- 514818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- 380180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- 43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- 380137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Жуантобе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127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объекты пастбищных инфраструктур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составленную согласно норме потребления воды по сельскому округу Жуантобе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1783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водоисточники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Жуантобе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3561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расположенные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населенном пункте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предоставляемые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лицам у которых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отсутствуют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Жуантобе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7846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знак сезонного маршрута выпаса и передвижения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животных</w:t>
      </w:r>
    </w:p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Поселок Кыземшек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поселок Кыземшек.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Кыземшек, Тайконыр.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- 4604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поселка – 22974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- 22685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12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насаждения- 41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- 22673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Тайконыр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Тайконыр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горные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возврата скота, выведенного из горных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Лошадь, верблюд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Тайконыр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+15569</w:t>
            </w:r>
          </w:p>
        </w:tc>
      </w:tr>
    </w:tbl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Сельский округ Созак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Сельский округ Созак.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Созак, Коктобе, Ыбырай, Какпансор.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-10442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- 403769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земли- 399556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- 1918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насаждения-77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- 2776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- 394785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24795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Ыбырай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Какпансор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42763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Ыбырай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Какпансор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скота в горные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возврата скота, выведенного из горных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Лошадь, 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17766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Ыбырай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17451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Какпансор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394785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38664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89856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+304929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сельскому округу Созак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213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- 403769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земли- 399556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- 1918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насаждения-77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- 2776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- 394785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сельскому округу Созак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658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объекты пастбищных инфраструктур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составленную согласно норме потребления воды по сельскому округу Созак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134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водоисточники (реки)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Созак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102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расположенные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населенном пункте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предоставляемые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лицам у которых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отсутствуют пастбища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 по сельскому округу Созак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706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 – пастбища для выпаса скота в августе-сентябре месяцев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знак сезонного маршрута выпаса и передвижения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животных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header.xml" Type="http://schemas.openxmlformats.org/officeDocument/2006/relationships/header" Id="rId5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