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683b9" w14:textId="2668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организации и проведения мирных собраний в Созакском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Ордабасинского районного маслихата Туркестанской области от 22 июня 2020 года № 339. Зарегистрировано Департаментом юстиции Туркестанской области 16 июля 2020 года № 5719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8 Закона Республики Казахстан от 25 мая 2020 года "О порядке организации и проведения мирных собраний в Республике Казахстан", Созакский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специализированное место для организации и проведения мирных собраний в Созакском районе: площадка перед парком "Абая" расположенный в микрорайоне "Акшам" села Шолаккорган.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Определить маршрут следования для проведения демонстраций и шествий в Созакском районе: в селе Шолаккорган по улице Терискей (от пересечения улицы Жибек Жолы до пересечения улицы Жамбула).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решением Созакского районного маслихата Туркестанской области от 02.09.2020 </w:t>
      </w:r>
      <w:r>
        <w:rPr>
          <w:rFonts w:ascii="Times New Roman"/>
          <w:b w:val="false"/>
          <w:i w:val="false"/>
          <w:color w:val="000000"/>
          <w:sz w:val="28"/>
        </w:rPr>
        <w:t>№ 352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Определить порядок использования специализированного места для организации и проведения мирных собраний в Созакском районе, нормы их предельной заполняемости, требования к материально-техническому и организационному обеспечению специализированных мест для организации и проведения мирных собраний и шествий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Определить границы прилегающих территорий, в которых запрещено проведение пикетирования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18 апреля 2019 года № 237 "О дополнительном регламентировании порядка проведения мирных собраний, митингов, шествий, пикетов и демонстраций" (зарегистрировано в Реестре государственной регистрации нормативных правовых актов № 4995, опубликовано в эталонном контрольном банке нормативных правовых актов Республики Казахстан в электронном виде 2 мая 2019 года).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І. Омар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Байғараев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 № 339</w:t>
            </w:r>
          </w:p>
        </w:tc>
      </w:tr>
    </w:tbl>
    <w:bookmarkStart w:name="z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</w:t>
      </w:r>
      <w:r>
        <w:br/>
      </w:r>
      <w:r>
        <w:rPr>
          <w:rFonts w:ascii="Times New Roman"/>
          <w:b/>
          <w:i w:val="false"/>
          <w:color w:val="000000"/>
        </w:rPr>
        <w:t>использования специализированных мест для организации и проведения мирных собраний и шествий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Специализированное место для организации и проведения мирных собраний – место общего пользования или маршрут следования, определенные маслихатом Созакского района для проведения мирных собраний или шествий.</w:t>
      </w:r>
    </w:p>
    <w:bookmarkEnd w:id="9"/>
    <w:bookmarkStart w:name="z12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Материально-техническое оснащение специализированных мест для проведения мирных собраний и шествий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6"/>
        <w:gridCol w:w="4489"/>
        <w:gridCol w:w="4352"/>
        <w:gridCol w:w="2253"/>
      </w:tblGrid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специализированного места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Материально-техническое оснащение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предельной заполняемости</w:t>
            </w:r>
          </w:p>
        </w:tc>
      </w:tr>
      <w:tr>
        <w:trPr>
          <w:trHeight w:val="30" w:hRule="atLeast"/>
        </w:trPr>
        <w:tc>
          <w:tcPr>
            <w:tcW w:w="1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Площадка перед парком "Абая" расположенный в микрорайоне "Акшам" села Шолаккорган</w:t>
            </w:r>
          </w:p>
        </w:tc>
        <w:tc>
          <w:tcPr>
            <w:tcW w:w="4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уличное освещение;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точка для подключения электроэнергии;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камеры видеонаблюдения и видеофиксации;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парковочные места (1 заезд, 1 выезд)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человек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Представитель местного исполнительного органа при положительном рассмотрении уведомления/заявления совместно с организатором мирного собрания/шествия выезжает на специализированное место проведения за один день для согласования порядка ведения мероприятия по вопросам: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отличительного знака организаторов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периметра и ознакомления с материально-техническими характеристиками места проведения;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использовать при проведении мирных собраний звукоусиливающие технические средства с уровнем звука, соответствующим законодательству Республики Казахстан, плакаты, транспаранты и иные средства наглядной агитации, а также транспортные средства в случаях, предусмотренных Законом;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специально отведенного места для СМИ (ограничение лентой, либо ограждением; обеспечение достаточной видимости для произведения фото- видеосъемки и получения интервью);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использования средств аудиовизуальной техники, а также техники для произведения видео- и фотосъемки при проведении мирных собраний;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ознакомления с маршрутом шествия в селе Шолаккорган по улице Терискей (от пересечения улицы Жибек Жолы до пересечения улицы Жамбула). В день проведения мирного собрания организатор и его участники: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находятся на территории специализированного места в течение времени, указанного в заявлении;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обеспечивают сохранность зданий, сооружений, малых архитектурных форм, зеленых насаждений, а также иного имущества;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соблюдают санитарные нормы и правила техники безопасности, законодательство Республики Казахстан по соблюдению общественного правопорядка;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носят отличительный знак организатора мирных собраний.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июня 2020 года № 339</w:t>
            </w:r>
          </w:p>
        </w:tc>
      </w:tr>
    </w:tbl>
    <w:bookmarkStart w:name="z1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Границы прилегающих территорий, в которых запрещено проведение пикетирования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Проведение пикетирования запрещается: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 местах массовых захоронений;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 объектах железнодорожного, водного, воздушного и автомобильного транспорта и прилегающих к ним территориях;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 территориях, прилегающих к организациям, обеспечивающим обороноспособность, безопасность государства и жизнедеятельность населения;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 территориях, прилегающих к резиденциям Президента Республики Казахстан, Первого Президента Республики Казахстан – Елбасы;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 территориях, прилегающих к опасным производственным объектам и иным объектам, эксплуатация которых требует соблюдения специальных правил техники безопасности;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 магистральных железнодорожных сетях, магистральных трубопроводах, национальной электрической сети, магистральных линиях связи и прилегающих к ним территориях.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