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c56a4" w14:textId="e7c56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Созакского районного маслихата от 26 декабря 2019 года № 295 "О бюджете сельских округов и поселков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Созакского районного маслихата Туркестанской области от 22 июня 2020 года № 338. Зарегистрировано Департаментом юстиции Туркестанской области 3 июля 2020 года № 5695.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109-1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Созакского районного маслихата от 5 июня 2020 года № 329 "О внесении изменений и дополнений в решение Созакского районного маслихата от 20 декабря 2019 года № 285 "О районном бюджете на 2020-2022 годы" (зарегистрировано в Реестре государственной регистрации нормативных правовых актов за № 5650 Созакский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Созакского районного маслихата от 26 декабря 2019 года № 295 "О бюджете сельских округов и поселков на 2020-2022 годы" (зарегистрировано в реестре государственной регистрации нормативных правовых актов за № 5351, опубликовано в эталонном контрольном банке нормативных правовых актов Республики Казахстан в электронном виде 13 января 2020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сельского округа Жартытобе на 2020-2022 годы согласно приложению 1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79 864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–1 588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1 460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76 816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80 919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-1 055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–1 055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1 055тысяч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Утвердить бюджет сельского округа Жуантобе на 2020-2022 годы согласно приложению 2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67 304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–872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поступлениям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66 432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68 806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-1 502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–1 502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1 502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Утвердить бюджет сельского округа Каракур на 2020-2022 годы согласно приложению 3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86 539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–3 261тысяч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675тысяч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82 603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87 618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-1079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–1079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1 079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Утвердить бюджет сельского округа Каратау на 2020-2022 годы согласно приложению 4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70 246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11 029тысяч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59 217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71 658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-1 412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–1 412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1 412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Утвердить бюджет сельского округа Кумкент на 2020-2022 годы согласно приложению 5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94 538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–1 932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91 898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94 538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–708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708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Утвердить бюджет сельского округа Созак на 2020-2022 годы согласно приложению 6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171 409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–6 780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3 070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161 559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173 015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-1 606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–1 606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–1 606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Утвердить бюджет сельского округа Сызган на 2020-2022 годы согласно приложению 7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109 536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–1 739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245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107 552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110 681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приобретение финансовых активов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-1 145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–1145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1 145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Утвердить бюджет сельского округа Шолаккорган на 2020-2022 годы согласно приложению 8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416 564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–15 857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2 840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397 867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422 185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-5 621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–5621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5 621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Утвердить бюджет сельского округа Шу на 2020-2022 годы согласно приложению 9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57 067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–253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56 814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57 067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Утвердить бюджет поселка Кыземшек на 2020-2022 годы согласно приложению 10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181 237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–7 423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1 396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172 418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183 018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-1 781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–1781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–1 781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"21. Утвердить бюджет поселка Таукент на 2020-2022 годы согласно приложению 11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320 425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–26 827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1 128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292 470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325 644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-5 219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–5 219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5 219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"23. Утвердить бюджет сельского округа Тасты на 2020-2022 годы согласно приложению 12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60 392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619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59 773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60 392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Созакского районного маслихата" в порядке, установленном законодательством Республики Казахстан,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размещение настоящего решения на интернет-ресурсе Созакского районного маслихата после его официального опубликования.</w:t>
      </w:r>
    </w:p>
    <w:bookmarkStart w:name="z1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2020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І. Омар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Байғараев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338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295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Жартытобе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1237"/>
        <w:gridCol w:w="6"/>
        <w:gridCol w:w="6"/>
        <w:gridCol w:w="6"/>
        <w:gridCol w:w="1661"/>
        <w:gridCol w:w="635"/>
        <w:gridCol w:w="1267"/>
        <w:gridCol w:w="3458"/>
        <w:gridCol w:w="2787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79 864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76 816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76 816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80 919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34 275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34 275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34 275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33 560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21 808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21 808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21 808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21 808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7 239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7 239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7 239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17 397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17 397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17 397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изменением законодательства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17 397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-1 055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338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295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Жуантобе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1237"/>
        <w:gridCol w:w="1680"/>
        <w:gridCol w:w="1680"/>
        <w:gridCol w:w="3679"/>
        <w:gridCol w:w="27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 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67 304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66 432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66 432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66 432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68 806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27 240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27 240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27 240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27 240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21 747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21 747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21 747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21 747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15 182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15 182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15 182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15 182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-1 502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338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295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Каракур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6"/>
        <w:gridCol w:w="1226"/>
        <w:gridCol w:w="1659"/>
        <w:gridCol w:w="114"/>
        <w:gridCol w:w="1571"/>
        <w:gridCol w:w="95"/>
        <w:gridCol w:w="3647"/>
        <w:gridCol w:w="2762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 </w:t>
            </w:r>
          </w:p>
        </w:tc>
        <w:tc>
          <w:tcPr>
            <w:tcW w:w="27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86 539</w:t>
            </w:r>
          </w:p>
        </w:tc>
      </w:tr>
      <w:tr>
        <w:trPr>
          <w:trHeight w:val="3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3 261</w:t>
            </w:r>
          </w:p>
        </w:tc>
      </w:tr>
      <w:tr>
        <w:trPr>
          <w:trHeight w:val="3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3 261</w:t>
            </w:r>
          </w:p>
        </w:tc>
      </w:tr>
      <w:tr>
        <w:trPr>
          <w:trHeight w:val="3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</w:tr>
      <w:tr>
        <w:trPr>
          <w:trHeight w:val="3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2 935</w:t>
            </w:r>
          </w:p>
        </w:tc>
      </w:tr>
      <w:tr>
        <w:trPr>
          <w:trHeight w:val="3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</w:tr>
      <w:tr>
        <w:trPr>
          <w:trHeight w:val="3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</w:tr>
      <w:tr>
        <w:trPr>
          <w:trHeight w:val="3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</w:tr>
      <w:tr>
        <w:trPr>
          <w:trHeight w:val="3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82 603</w:t>
            </w:r>
          </w:p>
        </w:tc>
      </w:tr>
      <w:tr>
        <w:trPr>
          <w:trHeight w:val="3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82 603</w:t>
            </w:r>
          </w:p>
        </w:tc>
      </w:tr>
      <w:tr>
        <w:trPr>
          <w:trHeight w:val="3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82 603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87 618</w:t>
            </w:r>
          </w:p>
        </w:tc>
      </w:tr>
      <w:tr>
        <w:trPr>
          <w:trHeight w:val="3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31 878</w:t>
            </w:r>
          </w:p>
        </w:tc>
      </w:tr>
      <w:tr>
        <w:trPr>
          <w:trHeight w:val="3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31 878</w:t>
            </w:r>
          </w:p>
        </w:tc>
      </w:tr>
      <w:tr>
        <w:trPr>
          <w:trHeight w:val="3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31 878</w:t>
            </w:r>
          </w:p>
        </w:tc>
      </w:tr>
      <w:tr>
        <w:trPr>
          <w:trHeight w:val="3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31 613</w:t>
            </w:r>
          </w:p>
        </w:tc>
      </w:tr>
      <w:tr>
        <w:trPr>
          <w:trHeight w:val="3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19 616</w:t>
            </w:r>
          </w:p>
        </w:tc>
      </w:tr>
      <w:tr>
        <w:trPr>
          <w:trHeight w:val="3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19 616</w:t>
            </w:r>
          </w:p>
        </w:tc>
      </w:tr>
      <w:tr>
        <w:trPr>
          <w:trHeight w:val="3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19 616</w:t>
            </w:r>
          </w:p>
        </w:tc>
      </w:tr>
      <w:tr>
        <w:trPr>
          <w:trHeight w:val="3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19 616</w:t>
            </w:r>
          </w:p>
        </w:tc>
      </w:tr>
      <w:tr>
        <w:trPr>
          <w:trHeight w:val="3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16 171</w:t>
            </w:r>
          </w:p>
        </w:tc>
      </w:tr>
      <w:tr>
        <w:trPr>
          <w:trHeight w:val="3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16 171</w:t>
            </w:r>
          </w:p>
        </w:tc>
      </w:tr>
      <w:tr>
        <w:trPr>
          <w:trHeight w:val="3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16 171</w:t>
            </w:r>
          </w:p>
        </w:tc>
      </w:tr>
      <w:tr>
        <w:trPr>
          <w:trHeight w:val="3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7592</w:t>
            </w:r>
          </w:p>
        </w:tc>
      </w:tr>
      <w:tr>
        <w:trPr>
          <w:trHeight w:val="3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8139</w:t>
            </w:r>
          </w:p>
        </w:tc>
      </w:tr>
      <w:tr>
        <w:trPr>
          <w:trHeight w:val="3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18 933</w:t>
            </w:r>
          </w:p>
        </w:tc>
      </w:tr>
      <w:tr>
        <w:trPr>
          <w:trHeight w:val="3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18 933</w:t>
            </w:r>
          </w:p>
        </w:tc>
      </w:tr>
      <w:tr>
        <w:trPr>
          <w:trHeight w:val="3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18 933</w:t>
            </w:r>
          </w:p>
        </w:tc>
      </w:tr>
      <w:tr>
        <w:trPr>
          <w:trHeight w:val="3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18 933</w:t>
            </w:r>
          </w:p>
        </w:tc>
      </w:tr>
      <w:tr>
        <w:trPr>
          <w:trHeight w:val="3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7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-1 079</w:t>
            </w:r>
          </w:p>
        </w:tc>
      </w:tr>
      <w:tr>
        <w:trPr>
          <w:trHeight w:val="3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1 079</w:t>
            </w:r>
          </w:p>
        </w:tc>
      </w:tr>
      <w:tr>
        <w:trPr>
          <w:trHeight w:val="3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7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7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1 079</w:t>
            </w:r>
          </w:p>
        </w:tc>
      </w:tr>
      <w:tr>
        <w:trPr>
          <w:trHeight w:val="3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1 079</w:t>
            </w:r>
          </w:p>
        </w:tc>
      </w:tr>
      <w:tr>
        <w:trPr>
          <w:trHeight w:val="3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1 079</w:t>
            </w:r>
          </w:p>
        </w:tc>
      </w:tr>
      <w:tr>
        <w:trPr>
          <w:trHeight w:val="3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338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295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Каратау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6"/>
        <w:gridCol w:w="1226"/>
        <w:gridCol w:w="1659"/>
        <w:gridCol w:w="114"/>
        <w:gridCol w:w="1571"/>
        <w:gridCol w:w="95"/>
        <w:gridCol w:w="3647"/>
        <w:gridCol w:w="2762"/>
      </w:tblGrid>
      <w:tr>
        <w:trPr>
          <w:trHeight w:val="3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7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70 246</w:t>
            </w:r>
          </w:p>
        </w:tc>
      </w:tr>
      <w:tr>
        <w:trPr>
          <w:trHeight w:val="3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11 029</w:t>
            </w:r>
          </w:p>
        </w:tc>
      </w:tr>
      <w:tr>
        <w:trPr>
          <w:trHeight w:val="3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11 029</w:t>
            </w:r>
          </w:p>
        </w:tc>
      </w:tr>
      <w:tr>
        <w:trPr>
          <w:trHeight w:val="3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10 494</w:t>
            </w:r>
          </w:p>
        </w:tc>
      </w:tr>
      <w:tr>
        <w:trPr>
          <w:trHeight w:val="3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59 217</w:t>
            </w:r>
          </w:p>
        </w:tc>
      </w:tr>
      <w:tr>
        <w:trPr>
          <w:trHeight w:val="3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59 217</w:t>
            </w:r>
          </w:p>
        </w:tc>
      </w:tr>
      <w:tr>
        <w:trPr>
          <w:trHeight w:val="3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71 658</w:t>
            </w:r>
          </w:p>
        </w:tc>
      </w:tr>
      <w:tr>
        <w:trPr>
          <w:trHeight w:val="3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31 644</w:t>
            </w:r>
          </w:p>
        </w:tc>
      </w:tr>
      <w:tr>
        <w:trPr>
          <w:trHeight w:val="3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31 644</w:t>
            </w:r>
          </w:p>
        </w:tc>
      </w:tr>
      <w:tr>
        <w:trPr>
          <w:trHeight w:val="3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31 644</w:t>
            </w:r>
          </w:p>
        </w:tc>
      </w:tr>
      <w:tr>
        <w:trPr>
          <w:trHeight w:val="3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31 194</w:t>
            </w:r>
          </w:p>
        </w:tc>
      </w:tr>
      <w:tr>
        <w:trPr>
          <w:trHeight w:val="3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22 164</w:t>
            </w:r>
          </w:p>
        </w:tc>
      </w:tr>
      <w:tr>
        <w:trPr>
          <w:trHeight w:val="3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22 164</w:t>
            </w:r>
          </w:p>
        </w:tc>
      </w:tr>
      <w:tr>
        <w:trPr>
          <w:trHeight w:val="3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22 164</w:t>
            </w:r>
          </w:p>
        </w:tc>
      </w:tr>
      <w:tr>
        <w:trPr>
          <w:trHeight w:val="3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22 164</w:t>
            </w:r>
          </w:p>
        </w:tc>
      </w:tr>
      <w:tr>
        <w:trPr>
          <w:trHeight w:val="3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</w:t>
            </w:r>
          </w:p>
        </w:tc>
      </w:tr>
      <w:tr>
        <w:trPr>
          <w:trHeight w:val="3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</w:t>
            </w:r>
          </w:p>
        </w:tc>
      </w:tr>
      <w:tr>
        <w:trPr>
          <w:trHeight w:val="3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</w:t>
            </w:r>
          </w:p>
        </w:tc>
      </w:tr>
      <w:tr>
        <w:trPr>
          <w:trHeight w:val="3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</w:t>
            </w:r>
          </w:p>
        </w:tc>
      </w:tr>
      <w:tr>
        <w:trPr>
          <w:trHeight w:val="3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</w:t>
            </w:r>
          </w:p>
        </w:tc>
      </w:tr>
      <w:tr>
        <w:trPr>
          <w:trHeight w:val="3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</w:t>
            </w:r>
          </w:p>
        </w:tc>
      </w:tr>
      <w:tr>
        <w:trPr>
          <w:trHeight w:val="3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</w:t>
            </w:r>
          </w:p>
        </w:tc>
      </w:tr>
      <w:tr>
        <w:trPr>
          <w:trHeight w:val="3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</w:tr>
      <w:tr>
        <w:trPr>
          <w:trHeight w:val="3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23 581</w:t>
            </w:r>
          </w:p>
        </w:tc>
      </w:tr>
      <w:tr>
        <w:trPr>
          <w:trHeight w:val="3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23 581</w:t>
            </w:r>
          </w:p>
        </w:tc>
      </w:tr>
      <w:tr>
        <w:trPr>
          <w:trHeight w:val="3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23 581</w:t>
            </w:r>
          </w:p>
        </w:tc>
      </w:tr>
      <w:tr>
        <w:trPr>
          <w:trHeight w:val="3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23 581</w:t>
            </w:r>
          </w:p>
        </w:tc>
      </w:tr>
      <w:tr>
        <w:trPr>
          <w:trHeight w:val="3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7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-1 412</w:t>
            </w:r>
          </w:p>
        </w:tc>
      </w:tr>
      <w:tr>
        <w:trPr>
          <w:trHeight w:val="3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1 412</w:t>
            </w:r>
          </w:p>
        </w:tc>
      </w:tr>
      <w:tr>
        <w:trPr>
          <w:trHeight w:val="3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7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7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1 412</w:t>
            </w:r>
          </w:p>
        </w:tc>
      </w:tr>
      <w:tr>
        <w:trPr>
          <w:trHeight w:val="3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1 412</w:t>
            </w:r>
          </w:p>
        </w:tc>
      </w:tr>
      <w:tr>
        <w:trPr>
          <w:trHeight w:val="3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1 412</w:t>
            </w:r>
          </w:p>
        </w:tc>
      </w:tr>
      <w:tr>
        <w:trPr>
          <w:trHeight w:val="3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338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295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Кумкент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1237"/>
        <w:gridCol w:w="1680"/>
        <w:gridCol w:w="1680"/>
        <w:gridCol w:w="3679"/>
        <w:gridCol w:w="2787"/>
      </w:tblGrid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94 538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91 898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91 898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91 898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94 538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33 560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33 560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33 560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33 560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23 228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23 228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23 228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23 228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-708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338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295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Созак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1194"/>
        <w:gridCol w:w="3"/>
        <w:gridCol w:w="1619"/>
        <w:gridCol w:w="1622"/>
        <w:gridCol w:w="3551"/>
        <w:gridCol w:w="3117"/>
      </w:tblGrid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171 409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161 559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161 559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161 559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173 015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40 483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68 053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68 053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68 053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68 053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62 362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62 362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62 362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62 362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-1 606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338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295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Сызган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1187"/>
        <w:gridCol w:w="6"/>
        <w:gridCol w:w="1622"/>
        <w:gridCol w:w="1622"/>
        <w:gridCol w:w="3551"/>
        <w:gridCol w:w="311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3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109 536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107 552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107 552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107 552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110 681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36 745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36 745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36 745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36 532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15 706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15 706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15 706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15 706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47 720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47 720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47 720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13 928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33 492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10 310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10 310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10 310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10 310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-1 145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3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338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295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Шолаккорган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4"/>
        <w:gridCol w:w="1184"/>
        <w:gridCol w:w="1602"/>
        <w:gridCol w:w="110"/>
        <w:gridCol w:w="1516"/>
        <w:gridCol w:w="91"/>
        <w:gridCol w:w="3521"/>
        <w:gridCol w:w="3092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 </w:t>
            </w:r>
          </w:p>
        </w:tc>
        <w:tc>
          <w:tcPr>
            <w:tcW w:w="30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416 564</w:t>
            </w:r>
          </w:p>
        </w:tc>
      </w:tr>
      <w:tr>
        <w:trPr>
          <w:trHeight w:val="30" w:hRule="atLeast"/>
        </w:trPr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15 857</w:t>
            </w:r>
          </w:p>
        </w:tc>
      </w:tr>
      <w:tr>
        <w:trPr>
          <w:trHeight w:val="30" w:hRule="atLeast"/>
        </w:trPr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15 857</w:t>
            </w:r>
          </w:p>
        </w:tc>
      </w:tr>
      <w:tr>
        <w:trPr>
          <w:trHeight w:val="30" w:hRule="atLeast"/>
        </w:trPr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1 301</w:t>
            </w:r>
          </w:p>
        </w:tc>
      </w:tr>
      <w:tr>
        <w:trPr>
          <w:trHeight w:val="30" w:hRule="atLeast"/>
        </w:trPr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14 041</w:t>
            </w:r>
          </w:p>
        </w:tc>
      </w:tr>
      <w:tr>
        <w:trPr>
          <w:trHeight w:val="30" w:hRule="atLeast"/>
        </w:trPr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2 840</w:t>
            </w:r>
          </w:p>
        </w:tc>
      </w:tr>
      <w:tr>
        <w:trPr>
          <w:trHeight w:val="30" w:hRule="atLeast"/>
        </w:trPr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2 620</w:t>
            </w:r>
          </w:p>
        </w:tc>
      </w:tr>
      <w:tr>
        <w:trPr>
          <w:trHeight w:val="30" w:hRule="atLeast"/>
        </w:trPr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2 620</w:t>
            </w:r>
          </w:p>
        </w:tc>
      </w:tr>
      <w:tr>
        <w:trPr>
          <w:trHeight w:val="30" w:hRule="atLeast"/>
        </w:trPr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397 867</w:t>
            </w:r>
          </w:p>
        </w:tc>
      </w:tr>
      <w:tr>
        <w:trPr>
          <w:trHeight w:val="30" w:hRule="atLeast"/>
        </w:trPr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397 867</w:t>
            </w:r>
          </w:p>
        </w:tc>
      </w:tr>
      <w:tr>
        <w:trPr>
          <w:trHeight w:val="30" w:hRule="atLeast"/>
        </w:trPr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397 867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422 185</w:t>
            </w:r>
          </w:p>
        </w:tc>
      </w:tr>
      <w:tr>
        <w:trPr>
          <w:trHeight w:val="30" w:hRule="atLeast"/>
        </w:trPr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71 635</w:t>
            </w:r>
          </w:p>
        </w:tc>
      </w:tr>
      <w:tr>
        <w:trPr>
          <w:trHeight w:val="30" w:hRule="atLeast"/>
        </w:trPr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71 635</w:t>
            </w:r>
          </w:p>
        </w:tc>
      </w:tr>
      <w:tr>
        <w:trPr>
          <w:trHeight w:val="30" w:hRule="atLeast"/>
        </w:trPr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71 635</w:t>
            </w:r>
          </w:p>
        </w:tc>
      </w:tr>
      <w:tr>
        <w:trPr>
          <w:trHeight w:val="30" w:hRule="atLeast"/>
        </w:trPr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71 635</w:t>
            </w:r>
          </w:p>
        </w:tc>
      </w:tr>
      <w:tr>
        <w:trPr>
          <w:trHeight w:val="30" w:hRule="atLeast"/>
        </w:trPr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193 281</w:t>
            </w:r>
          </w:p>
        </w:tc>
      </w:tr>
      <w:tr>
        <w:trPr>
          <w:trHeight w:val="30" w:hRule="atLeast"/>
        </w:trPr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193 281</w:t>
            </w:r>
          </w:p>
        </w:tc>
      </w:tr>
      <w:tr>
        <w:trPr>
          <w:trHeight w:val="30" w:hRule="atLeast"/>
        </w:trPr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193 281</w:t>
            </w:r>
          </w:p>
        </w:tc>
      </w:tr>
      <w:tr>
        <w:trPr>
          <w:trHeight w:val="30" w:hRule="atLeast"/>
        </w:trPr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193 281</w:t>
            </w:r>
          </w:p>
        </w:tc>
      </w:tr>
      <w:tr>
        <w:trPr>
          <w:trHeight w:val="30" w:hRule="atLeast"/>
        </w:trPr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20 735</w:t>
            </w:r>
          </w:p>
        </w:tc>
      </w:tr>
      <w:tr>
        <w:trPr>
          <w:trHeight w:val="30" w:hRule="atLeast"/>
        </w:trPr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20 735</w:t>
            </w:r>
          </w:p>
        </w:tc>
      </w:tr>
      <w:tr>
        <w:trPr>
          <w:trHeight w:val="30" w:hRule="atLeast"/>
        </w:trPr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20 735</w:t>
            </w:r>
          </w:p>
        </w:tc>
      </w:tr>
      <w:tr>
        <w:trPr>
          <w:trHeight w:val="30" w:hRule="atLeast"/>
        </w:trPr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8 235</w:t>
            </w:r>
          </w:p>
        </w:tc>
      </w:tr>
      <w:tr>
        <w:trPr>
          <w:trHeight w:val="30" w:hRule="atLeast"/>
        </w:trPr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</w:t>
            </w:r>
          </w:p>
        </w:tc>
      </w:tr>
      <w:tr>
        <w:trPr>
          <w:trHeight w:val="30" w:hRule="atLeast"/>
        </w:trPr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136 334</w:t>
            </w:r>
          </w:p>
        </w:tc>
      </w:tr>
      <w:tr>
        <w:trPr>
          <w:trHeight w:val="30" w:hRule="atLeast"/>
        </w:trPr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136 334</w:t>
            </w:r>
          </w:p>
        </w:tc>
      </w:tr>
      <w:tr>
        <w:trPr>
          <w:trHeight w:val="30" w:hRule="atLeast"/>
        </w:trPr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136 334</w:t>
            </w:r>
          </w:p>
        </w:tc>
      </w:tr>
      <w:tr>
        <w:trPr>
          <w:trHeight w:val="30" w:hRule="atLeast"/>
        </w:trPr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136 334</w:t>
            </w:r>
          </w:p>
        </w:tc>
      </w:tr>
      <w:tr>
        <w:trPr>
          <w:trHeight w:val="30" w:hRule="atLeast"/>
        </w:trPr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-5 621</w:t>
            </w:r>
          </w:p>
        </w:tc>
      </w:tr>
      <w:tr>
        <w:trPr>
          <w:trHeight w:val="30" w:hRule="atLeast"/>
        </w:trPr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5 621</w:t>
            </w:r>
          </w:p>
        </w:tc>
      </w:tr>
      <w:tr>
        <w:trPr>
          <w:trHeight w:val="30" w:hRule="atLeast"/>
        </w:trPr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30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5 621</w:t>
            </w:r>
          </w:p>
        </w:tc>
      </w:tr>
      <w:tr>
        <w:trPr>
          <w:trHeight w:val="30" w:hRule="atLeast"/>
        </w:trPr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5 621</w:t>
            </w:r>
          </w:p>
        </w:tc>
      </w:tr>
      <w:tr>
        <w:trPr>
          <w:trHeight w:val="30" w:hRule="atLeast"/>
        </w:trPr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5 621</w:t>
            </w:r>
          </w:p>
        </w:tc>
      </w:tr>
      <w:tr>
        <w:trPr>
          <w:trHeight w:val="30" w:hRule="atLeast"/>
        </w:trPr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338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295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Шу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6"/>
        <w:gridCol w:w="1226"/>
        <w:gridCol w:w="1659"/>
        <w:gridCol w:w="114"/>
        <w:gridCol w:w="1571"/>
        <w:gridCol w:w="95"/>
        <w:gridCol w:w="3647"/>
        <w:gridCol w:w="2762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 </w:t>
            </w:r>
          </w:p>
        </w:tc>
        <w:tc>
          <w:tcPr>
            <w:tcW w:w="27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57 067</w:t>
            </w:r>
          </w:p>
        </w:tc>
      </w:tr>
      <w:tr>
        <w:trPr>
          <w:trHeight w:val="3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</w:tr>
      <w:tr>
        <w:trPr>
          <w:trHeight w:val="3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56 814</w:t>
            </w:r>
          </w:p>
        </w:tc>
      </w:tr>
      <w:tr>
        <w:trPr>
          <w:trHeight w:val="3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56 814</w:t>
            </w:r>
          </w:p>
        </w:tc>
      </w:tr>
      <w:tr>
        <w:trPr>
          <w:trHeight w:val="3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57 067</w:t>
            </w:r>
          </w:p>
        </w:tc>
      </w:tr>
      <w:tr>
        <w:trPr>
          <w:trHeight w:val="3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24 012</w:t>
            </w:r>
          </w:p>
        </w:tc>
      </w:tr>
      <w:tr>
        <w:trPr>
          <w:trHeight w:val="3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24 012</w:t>
            </w:r>
          </w:p>
        </w:tc>
      </w:tr>
      <w:tr>
        <w:trPr>
          <w:trHeight w:val="3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24 012</w:t>
            </w:r>
          </w:p>
        </w:tc>
      </w:tr>
      <w:tr>
        <w:trPr>
          <w:trHeight w:val="3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23 712</w:t>
            </w:r>
          </w:p>
        </w:tc>
      </w:tr>
      <w:tr>
        <w:trPr>
          <w:trHeight w:val="3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17 946</w:t>
            </w:r>
          </w:p>
        </w:tc>
      </w:tr>
      <w:tr>
        <w:trPr>
          <w:trHeight w:val="3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17 946</w:t>
            </w:r>
          </w:p>
        </w:tc>
      </w:tr>
      <w:tr>
        <w:trPr>
          <w:trHeight w:val="3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17 946</w:t>
            </w:r>
          </w:p>
        </w:tc>
      </w:tr>
      <w:tr>
        <w:trPr>
          <w:trHeight w:val="3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17 946</w:t>
            </w:r>
          </w:p>
        </w:tc>
      </w:tr>
      <w:tr>
        <w:trPr>
          <w:trHeight w:val="3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14 509</w:t>
            </w:r>
          </w:p>
        </w:tc>
      </w:tr>
      <w:tr>
        <w:trPr>
          <w:trHeight w:val="3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14 509</w:t>
            </w:r>
          </w:p>
        </w:tc>
      </w:tr>
      <w:tr>
        <w:trPr>
          <w:trHeight w:val="3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14 509</w:t>
            </w:r>
          </w:p>
        </w:tc>
      </w:tr>
      <w:tr>
        <w:trPr>
          <w:trHeight w:val="3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14 509</w:t>
            </w:r>
          </w:p>
        </w:tc>
      </w:tr>
      <w:tr>
        <w:trPr>
          <w:trHeight w:val="3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7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7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338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295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Кыземшек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1194"/>
        <w:gridCol w:w="1615"/>
        <w:gridCol w:w="6"/>
        <w:gridCol w:w="1622"/>
        <w:gridCol w:w="3551"/>
        <w:gridCol w:w="311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 </w:t>
            </w:r>
          </w:p>
        </w:tc>
        <w:tc>
          <w:tcPr>
            <w:tcW w:w="3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181 237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172 418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172 418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172 418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183 018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31 905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31 905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31 905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31 182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78 366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78 366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78 366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78 366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Благоустройства населенных пунктов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66 655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66 655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66 655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66 655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-1 781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3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338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295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Таукент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4"/>
        <w:gridCol w:w="1184"/>
        <w:gridCol w:w="1602"/>
        <w:gridCol w:w="110"/>
        <w:gridCol w:w="1516"/>
        <w:gridCol w:w="91"/>
        <w:gridCol w:w="3521"/>
        <w:gridCol w:w="3092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 </w:t>
            </w:r>
          </w:p>
        </w:tc>
        <w:tc>
          <w:tcPr>
            <w:tcW w:w="30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320 425</w:t>
            </w:r>
          </w:p>
        </w:tc>
      </w:tr>
      <w:tr>
        <w:trPr>
          <w:trHeight w:val="30" w:hRule="atLeast"/>
        </w:trPr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26 827</w:t>
            </w:r>
          </w:p>
        </w:tc>
      </w:tr>
      <w:tr>
        <w:trPr>
          <w:trHeight w:val="30" w:hRule="atLeast"/>
        </w:trPr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26 809</w:t>
            </w:r>
          </w:p>
        </w:tc>
      </w:tr>
      <w:tr>
        <w:trPr>
          <w:trHeight w:val="30" w:hRule="atLeast"/>
        </w:trPr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26 145</w:t>
            </w:r>
          </w:p>
        </w:tc>
      </w:tr>
      <w:tr>
        <w:trPr>
          <w:trHeight w:val="30" w:hRule="atLeast"/>
        </w:trPr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1 128</w:t>
            </w:r>
          </w:p>
        </w:tc>
      </w:tr>
      <w:tr>
        <w:trPr>
          <w:trHeight w:val="30" w:hRule="atLeast"/>
        </w:trPr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1 128</w:t>
            </w:r>
          </w:p>
        </w:tc>
      </w:tr>
      <w:tr>
        <w:trPr>
          <w:trHeight w:val="30" w:hRule="atLeast"/>
        </w:trPr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1 128</w:t>
            </w:r>
          </w:p>
        </w:tc>
      </w:tr>
      <w:tr>
        <w:trPr>
          <w:trHeight w:val="30" w:hRule="atLeast"/>
        </w:trPr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292 470</w:t>
            </w:r>
          </w:p>
        </w:tc>
      </w:tr>
      <w:tr>
        <w:trPr>
          <w:trHeight w:val="30" w:hRule="atLeast"/>
        </w:trPr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292 470</w:t>
            </w:r>
          </w:p>
        </w:tc>
      </w:tr>
      <w:tr>
        <w:trPr>
          <w:trHeight w:val="30" w:hRule="atLeast"/>
        </w:trPr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292 470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325 644</w:t>
            </w:r>
          </w:p>
        </w:tc>
      </w:tr>
      <w:tr>
        <w:trPr>
          <w:trHeight w:val="30" w:hRule="atLeast"/>
        </w:trPr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41 917</w:t>
            </w:r>
          </w:p>
        </w:tc>
      </w:tr>
      <w:tr>
        <w:trPr>
          <w:trHeight w:val="30" w:hRule="atLeast"/>
        </w:trPr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41 917</w:t>
            </w:r>
          </w:p>
        </w:tc>
      </w:tr>
      <w:tr>
        <w:trPr>
          <w:trHeight w:val="30" w:hRule="atLeast"/>
        </w:trPr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41 917</w:t>
            </w:r>
          </w:p>
        </w:tc>
      </w:tr>
      <w:tr>
        <w:trPr>
          <w:trHeight w:val="30" w:hRule="atLeast"/>
        </w:trPr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41 647</w:t>
            </w:r>
          </w:p>
        </w:tc>
      </w:tr>
      <w:tr>
        <w:trPr>
          <w:trHeight w:val="30" w:hRule="atLeast"/>
        </w:trPr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199 212</w:t>
            </w:r>
          </w:p>
        </w:tc>
      </w:tr>
      <w:tr>
        <w:trPr>
          <w:trHeight w:val="30" w:hRule="atLeast"/>
        </w:trPr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199 212</w:t>
            </w:r>
          </w:p>
        </w:tc>
      </w:tr>
      <w:tr>
        <w:trPr>
          <w:trHeight w:val="30" w:hRule="atLeast"/>
        </w:trPr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199 212</w:t>
            </w:r>
          </w:p>
        </w:tc>
      </w:tr>
      <w:tr>
        <w:trPr>
          <w:trHeight w:val="30" w:hRule="atLeast"/>
        </w:trPr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199 212</w:t>
            </w:r>
          </w:p>
        </w:tc>
      </w:tr>
      <w:tr>
        <w:trPr>
          <w:trHeight w:val="30" w:hRule="atLeast"/>
        </w:trPr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12 470</w:t>
            </w:r>
          </w:p>
        </w:tc>
      </w:tr>
      <w:tr>
        <w:trPr>
          <w:trHeight w:val="30" w:hRule="atLeast"/>
        </w:trPr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12 470</w:t>
            </w:r>
          </w:p>
        </w:tc>
      </w:tr>
      <w:tr>
        <w:trPr>
          <w:trHeight w:val="30" w:hRule="atLeast"/>
        </w:trPr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12 470</w:t>
            </w:r>
          </w:p>
        </w:tc>
      </w:tr>
      <w:tr>
        <w:trPr>
          <w:trHeight w:val="30" w:hRule="atLeast"/>
        </w:trPr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7 470</w:t>
            </w:r>
          </w:p>
        </w:tc>
      </w:tr>
      <w:tr>
        <w:trPr>
          <w:trHeight w:val="30" w:hRule="atLeast"/>
        </w:trPr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71 795</w:t>
            </w:r>
          </w:p>
        </w:tc>
      </w:tr>
      <w:tr>
        <w:trPr>
          <w:trHeight w:val="30" w:hRule="atLeast"/>
        </w:trPr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71 795</w:t>
            </w:r>
          </w:p>
        </w:tc>
      </w:tr>
      <w:tr>
        <w:trPr>
          <w:trHeight w:val="30" w:hRule="atLeast"/>
        </w:trPr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71 795</w:t>
            </w:r>
          </w:p>
        </w:tc>
      </w:tr>
      <w:tr>
        <w:trPr>
          <w:trHeight w:val="30" w:hRule="atLeast"/>
        </w:trPr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71 795</w:t>
            </w:r>
          </w:p>
        </w:tc>
      </w:tr>
      <w:tr>
        <w:trPr>
          <w:trHeight w:val="30" w:hRule="atLeast"/>
        </w:trPr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0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-5 219</w:t>
            </w:r>
          </w:p>
        </w:tc>
      </w:tr>
      <w:tr>
        <w:trPr>
          <w:trHeight w:val="30" w:hRule="atLeast"/>
        </w:trPr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5 219</w:t>
            </w:r>
          </w:p>
        </w:tc>
      </w:tr>
      <w:tr>
        <w:trPr>
          <w:trHeight w:val="30" w:hRule="atLeast"/>
        </w:trPr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30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5 219</w:t>
            </w:r>
          </w:p>
        </w:tc>
      </w:tr>
      <w:tr>
        <w:trPr>
          <w:trHeight w:val="30" w:hRule="atLeast"/>
        </w:trPr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5 219</w:t>
            </w:r>
          </w:p>
        </w:tc>
      </w:tr>
      <w:tr>
        <w:trPr>
          <w:trHeight w:val="30" w:hRule="atLeast"/>
        </w:trPr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5 219</w:t>
            </w:r>
          </w:p>
        </w:tc>
      </w:tr>
      <w:tr>
        <w:trPr>
          <w:trHeight w:val="30" w:hRule="atLeast"/>
        </w:trPr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338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295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Тасты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6"/>
        <w:gridCol w:w="1226"/>
        <w:gridCol w:w="1659"/>
        <w:gridCol w:w="114"/>
        <w:gridCol w:w="1571"/>
        <w:gridCol w:w="95"/>
        <w:gridCol w:w="3647"/>
        <w:gridCol w:w="2762"/>
      </w:tblGrid>
      <w:tr>
        <w:trPr>
          <w:trHeight w:val="3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7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60 392</w:t>
            </w:r>
          </w:p>
        </w:tc>
      </w:tr>
      <w:tr>
        <w:trPr>
          <w:trHeight w:val="3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</w:tr>
      <w:tr>
        <w:trPr>
          <w:trHeight w:val="3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</w:tr>
      <w:tr>
        <w:trPr>
          <w:trHeight w:val="3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59 773</w:t>
            </w:r>
          </w:p>
        </w:tc>
      </w:tr>
      <w:tr>
        <w:trPr>
          <w:trHeight w:val="3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59 773</w:t>
            </w:r>
          </w:p>
        </w:tc>
      </w:tr>
      <w:tr>
        <w:trPr>
          <w:trHeight w:val="3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60 392</w:t>
            </w:r>
          </w:p>
        </w:tc>
      </w:tr>
      <w:tr>
        <w:trPr>
          <w:trHeight w:val="3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25 550</w:t>
            </w:r>
          </w:p>
        </w:tc>
      </w:tr>
      <w:tr>
        <w:trPr>
          <w:trHeight w:val="3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25 550</w:t>
            </w:r>
          </w:p>
        </w:tc>
      </w:tr>
      <w:tr>
        <w:trPr>
          <w:trHeight w:val="3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25 550</w:t>
            </w:r>
          </w:p>
        </w:tc>
      </w:tr>
      <w:tr>
        <w:trPr>
          <w:trHeight w:val="3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25 250</w:t>
            </w:r>
          </w:p>
        </w:tc>
      </w:tr>
      <w:tr>
        <w:trPr>
          <w:trHeight w:val="3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18 224</w:t>
            </w:r>
          </w:p>
        </w:tc>
      </w:tr>
      <w:tr>
        <w:trPr>
          <w:trHeight w:val="3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18 224</w:t>
            </w:r>
          </w:p>
        </w:tc>
      </w:tr>
      <w:tr>
        <w:trPr>
          <w:trHeight w:val="3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18 224</w:t>
            </w:r>
          </w:p>
        </w:tc>
      </w:tr>
      <w:tr>
        <w:trPr>
          <w:trHeight w:val="3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18 224</w:t>
            </w:r>
          </w:p>
        </w:tc>
      </w:tr>
      <w:tr>
        <w:trPr>
          <w:trHeight w:val="3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16 018</w:t>
            </w:r>
          </w:p>
        </w:tc>
      </w:tr>
      <w:tr>
        <w:trPr>
          <w:trHeight w:val="3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16 018</w:t>
            </w:r>
          </w:p>
        </w:tc>
      </w:tr>
      <w:tr>
        <w:trPr>
          <w:trHeight w:val="3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16 018</w:t>
            </w:r>
          </w:p>
        </w:tc>
      </w:tr>
      <w:tr>
        <w:trPr>
          <w:trHeight w:val="3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16 018</w:t>
            </w:r>
          </w:p>
        </w:tc>
      </w:tr>
      <w:tr>
        <w:trPr>
          <w:trHeight w:val="3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7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7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