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806a" w14:textId="2aa80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Туркестанской области от 25 декабря 2020 года № 347. Зарегистрировано Департаментом юстиции Туркестанской области 25 декабря 2020 года № 5974.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> Трудового кодекса Республики Казахстан от 23 ноября 2015 года,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 статьи 18 Уголовно-исполнительного кодекса Республики Казахстан от 5 июля 2014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> статьи 31 Закона Республики Казахстан от 23 января 2001 года "О местном государственном управлении и самоуправлении в Республике Казахстан", подпунктами 7), 8), 9)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6 апреля 2016 года "О занятости населения" акимат Сарыагашского района 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квоту рабочих мест для трудоустройства лиц, освобожденных из мест лишения свободы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квоту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установлении квоты рабочих мест для трудоустройства лицам состоящих на учете службы пробации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и освобожденных из мест лишения свободы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, строго соблюдать требования пункта 3) раздела 2)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Республика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"Аппарат акима Сарыагашского района" в установленном законодательством Республики Казахстан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Сарыагашского района после его официального опубликования.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района Б.Полатову.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Сарыагашского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Отаршиев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состоящих на учете службы пробации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17 имени Ы.Алтынсарина" отдела образования Сарыагашского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"Лечебно -реабилитационный комплекс Сарыагаш"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"Алекс"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3 имени М.Ломоносова" отдела образования Сарыагашского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КАЗПОЧТА Южно-Казахстанский областной филиал Сарыагашский районный узел почтовой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"Сарыагашская центральная районная больница" управления общественного здоровья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"Ветеринарная служба Сарыагашского района" управления сельского хозяйства Туркестанской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"Специализированная школа-интернат № 4 Сарыагашского района" управления развития человеческого потенциала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освобожденных из мест лишения свободы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"Оңтүстік Жарық Транзит"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"Арман санатории"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 акимат Сарыагашского района государственное коммунальное предприятие "Сарыағаш турмыс"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14 имени Алыбай батыра" отдела образования Сарыагашского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"Областной детский санаторий Сарыагаш" управления общественного здоровья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