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aa0b1" w14:textId="11aa0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Сарыагашского районного маслихата от 26 декабря 2019 года № 47-432-VI "О бюджетах города, поселка и сельских округов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Сарыагашского районного маслихата Туркестанской области от 30 апреля 2020 года № 51-447-VI. Зарегистрировано Департаментом юстиции Туркестанской области 5 мая 2020 года № 5600.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Сарыагашского районного маслихата от 16 апреля 2020 года № 50-443-VI "О внесении изменений в решение Сарыагашского районного маслихата от 20 декабря 2019 года № 46-417-VI "О районном бюджете на 2020-2022 годы", зарегистрированного в Реестре государственной регистрации нормативных правовых актов за № 5574, Сарыагашский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Сарыагашского районного маслихата от 26 декабря 2019 года № 47-432-VI "О бюджетах города, поселка и сельских округов на 2020-2022 годы" (зарегистрировано в Реестре государственной регистрации нормативных правовых актов за № 5360, опубликовано 10 января 2020 года в эталонном контрольном банке нормативно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города Сарыагаш на 2020-2022 годы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915 725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102 517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813 208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944 216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-28 491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28 491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28 491 тысяч тенге.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бюджет поселка Коктерек на 2020-2022 годы согласно приложениям 4, 5 и 6 соответственно, в том числе на 2020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126 319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4 521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121 798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128 632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-2 313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2 313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2 313 тысяч тенге.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бюджет сельского округа Жемисти на 2020-2022 годы согласно приложениям 7, 8 и 9 соответственно, в том числе на 2020 год в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91 949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3 004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88 945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93 033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-1 084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1 084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1084 тысяч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бюджет сельского округа Кызылжар на 2020-2022 годы согласно приложениям 10, 11 и 12 соответственно, в том числе на 2020 год в следующих объемах: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99 312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3 481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95 831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101 003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-1 691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1 691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1 691 тысяч тенге.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бюджет сельского округа Дарбаза на 2020-2022 годы согласно приложениям 13, 14 и 15 соответственно, в том числе на 2020 год в следующих объемах: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100 279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4 871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95 408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101 943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-1 664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1 664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1 664 тысяч тенге.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бюджет сельского округа Жибек жолы на 2020-2022 годы согласно приложениям 16, 17 и 18 соответственно, в том числе на 2020 год в следующих объемах: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248 755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8 393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240 362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254 143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-5 388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5 388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5 388 тысяч тенге.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бюджет сельского округа Куркелес на 2020-2022 годы согласно приложениям 19, 20 и 21 соответственно, в том числе на 2020 год в следующих объемах: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533 220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11 150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522 070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542 005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-8 785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8 785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8 785 тысяч тенге.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бюджет сельского округа Дербисек на 2020-2022 годы согласно приложениям 22, 23 и 24 соответственно, в том числе на 2020 год в следующих объемах: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200 277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7 419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192 858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204 891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-4 614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4 614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4 614 тысяч тенге.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бюджет сельского округа Акжар на 2020-2022 годы согласно приложениям 25, 26 и 27 соответственно, в том числе на 2020 год в следующих объемах: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99 194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3 970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95 224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99 525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331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331 тысяч тенге.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Утвердить бюджет сельского округа Кабланбек на 2020-2022 годы согласно приложениям 28, 29 и 30 соответственно, в том числе на 2020 год в следующих объемах: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285 317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9 141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276 176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290 448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-5 131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5 131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5 131 тысяч тенге.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бюджет сельского округа Тегисшил на 2020-2022 годы согласно приложениям 31, 32 и 33 соответственно, в том числе на 2020 год в следующих объемах: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118 102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4 182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113 920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118 929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827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827 тысяч тенге.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Утвердить бюджет сельского округа Жилга на 2020-2022 годы согласно приложениям 34, 35 и 36 соответственно, в том числе на 2020 год в следующих объемах: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95 488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2 515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92 973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97 827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-2 339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2 339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2 339 тысяч тенге.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Утвердить бюджет сельского округа Жарты тобе на 2020-2022 годы согласно приложениям 37, 38 и 39 соответственно, в том числе на 2020 год в следующих объемах: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379 295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5 830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373 465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385 108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-5 813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5 813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5 813 тысяч тенге. 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Утвердить бюджет сельского округа Алимтау на 2020-2022 годы согласно приложениям 40, 41 и 42 соответственно, в том числе на 2020 год в следующих объемах: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38 360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1 851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36 447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38 360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Государственному учреждению "Аппарат Сарыагашского районного маслихата" в порядке, установленном законодательством Республики Казахстан, обеспечить: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Министерствa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Сарыагашского районного маслихата после его официального опубликования.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Настоящее решение вводится в действие с 1 января 2020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Умирзаков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Сарыагашского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51-447-VI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47-432-VI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Сарыагаш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915 725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102 517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100 927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76 327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813 208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813 208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944 216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683 410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669 010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669 010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669 010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-28 491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28 491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28 491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28 491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28 491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51-447-VI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47-432-VI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Коктерек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126 319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121 798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- 2 313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51-447-VI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47-432-VI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Жемисти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51-447-VI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47-432-VI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Кызылжар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3 481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- 1 691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51-447-VI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47-432-VI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Дарбаза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- 1 664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51-447-VI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47-432-VI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Жибек жолы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248 755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8 393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240 362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240 362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254 143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180 496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177 496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177 496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177 496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- 5 388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51-447-VI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47-432-VI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Куркелес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533 220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7 800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522 070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522 070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542 005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448 945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444 445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444 445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444 445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- 8 785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51-447-VI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47-432-VI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Дербисек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200 277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192 858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192 858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204 891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151 277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151 277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151 277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151 277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- 4 614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51-447-VI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47-432-VI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Акжар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51-447-VI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47-432-VI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Кабланбек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285 317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276 176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276 176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290 448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224 882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224 882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224 882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224 882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-5 131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51-447-VI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47-432-VI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Тегисшил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4 182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118 929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51-447-VI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47-432-VI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Жилга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2 515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-2 339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51-447-VI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47-432-VI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Жарты тобе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551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379 295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5 830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373 465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373 465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385 108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42 878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42 878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42 878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42 878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329 517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326 000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326 000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326 000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-5 813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51-447-VI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47-432-VI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Алимтау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