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f25ae" w14:textId="7af25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2020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Сарыагашского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Сарыагашского районного маслихата Туркестанской области от 6 марта 2020 года № 48-436-VI. Зарегистрировано Департаментом юстиции Туркестанской области 18 марта 2020 года № 5504.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 (зарегистрировано в Реестре государственной регистрации нормативных правовых актов № 9946) и заявлением акима района, Сарыагашский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 учетом потребности в специалистах в области здравоохранения, образования, социального обеспечения, культуры, спорта и агропромышленного комплекса, прибывших для работы и проживания в сельские населенные пункты Сарыагашского района предоставить в 2020 году подъемное пособие и бюджетный кредит на приобретение или строительство жилья.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Государственному учреждению "Аппарат Сарыагашского районного маслихата" в порядке, установленном законодательством Республики Казахстан, обеспечить: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Сарыагашского районного маслихата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решение вводится в действие по истечении десяти календарных дней после дня его первого официального опубликования.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9"/>
        <w:gridCol w:w="4211"/>
      </w:tblGrid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Умирзаков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8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Сарыагашского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Б. Садыков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