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abcf0" w14:textId="82abc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Сайрамского районного маслихата от 30 декабря 2019 года № 51-312/VI "О бюджетах сельских округов Сайрамского района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Сайрамского районного маслихата Туркестанской области от 25 сентября 2020 года № 58-359/VI. Зарегистрировано Департаментом юстиции Туркестанской области 9 октября 2020 года № 5834.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109-1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Сайрамского районного маслихата от 3 сентября 2020 года за № 57-352/VI "О внесении изменений в решение Сайрамского районного маслихата от 18 декабря 2019 года № 49-300/VI о районном бюджете на 2020-2022 годы", зарегистрированного в Реестре государственной регистрации нормативных правовых актов за № 5805, Сайрамский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Сайрамского районного маслихата от 30 декабря 2019 года № 51-312/VІ "О бюджетах сельских округов Сайрамского района на 2020-2022 годы" (зарегистрировано в Реестре государственной регистрации нормативных правовых актов за № 5366, опубликовано в эталонном контрольном банке нормативных правовых актов Республики Казахстан в электронном виде 22 января 2020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Аксукентского сельского округа на 2020-2022 годы согласно приложениям 1, 2 и 3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343 167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83 295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259 799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359 286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-16 119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16 119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16 119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Утвердить бюджет Акбулакского сельского округа на 2020-2022 годы согласно приложениям 4, 5 и 6 соответственно, в том числе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57 787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3 985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53 722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59 206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-1 419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1 419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1 419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Утвердить бюджет Арысского сельского округа на 2020-2022 годы согласно приложениям 7, 8 и 9 соответственно, в том числе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1)доходы – 37 415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5 811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31 500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40 682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-3 267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3 267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3 267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Утвердить бюджет Жибек-жолынского сельского округа на 2020-2022 годы согласно приложениям 10, 11 и 12 соответственно, в том числе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55 366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3 509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50 907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58 927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-3 561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3 561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3 561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Утвердить бюджет Кайнарбулакского сельского округа на 2020-2022 годы согласно приложениям 13, 14 и 15 соответственно, в том числе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93 345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10 711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82 531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97 392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- 4 047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4 047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4 047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Утвердить бюджет Карабулакского сельского округа на 2020-2022 годы согласно приложениям 16, 17 и 18 соответственно, в том числе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128 265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56 313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729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71 223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140 762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- 12 497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12 497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12 497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Утвердить бюджет Карамуртского сельского округа на 2020-2022 годы согласно приложениям 19, 20 и 21 соответственно, в том числе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129 848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8 865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227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120 756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134 373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- 4 525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4 525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4 525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Утвердить бюджет Карасуского сельского округа на 2020-2022 годы согласно приложениям 22, 23 и 24 соответственно, в том числе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93 767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64 727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28 925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106 988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- 13 221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13 221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13 221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Утвердить бюджет Кутарысского сельского округа на 2020-2022 годы согласно приложениям 25, 26 и 27 соответственно, в том числе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33 569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3 971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29 558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34 763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- 1 194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1 194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1 194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Утвердить бюджет Колкентского сельского округа на 2020-2022 годы согласно приложениям 28, 29 и 30 соответственно, в том числе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67 903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20 290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47 373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77 976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бюджета– - 10 073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10 073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10 073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Утвердить бюджет Манкентского сельского округа на 2020-2022 годы согласно приложениям 31, 32 и 33 соответственно, в том числе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84 446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34 648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49 782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95 547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бюджета– -11 101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11 101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11 101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Сайрамского районного маслихата"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Сайрамского районного маслихата после его официального опубликования.</w:t>
      </w:r>
    </w:p>
    <w:bookmarkStart w:name="z1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вводится в действие с 1 января 2020 года.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Халмурадов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Мұсаханұлы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51-312/VІ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51-312/VІ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Аксукентского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259 799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16 119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/VІ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51-312/VІ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Акбулакского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/VІ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51-312/VІ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Арысского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Подфункция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/VІ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51-312/VІ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Жибек жолынского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58 927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уровне";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/VІ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51-312/VІ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Кайнарбулакского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/VІ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51-312/VІ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Карабулакского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87 245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12 497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/VІ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51-312/VІ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Карамуртского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120 756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/VІ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51-312/VІ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Карасуского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нефтяного сектора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Подфункция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Подфункция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13 221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/VІ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51-312/VІ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Кутарысского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Подфункция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уровне";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Подфункция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/VІ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51-312/VІ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Колкентского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нефтяного сектора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10 073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/VІ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51-312/VІ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Манкентского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