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adb95" w14:textId="04adb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2020 году подъемного пособия и бюджетного кредита на приобретения или строительства жилья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сельских округов, прибывшим для работы и проживания в сельские населенные пункты Сайрамского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Сайрамского районного маслихата Туркестанской области от 30 марта 2020 года № 52-316/VI. Зарегистрировано Департаментом юстиции Туркестанской области 1 апреля 2020 года № 5533.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решения - в редакции решения Сайрамского районного маслихата Туркестанской области от 20.10.2020 </w:t>
      </w:r>
      <w:r>
        <w:rPr>
          <w:rFonts w:ascii="Times New Roman"/>
          <w:b w:val="false"/>
          <w:i w:val="false"/>
          <w:color w:val="ff0000"/>
          <w:sz w:val="28"/>
        </w:rPr>
        <w:t>№ 58-360/VI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72, зарегистрированного в Реестре государственной регистрации нормативных правовых актов за № 9946 и заявлением акима района Сайрамский районный маслихат 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в 2020 году подъемного пособия и бюджетного кредита на приобретения или строительства жилья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сельских округов, прибывшим для работы и проживания в сельские населенные пункты Сайрамского района.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Сайрамского районного маслихата Туркестанской области от 20.10.2020 </w:t>
      </w:r>
      <w:r>
        <w:rPr>
          <w:rFonts w:ascii="Times New Roman"/>
          <w:b w:val="false"/>
          <w:i w:val="false"/>
          <w:color w:val="000000"/>
          <w:sz w:val="28"/>
        </w:rPr>
        <w:t>№ 58-360/VI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Сайрамского районного маслихата"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Сайрамского районного маслихата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Ахматниязов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Мұсаханұлы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