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f8a5" w14:textId="f93f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Отрарского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13 февраля 2020 года № 52/246-VI. Зарегистрировано Департаментом юстиции Туркестанской области 19 февраля 2020 года № 5433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 Казахстан", Отрарский районный 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27 сентября 2018 года № 30/157-VI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Отрарского района" (зарегистрировано в Реестре государственной регистрации нормативных правовых актов 11 октября 2018 года № 4760 и 30 октября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52/246-VI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Отрарского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 - социальная поддержка по оплате коммунальных услуг и приобретению топлива) предоставляется единовременно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2 МРП (двух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должность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перечня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