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5de6f" w14:textId="4c5de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2021-2023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Ордабасинского районного маслихата Туркестанской области от 25 декабря 2020 года № 73/1. Зарегистрировано Департаментом юстиции Туркестанской области 31 декабря 2020 года № 6001.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областного маслихата от 11 декабря 2020 года № 54/557-VI "Об областном бюджете на 2021-2023 годы", зарегистрированного в Реестре государственной регистрации нормативных правовых актов за № 5953, Ордабасинский районный маслихат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Ордабасинского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30 504 861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–2 544 736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–14 196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–72 501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–27 873 428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30 792 041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-102 559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43 755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–146 314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-184 621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дефицита(использование профицита) бюджета – 184 621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43 755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41 863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182 729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Ордабасинского районного маслихата Туркестанской области от 28.12.2021 </w:t>
      </w:r>
      <w:r>
        <w:rPr>
          <w:rFonts w:ascii="Times New Roman"/>
          <w:b w:val="false"/>
          <w:i w:val="false"/>
          <w:color w:val="000000"/>
          <w:sz w:val="28"/>
        </w:rPr>
        <w:t>№ 17/1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на 2021 год норматив распределения общей суммы поступлений индивидуального подоходного налога с доходов, облагаемых у источника выплаты 56 процентов и социального налога 48,7 процентов в областной бюджет.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решения Ордабасинского районного маслихата Туркестанской области от 28.12.2021 </w:t>
      </w:r>
      <w:r>
        <w:rPr>
          <w:rFonts w:ascii="Times New Roman"/>
          <w:b w:val="false"/>
          <w:i w:val="false"/>
          <w:color w:val="000000"/>
          <w:sz w:val="28"/>
        </w:rPr>
        <w:t>№ 17/1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объем бюджетных субвенций передаваемых из областного бюджета в бюджет района на 2021 год в сумме 16 099 651 тысяч тенге.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резерв акимата района на 2021 год в сумме 36 100 тысяч тенге.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перечень бюджетных программ развития районного бюджета на 2021 год с разделением на бюджетные программы, направленные на реализацию бюджетных инвестиционных проектов (программ) и формирование юридических лиц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на 2021 год размеры распределение субвенции из районного бюджета бюджетам сельских округов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, в общей сумме 145 914 тысяч тенге: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Бадам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Бугунь 13 723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Буржар 8 795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Женис 12 782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Каракум 17 563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Караспан 17 009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Кажымухан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Тортколь 6 465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Шубар 12 512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Шубарсу 57 065 тысяч тенге.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на 2021 год повышенные на двадцать пять процентов должностные оклады и тарифные ставки специалистам в районе социального обеспечения и культуры являющимся гражданскими служащими и работающим в сельской местности в организациях, финансируемых из районного бюджета, по сравнению с окладами и ставками гражданских служащих, занимающихся этими видами деятельности в районных условиях.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Государственному учреждению "Аппарат Ордабасинского районного маслихата" в установленном законодательством Республики Казахстан порядке: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Ордабасинского районного маслихата после его официального опубликования.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Настоящее решение вводится в действие с 1 января 2021 года.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Кулсариев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Садвахасов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73/1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Ордабасинского районного маслихата Туркестанской области от 28.12.2021 </w:t>
      </w:r>
      <w:r>
        <w:rPr>
          <w:rFonts w:ascii="Times New Roman"/>
          <w:b w:val="false"/>
          <w:i w:val="false"/>
          <w:color w:val="ff0000"/>
          <w:sz w:val="28"/>
        </w:rPr>
        <w:t>№ 17/1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30 504 861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2 544 736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1 367 560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27 873 428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27 873 428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областного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27 873 428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30 792 041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1 474 967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37 051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2 116 675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1 083 628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1 083 628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5 904 268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3 049 607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2 129 239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2 129 239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2 040 319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2 040 319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1 519 362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1 317 760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2 631 601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2 625 388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2 625 388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2 625 388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1 281 663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1 273 781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1 273 781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1 169 566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1 852 829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1 827 568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1 424 802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1 424 802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13 401 179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13 401 179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13 401 179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13 255 171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-102 559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-184 621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184 621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исполнительный орган области (город областного значения)кредитование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182 729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73/1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17 863 813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1 522 768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16 329 008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16 329 008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16 329 008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17 863 813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1 273 248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13 357 332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13 357 332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13 357 332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13 249 418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73/1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18 171 476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1 597 958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16 560 880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16 560 880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16 560 880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18 171 476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1 340 202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1 087 716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13 357 332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13 357 332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13 357 332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13 249 418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73/1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 2021 год с разделением на бюджетные программы, направленные на реализацию бюджетных инвестиционных проектов (программ)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решения Ордабасинского районного маслихата Туркестанской области от 28.12.2021 </w:t>
      </w:r>
      <w:r>
        <w:rPr>
          <w:rFonts w:ascii="Times New Roman"/>
          <w:b w:val="false"/>
          <w:i w:val="false"/>
          <w:color w:val="ff0000"/>
          <w:sz w:val="28"/>
        </w:rPr>
        <w:t>№ 17/1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Найменование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функция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73/1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субвенции из районного бюджета бюджетам сельских округов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Имена сельских округов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145 914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Бадам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Бугунь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Буржар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Женис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Каракум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Караспан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Кажымухан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Тортколь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Шубар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Шубарсу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