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68c5b" w14:textId="b768c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Ордабасинского районного маслихата от 27 декабря 2019 года № 55/1 "О бюджетах сельских округов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Туркестанской области от 14 сентября 2020 года № 67/1. Зарегистрировано Департаментом юстиции Туркестанской области 21 сентября 2020 года № 5810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от 01 сентября 2020 года № 66/1 "О внесении изменений в решение Ордабасинского районного маслихата от 24 декабря 2019 года № 54/1 "О районном бюджете на 2020-2022 годы", зарегистрированного в Реестре государственной регистрации нормативных правовых актов за № 5777, Ордабасинский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от 27 декабря 2019 года № 55/1 "О бюджетах сельских округов на 2020-2022 годы" (зарегистрировано в Реестре государственной регистрации нормативных правовых актов за № 5342, опубликовано в эталонном контрольном банке нормативных правовых актов Республики Казахстан в электронном виде 31 декабря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Бадам на 2020-2022 годы согласно приложению 1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215 031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37 741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177 040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–216 008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977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977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сельского округа Бугунь на 2020-2022 годы согласно приложению 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73 607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5 707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–67 800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74 320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713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713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сельского округа Буржар на 2020-2022 годы согласно приложению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151 084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20 767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130 047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152 833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- 1 749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1 749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1 749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сельского округа Женис на 2020-2022 годы согласно приложению 4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84 756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82 001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84 995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239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сельского округа Каракум на 2020-2022 годы согласно приложению 5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116 794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5 299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111 420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117 035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241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сельского округа Караспан на 2020-2022 годы согласно приложению 6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132 660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19 587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112 643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135 285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-2 625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2 625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–2 625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сельского округа Кажымухан на 2020-2022 годы согласно приложению 7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406 921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62 812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343 662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411 216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-4 295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4 295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4 295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сельского округа Тортколь на 2020-2022 годы согласно приложению 8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206 294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25 355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–180 509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208 818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-2 524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2 524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2 524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сельского округа Шубар на 2020-2022 годы согласно приложению 9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97 073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14 147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82 676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106 359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-9 286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9 286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9 286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Утвердить бюджет сельского округа Шубарсу на 2020-2022 годы согласно приложению 10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112 905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46 543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65 962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121 257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-8 352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8 352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8 352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Ордабасинского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Ордабасинского районного маслихата после его официального опубликования.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2020 года.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Досым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Садвахасов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сентября 2020 года № 67/1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55/1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Бадам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1194"/>
        <w:gridCol w:w="1622"/>
        <w:gridCol w:w="1622"/>
        <w:gridCol w:w="333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215 031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37 741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177 040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177 040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216 008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67 053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94 570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94 570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94 570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94 570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сентября 2020 года № 67/1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55/1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Бугунь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8"/>
        <w:gridCol w:w="1237"/>
        <w:gridCol w:w="1680"/>
        <w:gridCol w:w="1680"/>
        <w:gridCol w:w="3458"/>
        <w:gridCol w:w="27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73 607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74 320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сентября 2020 года № 67/1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55/1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Буржар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1194"/>
        <w:gridCol w:w="1622"/>
        <w:gridCol w:w="1622"/>
        <w:gridCol w:w="333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151 084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130 047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130 047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152 833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70 731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70 731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70 731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70 731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- 1 749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сентября 2020 года № 67/1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55/1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Женис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1194"/>
        <w:gridCol w:w="1622"/>
        <w:gridCol w:w="1622"/>
        <w:gridCol w:w="3765"/>
        <w:gridCol w:w="26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84 756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84 995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сентября 2020 года № 67/1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55/1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Каракум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1194"/>
        <w:gridCol w:w="1622"/>
        <w:gridCol w:w="1622"/>
        <w:gridCol w:w="333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116 794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111 420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111 420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117 035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сентября 2020 года № 67/1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55/1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Караспан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1194"/>
        <w:gridCol w:w="1622"/>
        <w:gridCol w:w="1622"/>
        <w:gridCol w:w="333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132 660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112 643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112 643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135 285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-2 625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сентября 2020 года № 67/1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55/1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Кажымухан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1194"/>
        <w:gridCol w:w="1622"/>
        <w:gridCol w:w="1622"/>
        <w:gridCol w:w="333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406 921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62 812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343 662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343 662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411 216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151 778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151 778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151 778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151 778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179 919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179 919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179 919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179 919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-4 295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сентября 2020 года № 67/1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55/1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Тортколь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1194"/>
        <w:gridCol w:w="1622"/>
        <w:gridCol w:w="1622"/>
        <w:gridCol w:w="333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206 294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180 509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180 509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208 818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49 793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69 484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69 484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69 484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69 484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-2 524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сентября 2020 года № 67/1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55/1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Шубар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1194"/>
        <w:gridCol w:w="1622"/>
        <w:gridCol w:w="1622"/>
        <w:gridCol w:w="333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97 073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82 676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82 676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106 359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-9 286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сентября 2020 года № 67/1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55/1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Шубарсу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1194"/>
        <w:gridCol w:w="1622"/>
        <w:gridCol w:w="1622"/>
        <w:gridCol w:w="333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112 905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65 962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65 962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121 257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-8 352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