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6f4f" w14:textId="3926f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исполняющий обязонности акима сельского округа Жанабазар от 14 января 2020 года № 1 "Об установлении ограничительных мер на территории населенного пункта Жанаталап, сельского округа Жанабазар"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Жанабазар Казыгуртского района Туркестанской области от 25 мая 2020 года № 21. Зарегистрировано Департаментом юстиции Туркестанской области 26 мая 2020 года № 5634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территориальный инспекции Казыгуртсого района Комитета ветеринарного контроля и надзора Министерства сельского хозяйства Республики Казахстан от 25 мая 2020 года № 02-05/180 аким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меры на территории населенного пункта Жанаталап, сельского округа Жанабазар в связи с проведением комплекса ветеринарно-санитарных мероприятий по ликвидации очагов с заболеванием крупного рогатого скота бешенством.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исполняющий обязонности акима сельского округа Жанабазар от 14 января 2020 года № 1 "Об установлении ограничительных мер на территории населенного пункта Жанаталап, сельского округа Жанабазар" (зарегистрировано в Реестре государственной регистрации нормативных правовых актов за № 5372 и опубликовано эталонном контрольном банке нормативных правовых актов Республики Казахстан в электронном виде 23 января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сельского округа Жанабазар" Казыгуртского района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решение в Республиканском государственнном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решение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решение на интернет-ресурсе акимата Казыгуртского района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решение оставляю за собой.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сельского округа Жанабазар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Акжолов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