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796b" w14:textId="8297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организации и проведения мирных собраний в Казыгуртском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22 июня 2020 года № 59/362-VI. Зарегистрировано Департаментом юстиции Туркестанской области 17 июля 2020 года № 5723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25 мая 2020 года "О порядке организации и проведения мирных собраний в Республике Казахстан",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площадь детско - юношеской спортивной школы № 1 по адресу сельский округ Казыгурт, село Казыгурт улица Д.Кунаева № 178/А специализированным местом для организации и проведения мирных собраний в Казыгуртском районе.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маршрут следования для проведения демонстраций и шествий в Казыгуртском районе: село Казыгурт, по улице Д.Конаева, расстояние от пересечения улицы Д.Кунаева с улицой Б.Майлина, до пересечения улицы Д.Кунаева с улицой С.Рахимова.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Казыгуртского районного маслихата Туркестанской области от 28.08.2020 </w:t>
      </w:r>
      <w:r>
        <w:rPr>
          <w:rFonts w:ascii="Times New Roman"/>
          <w:b w:val="false"/>
          <w:i w:val="false"/>
          <w:color w:val="000000"/>
          <w:sz w:val="28"/>
        </w:rPr>
        <w:t>№ 61/377-VI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порядок использования специализированных мест для организации и проведения мирных собраний в Казыгуртском районе,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 и шествий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Определить границы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30 апреля 2019 года № 44/282-VI "О дополнительном регламентировании порядка проведения мирных собраний, митингов, шествий, пикетов и демонстраций" (зарегистрировано в Реестре государственной регистрации нормативных правовых актов 30 апреля 2019 года № 5017 и 15 мая 2019 года в эталонном контрольном банке нормативных правовых актов Республики Казахстан в электронном виде).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Казыгуртского районного маслихата после его официального опубликования.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Қожахан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59/362-VI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использования специализированных мест для организации и проведения мирных собраний и шествий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место для организации и проведения мирных собраний – место общего пользования или маршрут следования, определенные Казыгуртским районным маслихатом для проведения мирных собраний или шествий.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Материально-техническое оснащение специализированных мест для проведения мирных собраний и шествий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специализированного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предельной заполняемости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стадиона детско- юношеской спортивной школы №1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-уличное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-точка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-камеры видеонаблюдения и видеофиксации;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парковочное место (1 заезд, 1 выезд)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человек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местного исполнительного органа при положительном рассмотрении уведомления/заявления совместно с организатором мирного собрания/шествия выезжает на специализированное место проведения за один день для согласования порядка ведения мероприятия по вопросам: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отличительного знака организаторов мирных собраний;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определения периметра и ознакомления с материально-техническими характеристиками места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использовать при проведении мирных собраний звукоусиливающие технические средства с уровнем звука, соответствующим законодательству Республики Казахстан, плакаты, транспаранты и иные средства наглядной агитации, а также транспортные средства в случаях, предусмотренных Законом;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специально отведенного места для СМИ (ограничение лентой, либо ограждением, обеспечение достаточной видимости для произведения фото- видеосъемки и получения интервью);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использования средств аудиовизуальной техники, а также техники для произведения видео- и фотосъемки при проведении мирных собраний;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ознакомления с маршрутом шествия село Казыгурт, по улице Д.Конаева, расстояние от пересечения улицы Д.Кунаева с улицой Б.Майлина, до пересечения улицы Д.Кунаева с улицой С.Рахимова.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день проведения мирного собрания организатор и его участники: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находятся на территории специализированного места в течение времени, указанного в заявлении;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обеспечивают сохранность зданий, сооружений, малых архитектурных форм, зеленых насаждений, а также иного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соблюдают санитарные нормы и правила техники безопасности, законодательство Республики Казахстан по соблюдению общественного правопорядка;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носят отличительный знак организатора мирных собраний.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59/362-VI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Казыгуртского районного маслихата Туркестанской области от 24.12.2024 </w:t>
      </w:r>
      <w:r>
        <w:rPr>
          <w:rFonts w:ascii="Times New Roman"/>
          <w:b w:val="false"/>
          <w:i w:val="false"/>
          <w:color w:val="ff0000"/>
          <w:sz w:val="28"/>
        </w:rPr>
        <w:t>№ 22/138-VIII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проведение пикетирования на расстоянии 800 метров от границ прилегающих территорий следующих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