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c899a7" w14:textId="3c899a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Туркестанского городского маслихата от 24 декабря 2019 года № 60/288-VІ "О городском бюджете на 2020-2022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Туркестанского городского маслихата Туркестанской области от 10 ноября 2020 года № 69/330-VI. Зарегистрировано Департаментом юстиции Туркестанской области 16 ноября 2020 года № 5884.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109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Туркестанского областного маслихата от 30 октября 2020 года за № 53/543-VІ "О внесении изменений в решение Туркестанского областного маслихата от 9 декабря 2019 года № 44/472-VІ "Об областном бюджете на 2020-2022 годы", зарегистрированного в Реестре государственной регистрации нормативных правовых актов за № 5870, Туркестанский городской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Туркестанского городского маслихата от 24 декабря 2019 года № 60/288-VІ "О городском бюджете на 2020-2022 годы" (зарегистрированного в Реестре государственной регистрации нормативных правовых актов за № 5325, опубликованного в эталонном контрольном банке нормативных правовых актов Республики Казахстан в электронном виде 31 декабря 2019 года)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города Туркестан на 2020-2022 годы согласно приложениям 1, 2 и 3 соответственно, в том числе на 2020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90 978 844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9 238 384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200 586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200 000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81 339 874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133 403 984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бюджета – - 42 425 140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бюджета – 42 425 140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41 883 208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541 932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Установить на 2020 год нормативы распределения общей суммы поступлений корпоративного подоходного, индивидуального подоходного налогов и социального налога: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социальному налогу в городской бюджет 98,3 процентов, в областной бюджет 1,7 процента;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индивидуальному подоходному налогу с доходов, облагаемых у источника выплаты в городской бюджет 85,3 процентов, в областной бюджет 14,7 процента.".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Туркестанского городского маслихата" в установленном законодательством Республики Казахстан порядке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Республиканском государственном учреждении "Департамент юстиции Туркестанской области Министерства юстиции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размещение настоящего решения на интернет-ресурсе Туркестанского городского маслихата после его официального опубликования. </w:t>
      </w:r>
    </w:p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2020 года.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Сулейменова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Исполняющий обязанности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секретаря 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Кенжалиев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Туркестанского городского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10 ноября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69/330-VI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Туркестанского городского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24 декабря 2019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60/288-VI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Городской бюджет на 2020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90 978 844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9 238 384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4 273 934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473 865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3 800 069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3 789 650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3 789 650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900 885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360 920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173 680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366 285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159 365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21 503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113 497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1 865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113 616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113 616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200 586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83 655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Дивиденды на государственные пакеты акций, находящиеся в государственной собственности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3 230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на доли участия в юридических лицах, находящиеся в государственной собственности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4 996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22032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 Фонд компенсации потерпевшим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22 032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94 740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94 740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81 339 874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81 339 874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81 339 874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 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133 403 984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483 040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420 138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30 586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29 739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389 552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372 848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16 704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19 309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государственных закупок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14 809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государственных закупок на местном уровне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14 362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Экспертиза и оценка документации по вопросам бюджетных инвестиций и государственно-частного партнерства, в том числе концессии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42 393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42 393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41 643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162 980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22 680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22 680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22 680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140 300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140 300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140 300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8 816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8 816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8 816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8 816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23 251 198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6 602 763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развития человеческого капитала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6 602 763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25 306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6 577 457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16 015 472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7 123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7 123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развития человеческого капитала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16 008 349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15 436 182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572 167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632 963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развития человеческого капитала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632 963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27 266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337 518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40 536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227 643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6 027 612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3 503 407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3 483 028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3 483 028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развития человеческого капитала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20 379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20 379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2 383 954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2 376 212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1 794 675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74 952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6 394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39 086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362 639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98 466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развития человеческого капитала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7 742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обучающихся и воспитанников организаций образования очной формы обучения в виде льготного проезда на общественном транспорте (кроме такси) по решению местных представительных органов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7 742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140 251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140 251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57 468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19 378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60 605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79 482 698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45 299 731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1 088 030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Изъятие земельных участков для государственных нужд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1 088 030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38 937 335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28 701 081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8 193 745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2 042 509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инфраструктуры и коммуникаций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5 221 655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коммунального хозяйства, инфраструктуры и коммуникаций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125 533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23 735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Изъятие, в том числе путем выкупа земельных участков для государственных надобностей и связанное с этим отчуждение недвижимого имущества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3 443 537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Снос аварийного и ветхого жилья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322 360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платежей населения по оплате коммунальных услуг в режиме чрезвычайного положения в Республике Казахстан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1 235 490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жилищных отношений и жилищной инспекции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52 711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жилищного фонда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23 450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29 021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Коммунальное хозяйство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26 124 911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21 258 627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512 545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20 746 082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инфраструктуры и коммуникаций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4 866 284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673 954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13 057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215 957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3 963 316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8 058 056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инфраструктуры и коммуникаций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8 058 056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2 098 612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захоронение безродных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2 495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5 956 949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1 664 759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Деятельность в области культуры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681 499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181 499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151 556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историко - культурного наследия и доступа к ним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29 943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Спорт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308 811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развития спорта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308 811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развития спорта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12 736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8 814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272 336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3 925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233 529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153 832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125 308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28 524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79 697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79 697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Туризм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200 207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поддержки бизнеса и туризма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200 207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Регулирование туристической деятельности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200 207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240 713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203 441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197 577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5 864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37 272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21 625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15 647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8 639 383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Топливо и энергетика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763 269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инфраструктуры и коммуникаций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762 269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762 269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топливно-энергетического комплекса и недропользования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7 876 114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инфраструктуры и коммуникаций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7 876 114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газотранспортной системы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7 876 114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Сельское, водное, лесное, рыбное хозяйство, особо охраняемые природные территории, охрана окружающей среды и животного мира, земельные отношения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76 096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76 096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76 096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73 686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2 410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455 133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455 133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53 668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51 888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390 462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архитектуры и градостроительства на местном уровне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68 524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 территории района и генеральных планов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275 366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46 572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урбанистики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11 003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градостроительства и урбанистики на местном уровне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10 188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11 778 335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11 747 421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11 747 421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1 452 204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307 003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9 988 214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30 914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30 914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пассажирского транспорта и автомобильных дорог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29 794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673 465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285 850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поддержки бизнеса и туризма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285 850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197 169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31 385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57 296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387 615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75 192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или корректировка, а также проведение необходимых экспертиз технико-экономических обоснований местных бюджетных инвестиционных проектов и конкурсных документаций проектов государственно-частного партнерства, концессионных проектов, консультативное сопровождение проектов государственно-частного партнерства и концессионных проектов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75 192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развития человеческого капитала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проектам государственно-частного партнерства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развития спорта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152 423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проектам государственно-частного партнерства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152 423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Обслуживание долга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340 437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340 437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340 437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340 437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360 032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360 032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360 032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13 885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126 365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219 782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Сельское, водное, лесное, рыбное хозяйство, особо охраняемые природные территории, охрана окружающей среды и животного мира, земельные отношения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 Наименование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 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инфраструктуры и коммуникаций района (города областного значения))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Поступления от продажи финансовых активов государства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Поступления от продажи финансовых активов государства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-42 425 140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42 425 140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41 883 208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41 883 208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41 883 208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местным исполнительным органом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41 883 208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 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 Наименование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541 932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541 932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541 932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Туркестанского городского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10 ноября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69/330-VI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Туркестанского городского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24 декабря 2019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60/288-VI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Городской бюджет на 2021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29 475 157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4 262 253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1 557 596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67 852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1 489 744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1 451 806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1 451 806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926 102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442 545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176 475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307 053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176 234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41 649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23 657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99 913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11 015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150 515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150 515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68 247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39 795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3 806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Дивиденды на государственные пакеты акций, находящиеся в государственной собственности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2 558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33 281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8452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 Фонд компенсации потерпевшим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8 452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117 127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117 127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115 927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25 027 530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25 027 530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25 027 530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 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29 475 157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386 551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296 197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30 810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29 310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265 387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210 387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20 979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государственных закупок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15 479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государственных закупок на местном уровне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15 479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69 375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69 375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68 085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225 594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25 594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25 594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25 594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23 632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23 632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23 632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23 632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17 024 525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4 451 151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развития человеческого капитала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4 451 151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51 263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4 399 888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12 053 883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развития человеческого капитала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11 953 883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11 626 841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327 042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519 491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развития человеческого капитала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519 491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24 310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352 862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41 255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Выплата единовременных денежных средств казахстанским гражданам, усыновившим (удочерившим) ребенка (детей) – сироту и ребенка (детей), оставшегося без попечения родителей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1 612 471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764 869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746 603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746 603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развития человеческого капитала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18 266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18 266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657 098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639 413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96 300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93 292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5 233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36 022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236 715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64 851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развития человеческого капитала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17 685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обучающихся и воспитанников организаций образования очной формы обучения в виде льготного проезда на общественном транспорте (кроме такси) по решению местных представительных органов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17 685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190 504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190 504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63 492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61 523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Плана мероприятий по обеспечению прав и улучшению качества жизни инвалидов в Республике Казахстан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64 847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7 150 579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1 581 914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Изъятие земельных участков для государственных нужд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инфраструктуры и коммуникаций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953 164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коммунального хозяйства, инфраструктуры и коммуникаций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72 123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Изъятие, в том числе путем выкупа земельных участков для государственных надобностей и связанное с этим отчуждение недвижимого имущества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815 041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Снос аварийного и ветхого жилья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жилищных отношений и жилищной инспекции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28 750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жилищного фонда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Коммунальное хозяйство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3 154 602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инфраструктуры и коммуникаций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3 054 602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47 576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2 907 026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2 414 063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инфраструктуры и коммуникаций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2 414 063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686 940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захоронение безродных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7 490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1 719 633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895 515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Деятельность в области культуры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150 841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150 841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150 841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Спорт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301 621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развития спорта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301 621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развития спорта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15 488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265 442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4 680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289 290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252 568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218 823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33 745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36 722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36 722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153 763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26 036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9 036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127 727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107 905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19 822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1 060 000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Топливо и энергетика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1 050 000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1 050 000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1 050 000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топливно-энергетического комплекса и недропользования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инфраструктуры и коммуникаций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газотранспортной системы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Сельское, водное, лесное, рыбное хозяйство, особо охраняемые природные территории, охрана окружающей среды и животного мира, земельные отношения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71 437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71 437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71 437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68 931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196 548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196 548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58 322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56 471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121 778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архитектуры и градостроительства на местном уровне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88 425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33 353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урбанистики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16 448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градостроительства и урбанистики на местном уровне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645 078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614 850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614 850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29 278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267 534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318 038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30 228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30 228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пассажирского транспорта и автомобильных дорог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29 698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183 227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88 227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поддержки бизнеса и туризма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88 227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87 915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Сельское, водное, лесное, рыбное хозяйство, особо охраняемые природные территории, охрана окружающей среды и животного мира, земельные отношения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 Наименование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 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Поступления от продажи финансовых активов государства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Поступления от продажи финансовых активов государства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местным исполнительным органом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 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 Наименование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Туркестанского городского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10 ноября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69/330-VI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Туркестанского городского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24 декабря 2019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60/288-VI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Городской бюджет на 2022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29 853 906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4 401 215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1 599 287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73 709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1 525 578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1 440 953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1 440 953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1 015 063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499 804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181 447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333 812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183 345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42 858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24 166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104 742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11 579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162 567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162 567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72 388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42 534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3 806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Дивиденды на государственные пакеты акций, находящиеся в государственной собственности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2 635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35 943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8854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 Фонд компенсации потерпевшим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8 854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122 257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122 257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120 957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25 258 046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25 258 046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25 258 046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 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29 853 906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435 493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349 802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318 802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268 802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22 116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государственных закупок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16 116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государственных закупок на местном уровне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16 116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63 575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63 575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62 234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226 618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26 618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26 618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26 618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25 286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25 286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25 286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25 286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18 145 584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4 629 536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развития человеческого капитала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4 629 536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53 652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4 575 884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12 932 038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развития человеческого капитала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12 432 038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12 091 915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340 123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584 010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развития человеческого капитала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584 010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25 282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363 447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44 143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Выплата единовременных денежных средств казахстанским гражданам, усыновившим (удочерившим) ребенка (детей) – сироту и ребенка (детей), оставшегося без попечения родителей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1 722 660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817 630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801 430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801 430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развития человеческого капитала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703 095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684 172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103 041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114 490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99 823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38 543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253 285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69 390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развития человеческого капитала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18 923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обучающихся и воспитанников организаций образования очной формы обучения в виде льготного проезда на общественном транспорте (кроме такси) по решению местных представительных органов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18 923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201 935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201 935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66 032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65 829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Плана мероприятий по обеспечению прав и улучшению качества жизни инвалидов в Республике Казахстан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69 387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6 137 289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1 584 791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Изъятие земельных участков для государственных нужд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19 483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9 483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инфраструктуры и коммуникаций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646 008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коммунального хозяйства, инфраструктуры и коммуникаций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75 008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Изъятие, в том числе путем выкупа земельных участков для государственных надобностей и связанное с этим отчуждение недвижимого имущества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Снос аварийного и ветхого жилья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жилищных отношений и жилищной инспекции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29 300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жилищного фонда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Коммунальное хозяйство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2 009 040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инфраструктуры и коммуникаций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1 999 040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1 989 040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2 543 458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инфраструктуры и коммуникаций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2 543 458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735 026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захоронение безродных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8 014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1 800 418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1 035 334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Деятельность в области культуры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260 874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260 874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260 874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Спорт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313 685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развития спорта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313 685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развития спорта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16 107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276 060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5 408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10 816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4 867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300 861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262 670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227 575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35 095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38 191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38 191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159 914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27 397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9 397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132 517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111 902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20 615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Топливо и энергетика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Сельское, водное, лесное, рыбное хозяйство, особо охраняемые природные территории, охрана окружающей среды и животного мира, земельные отношения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74 295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74 295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74 295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71 688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204 410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204 410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60 655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58 730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1 925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126 649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архитектуры и градостроительства на местном уровне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91 962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34 687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урбанистики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17 106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градостроительства и урбанистики на местном уровне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16 224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660 181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628 742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628 742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30 449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267 533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330 760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31 439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31 439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пассажирского транспорта и автомобильных дорог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30 887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186 756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91 756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поддержки бизнеса и туризма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91 756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91 432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Сельское, водное, лесное, рыбное хозяйство, особо охраняемые природные территории, охрана окружающей среды и животного мира, земельные отношения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 Наименование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Поступления от продажи финансовых активов государства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Поступления от продажи финансовых активов государства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местным исполнительным органом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 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 Наименование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