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002a" w14:textId="fa20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26 июня 2020 года № 64/313-VI. Зарегистрировано Департаментом юстиции Туркестанской области 2 июля 2020 года № 5692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в городе Туркестан: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перед парком "Парасат";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Площадка перед сценой, расположенной в парке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Стадион имени О.Жарылкапова.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Туркестанского городского маслихата Туркестанской области от 07.08.2020 </w:t>
      </w:r>
      <w:r>
        <w:rPr>
          <w:rFonts w:ascii="Times New Roman"/>
          <w:b w:val="false"/>
          <w:i w:val="false"/>
          <w:color w:val="000000"/>
          <w:sz w:val="28"/>
        </w:rPr>
        <w:t>№ 65/317-VI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городе Туркестан: расстояние от угла проспекта Жібек жолы и Шаульдерской трассы до пересечения улицы Ж.Майкотова и Шаульдерской трассы.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Туркестанского городского маслихата Туркестанской области от 07.08.2020 </w:t>
      </w:r>
      <w:r>
        <w:rPr>
          <w:rFonts w:ascii="Times New Roman"/>
          <w:b w:val="false"/>
          <w:i w:val="false"/>
          <w:color w:val="000000"/>
          <w:sz w:val="28"/>
        </w:rPr>
        <w:t>№ 65/317-VI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городе Туркестан,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64/313-VI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Туркестанского городского маслихата Туркестанской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65/317-VI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Туркестанским городским маслихатом для проведения мирных собраний или шествий.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парком "Парасат"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камеры видеонаблюдения и видеофиксации,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парковочных мест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сценой, расположенной в парке "Жеңіс"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парковочных мест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имени О.Жарылкапова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парковочных мест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при проведении мирных собраний звукоусиливающих технических средств,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ознакомления с маршрутом следования от угла проспекта Жібек жолы и Шаульдерской трассы до пересечения улицы Ж.Майкотова и Шаульдерской трассы.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64/313-VI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Туркестанского городского маслихата Туркестанской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17/77-VIII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