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6f0c1" w14:textId="e66f0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11 декабря 2020 года № 54/557-VI. Зарегистрировано Департаментом юстиции Туркестанской области 15 декабря 2020 года № 5953.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Туркестанской области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981 895 666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35 586 899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10 348 407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215 675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935 744 685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1 017 113 989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30 298 328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51 815 004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21 516 676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70 258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233 036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162 778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- 65 586 909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65 586 909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Туркестанского областного маслихата от 10.12.2021 </w:t>
      </w:r>
      <w:r>
        <w:rPr>
          <w:rFonts w:ascii="Times New Roman"/>
          <w:b w:val="false"/>
          <w:i w:val="false"/>
          <w:color w:val="000000"/>
          <w:sz w:val="28"/>
        </w:rPr>
        <w:t>№ 13/121-VIІ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2021 год нормативы распределения доходов в областной бюджет и районные (городов областного значения) бюджеты в следующих размерах: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районные (городов областного значения) бюджеты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от районов (городов областного значения)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района Байдибек – 29,8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Жетысайского района – 43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района – 49,5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Келесского района – 43,7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района – 47,9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Ордабасынского района – 44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района – 49,3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36,5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 – 44,5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Сауран – 23,6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Сузакского района – 13,7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района – 33,9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района – 31,8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 – 43,4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Арысь – 64,3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Кентау – 56,7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77,9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района Байдибек – 70,2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Жетысайского района – 57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района – 50,5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Келесского района – 56,3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района – 52,1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Ордабасынского района – 56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района – 50,7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63,5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 – 55,5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Сауран – 76,4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Сузакского района – 86,3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района – 66,1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района – 68,2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 – 56,6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Арысь – 35,7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Кентау – 43,3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22,1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 иностранных граждан, не облагаемых у источника выплаты, кроме Жетысайского, Келесского, Сайрамского, Сузакского района, района Сауран и городов Арысь, Кентау, Туркестан, в районные (городов областного значения) бюджеты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Жетысайского района – 8,8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Келесского района – 87,4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35,6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Созакского района – 98,6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Арысь – 89,7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Кентау – 63,2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47,6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бюджет, кроме Жетысайского, Келесского, Сайрамского, Сузакского района, района Сауран и городов Арысь, Кентау, Туркестан, от районов (городов областного значения)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Жетысайского района – 91,2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Келесского района – 12,6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64,4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Сауран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Сузакского района – 1,4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Арысь – 10,3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Кентау – 36,8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52,4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района Байдибек – 88,6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Жетысайского района – 50,2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района – 52,1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Келесского района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района – 52,8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Ордабасынского района – 51,3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района – 71,5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47,3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Сауран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Созакского района – 9,8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района – 52,9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района – 53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 – 71,2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Арысь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Кентау – 77,7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93,5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района Байдибек – 11,4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Жетысайского района – 49,8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района – 47,9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Келесского района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района – 47,2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Ордабасынского района – 48,7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района – 28,5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52,7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Сузакского района – 90,2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района – 47,1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района – 47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 – 28,8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Кентау – 22,3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6,5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выплаты, в районные (городов областного значения) бюджеты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отчислениям недропользователей на социально-экономическое развитие региона и развитие его инфраструктуры в областной бюджет – 100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Туркестанского областного маслихата от 10.12.2021 </w:t>
      </w:r>
      <w:r>
        <w:rPr>
          <w:rFonts w:ascii="Times New Roman"/>
          <w:b w:val="false"/>
          <w:i w:val="false"/>
          <w:color w:val="000000"/>
          <w:sz w:val="28"/>
        </w:rPr>
        <w:t>№ 13/121-VIІ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2021 год размеры субвенций, передаваемых из областного бюджета в бюджеты районов (городов областного значения), в общей сумме 255 139 413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Байдибек 10 419 723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Жетысайскому району 23 806 451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Казыгуртскому району 14 941 164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Келесскому району 17 010 857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Мактааральскому району 18 616 896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Ордабасынскому району 16 099 651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Отрарскому району 11 608 315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Сайрамскому району 23 169 937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Сарыагашскому району 23 133 322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Сузакскому району 7 519 371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Толебийскому району 13 537 396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Тюлькубасскому району 11 446 489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Шардаринскому району 13 036 169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Арысь 10 839 172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Кентау 18 733 996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Туркестан 21 220 504 тысячи тенге.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областном бюджете на 2021 год предусмотрены целевые текущие трансферты районным (городов областного значения) бюджетам, в том числе по: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энергетики и жилищно-коммунального хозяйства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культуры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земельных отношений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строительства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пассажирского транспорта и автомобильных дорог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районным (городов областного значения) бюджетам осуществляется на основании постановления акимата области.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областном бюджете на 2021 год предусмотрены целевые трансферты на развитие районным (городов областного значения) бюджетам, в том числе по: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энергетики и жилищно-коммунального хозяйства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строительства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пассажирского транспорта и автомобильных дорог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районным (городов областного значения) бюджетам осуществляется на основании постановления акимата области.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областном бюджете на 2021 год предусмотрено кредитование районных (городов областного значения) бюджетов на реализацию мер социальной поддержки специалистов.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кредитования районным (городов областного значения) бюджетам осуществляется на основании постановления акимата области.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акимата области на 2021 год в сумме 780 000 тысяч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решением Туркестанского областного маслихата от 21.04.2021 </w:t>
      </w:r>
      <w:r>
        <w:rPr>
          <w:rFonts w:ascii="Times New Roman"/>
          <w:b w:val="false"/>
          <w:i w:val="false"/>
          <w:color w:val="000000"/>
          <w:sz w:val="28"/>
        </w:rPr>
        <w:t>№ 5/43-VIІ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местных бюджетных программ, не подлежащих секвестру в процессе исполнения местных бюджетов на 2021 год, согласно приложению 4.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Установить на 2021 год повышенные на двадцать пять процентов должностные оклады и тарифные ставки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областного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Государственному учреждению "Аппарат Туркестанского областного маслихата" в порядке, установленном законодательством Республики Казахстан, обеспечить: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Туркестанского областного маслихата после его официального опубликования.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2021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Туркестанского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Рахиев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Туркестанского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54/557-VI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Туркестанского областного маслихата от 10.12.2021 </w:t>
      </w:r>
      <w:r>
        <w:rPr>
          <w:rFonts w:ascii="Times New Roman"/>
          <w:b w:val="false"/>
          <w:i w:val="false"/>
          <w:color w:val="ff0000"/>
          <w:sz w:val="28"/>
        </w:rPr>
        <w:t>№ 13/121-VIІ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981 895 666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35 586 899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35 586 899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17 423 072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10 348 407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10 348 407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935 744 685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935 744 685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225 644 421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225 644 421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709 631 867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709 631 867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областные бюджеты, бюджеты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областного бюджета, бюджетов города республиканского значения, столицы с другими областными бюджетами, бюджетами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1 017 113 989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7 996 913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4 772 917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14 629 094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14 629 094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10 661 484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3 967 610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3 955 689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387 291 851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54 588 075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54 588 075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54 019 560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299 853 034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16 048 576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9 279 649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274 524 809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224 646 404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38 596 918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18 198 087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17 241 816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16 839 836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человеческого потенциала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16 222 474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6 928 757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6 928 757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кредиторской задолженности по обязательствам организаций здравоохранения 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37 103 733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защиты прав и интересов детей, находящихся в воспитательных учреждениях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33 066 133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77 664 299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21 756 594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21 756 594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14 157 354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55 907 705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55 907 705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9 172 915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44 592 935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28 063 702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12 299 771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5 719 031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цифровизации,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5 054 702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5 054 702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56 644 911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37 316 854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10 036 704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 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20 502 459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20 502 459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20 112 827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19 831 327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27 919 308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11 034 225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11 034 225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10 632 964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79 550 647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11 105 574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7 896 920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66 831 340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24 354 523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21 748 219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4 247 618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инвестиции и экспорта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5 138 808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5 138 808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5 138 808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255 736 467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255 736 467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255 736 467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255 139 413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30 298 328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51 815 004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8 889 830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предпринимательских инициатив в рамках Дорожной карты занятости на 2020–2021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21 516 676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21 516 676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21 516 676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21 455 711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-65 586 909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65 586 909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54/557-VI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Туркестанского областного маслихата от 04.02.2021 </w:t>
      </w:r>
      <w:r>
        <w:rPr>
          <w:rFonts w:ascii="Times New Roman"/>
          <w:b w:val="false"/>
          <w:i w:val="false"/>
          <w:color w:val="ff0000"/>
          <w:sz w:val="28"/>
        </w:rPr>
        <w:t>№ 2/9-VIІ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436 980 800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27 403 102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27 403 102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11 091 937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11 252 703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11 252 703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409 144 880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409 144 880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409 144 880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409 144 880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436 354 152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4 629 331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10 799 778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10 799 778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8 643 211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8 640 507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48 247 846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18 449 511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18 449 511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4 773 181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16 795 258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14 589 216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14 589 216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человеческого потенциала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организациям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11 871 998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5 782 651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4 551 805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защиты прав и интересов детей, находящихся в воспитательных учреждениях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23 462 085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21 962 085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21 962 085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18 299 390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5 298 013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4 298 013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цифровизации,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4 526 238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10 928 276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6 153 901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инвестиции и экспорта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258 853 935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258 853 935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258 853 935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258 853 935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-24 272 870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24 899 518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-24 899 518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54/557-VI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Туркестанского областного маслихата от 04.02.2021 </w:t>
      </w:r>
      <w:r>
        <w:rPr>
          <w:rFonts w:ascii="Times New Roman"/>
          <w:b w:val="false"/>
          <w:i w:val="false"/>
          <w:color w:val="ff0000"/>
          <w:sz w:val="28"/>
        </w:rPr>
        <w:t>№ 2/9-VIІ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432 058 191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28 707 727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28 707 727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13 850 104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11 591 075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402 955 325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402 955 325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402 955 325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402 955 325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431 931 542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4 674 084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10 723 765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10 723 765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8 723 765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8 720 966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11 990 522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11 990 522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16 659 419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14 934 593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14 934 593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человеческого потенциала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организациям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4 574 262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защиты прав и интересов детей, находящихся в воспитательных учреждениях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другим уровням государственного управления на проведение мероприятий за счет чрезвычайного резерва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15 627 631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11 548 565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5 189 979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цифровизации,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26 489 149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21 382 977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20 382 977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4 038 469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4 038 469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4 038 469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13 502 396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13 502 396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13 274 660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13 121 503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14 538 029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14 538 029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11 538 029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11 509 757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инвестиции и экспорта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258 853 935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258 853 935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258 853 935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258 853 935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-1 868 877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-1 995 526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