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e329" w14:textId="511e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21 августа 2020 года № 51/531-VI. Зарегистрировано Департаментом юстиции Туркестанской области 21 августа 2020 года № 5757.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703 762 549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24 905 717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4 778 091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674 073 418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741 039 270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54 254 409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60 142 883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5 888 474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172 039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172 039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- 91 703 169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91 703 169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67,2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98,4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32,8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городов Кентау и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35,9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городов Кентау и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64,1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Казыгуртского, Ордабасынского, Келесского районов и городов Кентау,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Казыгуртского района – 39,8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39,2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Казыгуртского, Ордабасынского, Келесского районов и городов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Казыгуртского района – 60,2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60,8 процента.";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"1 357 528" заменить цифрами "1 857 528";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августа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51/531-VI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4"/>
        <w:gridCol w:w="851"/>
        <w:gridCol w:w="851"/>
        <w:gridCol w:w="26"/>
        <w:gridCol w:w="7118"/>
        <w:gridCol w:w="2423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703 762 549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24 905 717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24 905 717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13 720 932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11 561 017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674 073 418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674 073 418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661 638 027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741 039 270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22 372 431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2 983 477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2 106 598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9 502 074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9 502 074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8 625 490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8 136 078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9 248 932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5 771 469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17 109 438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3 924 221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75 892 424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75 892 424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71 154 055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13 573 044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1 396 180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4 022 158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3 464 073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49 378 117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49 233 627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65 336 864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5 786 531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21 735 464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35 464 781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23 533 588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13 825 915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3 390 159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4 587 313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4 376 222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3 710 224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2 398 535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47 536 044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39 293 653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11 162 762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4 342 619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5 784 392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5 784 392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5 783 851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39 999 266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39 999 266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39 651 975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29 118 882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29 118 882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11 765 208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19 872 456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19 872 456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18 261 567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35 124 528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4 468 130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3 123 965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30 569 899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60 142 883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-91 703 169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