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7eefe" w14:textId="337ee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размещении государственного образовательного заказа на подготовку кадров с техническим и профессиональным, послесредним образованием на 2020-2021 учебный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Туркестанской области от 22 июля 2020 года № 150. Зарегистрировано Департаментом юстиции Туркестанской области 22 июля 2020 года № 5728.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 и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 акимат Туркестанской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Разместить государственный образовательный заказ на подготовку кадров с техническим и профессиональным, послесредним образованием на 2020-2021 учебный год за счет средств областного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учреждениям "Управление развития человеческого потенциала Туркестанской области", "Управление общественного здоровья Туркестанской области", "Управление координации занятости и социальных программ Туркестанской области" в установленном законодательством порядке, обеспечить размещение государственного образовательного заказа на подготовку кадров в учебных заведениях технического и профессионального, послесреднего образования на 2020-2021 учебный год.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Туркестанской области" в порядке, установленном законодательством Республики Казахстан,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Туркестанской области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-Контроль за исполнением настоящего постановления возложить на заместителя акима области Калкаманова С.А.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Айтмухаметов К.К.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Тургумбеков А.Е.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Аманбаев Ж.Е.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Калкаманов С.А.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Мырзалиев М.И.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Тажибаев У.К.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Абдуллаев А.А.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Тасыбаев А.Б 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 Туркестанской области от "___"_________ 2020 года №____ "О размещении государственного образовательного заказа на подготовку кадров с техническим и профессиональным, послесредним образованием на 2020-2021 учебный год"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Туркестанской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июля 2020 года № 150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Размещение государственного образовательного заказа на подготовку кадров с техническим и профессиональным, послесредним образованием на 2020-2021 учебный год за счет средств областного бюджета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85"/>
        <w:gridCol w:w="585"/>
        <w:gridCol w:w="585"/>
        <w:gridCol w:w="585"/>
        <w:gridCol w:w="585"/>
        <w:gridCol w:w="585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</w:tblGrid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образования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Специальность/ квалификация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основе 9 класса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основе 11 класса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</w:tr>
      <w:tr>
        <w:trPr>
          <w:trHeight w:val="30" w:hRule="atLeast"/>
        </w:trPr>
        <w:tc>
          <w:tcPr>
            <w:tcW w:w="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"Колледж № 1" управления развития человеческого потенциала Туркестанской области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развития человеческого потенциала Туркестанской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Газорезчик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1211062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Портной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1504082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 автомобиля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1109000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Токарное дело и металлообработка (по видам)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"Туркестанский индустриально-строительный колледж" управления развития человеческого потенциала Туркестанской области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развития человеческого потенциала Туркестанской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Электрогазосварщик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1112000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машин и оборудования промышленности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1112032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Слесарь-ремонтник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1402000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эксплуатация дорожно-строительных машин (по видам)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1402162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крана автомобильного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0402000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(по профилю)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художественно-оформительских работ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1414000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Мебельное производство (по видам)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1414012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Комплектовщик мебели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1401042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Штукатур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1401032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Столяр строительный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0901000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Электрооборудование электрических станций и сетей (по видам)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(всех наименований)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0502000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и ремонт телекоммуникационного оборудования и бытовой техники (по отраслям)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0502012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Радиомеханик по ремонту и обслуживанию радиоэлектронного оборудования (радио-,теле-, аудио- видео)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1211062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Портной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"Колледж № 7" управления развития человеческого потенциала Туркестанской области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развития человеческого потенциала Туркестанской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Сварщик (всех наименований)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1115000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Электромеханическое оборудование в промышленности (по видам)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1115042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по ремонту и обслуживанию электрооборудования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1109000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Токарное дело и металлообработка (по видам)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1109102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Станочник широкого профиля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1401032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Столяр строительный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1401042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Штукатур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1403000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внутренних санитарно-технических устройств, вентиляции и инженерных систем (по видам)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Слесарь-сантехник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"Колледж № 8" управления развития человеческого потенциала Туркестанской области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развития человеческого потенциала Туркестанской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0508042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Официант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Электрогазосварщик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ремонту автомобилей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1211062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Портной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1115000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Электромеханическое оборудование в промышленности (по видам)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1115042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по ремонту и обслуживанию электрооборудования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1401032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Столяр строительный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1109000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Токарное дело и металлообработка (по видам)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"Туркестанский многопрофильно-технический колледж" управления развития человеческого потенциала Туркестанской области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0508000 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развития человеческого потенциала Туркестанской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1504082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 автомобиля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1211062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Портной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 (по отраслям)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0511032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Туристический агент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Хлебопекарное, макаронное и кондитерское производство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1219142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Пекарь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"Колледж № 11" управления развития человеческого потенциала Туркестанской области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развития человеческого потенциала Туркестанской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1504082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 автомобиля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1201092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по ремонту транспорта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1211062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Портной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1401042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Штукатур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"Колледж № 12" управления развития человеческого потенциала Туркестанской области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0503000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Слесарное дело</w:t>
            </w:r>
          </w:p>
        </w:tc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развития человеческого потенциала Туркестанской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0503022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Электрик автослесарь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0508042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Официант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1211062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Портной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1504082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 автомобиля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"Колледж № 13" управления развития человеческого потенциала Туркестанской области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развития человеческого потенциала Туркестанской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1504082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 автомобиля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Газорезчик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0508042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Официант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1211062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Портной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"Колледж № 14" управления развития человеческого потенциала Туркестанской области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развития человеческого потенциала Туркестанской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1504102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Слесарь-жөндеуші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0508042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Официант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Газорезчик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1201092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по ремонту транспорта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"Колледж № 15" управления развития человеческого потенциала Туркестанской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развития человеческого потенциала Туркестанской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1504082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 автомобиля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1211062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Портной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1201092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по ремонту транспорта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Газорезчик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"Колледж № 16" управления развития человеческого потенциала Туркестанской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развития человеческого потенциала Туркестанской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1504082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 автомобиля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0902000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 (по отраслям)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Электромонтажник по распределительным устройствам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1414000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Мебельное производство (по видам)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1414012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Комплектовщик мебели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1221000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производство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1221012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Обработчик рыбы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1401042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Штукатур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1405000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оборудования и систем газоснабжения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аварийно-восстановительных работ в газовом хозяйстве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1505000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 (по видам)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1505012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Рыбовод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"Колледж № 17" управления развития человеческого потенциала Туркестанской области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0508000 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развития человеческого потенциала Туркестанской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0508042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Официант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1401032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Столяр строительный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1108000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 и техническое обслуживание подвижного состава железных дорог (по видам)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1108072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машиниста электровоза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1303000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Автоматика, телемеханика и управление движением на железнодорожном транспорте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по обслуживанию и ремонту устройств сигнализации, централизации, блокировки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1211062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Портной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"Колледж № 18" управления развития человеческого потенциала Туркестанской области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развития человеческого потенциала Туркестанской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Газорезчик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1201092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по ремонту транспорта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1304012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обработке цифровой информации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1504082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 автомобиля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"Колледж № 19" управления развития человеческого потенциала Туркестанской области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0508000 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развития человеческого потенциала Туркестанской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0508042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Официант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1201092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по ремонту транспорта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1504082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 автомобиля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1405000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оборудования и систем газоснабжения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1405022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аварийно-восстановительных работ в газовом хозяйстве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"Колледж № 20 имени Дауренбека Курманбека" управления развития человеческого потенциала Туркестанской области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развития человеческого потенциала Туркестанской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1504082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 автомобиля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по обслуживанию электрооборудования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по ремонту транспорта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обработке цифровой информации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"Многопрофильный индустриально-технический колледж" управления развития человеческого потенциала Туркестанской области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развития человеческого потенциала Туркестанской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Портной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Столяр строительный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1401042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Штукатур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0508000 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0508042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Официант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по обслуживанию электрооборудования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"Многопрофильный колледж профессионального обучения" управления развития человеческого потенциала Туркестанской области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развития человеческого потенциала Туркестанской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1504082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 автомобиля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0508042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Официант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Портной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"Колледж № 24" управления развития человеческого потенциала Туркестанской области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0809000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нефтяных и газовых месторождений (по профилю)</w:t>
            </w:r>
          </w:p>
        </w:tc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развития человеческого потенциала Туркестанской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0809052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по добыче нефти и газа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0816000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технология и производство (по видам)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0816012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Лаборант спектрального анализа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"Аграрно-технический колледж имени Д.Конаева" управления развития человеческого потенциала Туркестанской области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развития человеческого потенциала Туркестанской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1504082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 автомобиля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Газорезчик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Электрик по ремонту автомобильного электрооборудования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Портной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"Специальный профессиональный колледж" управления координации занятости и социальных программ Туркестанской области"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</w:t>
            </w:r>
          </w:p>
        </w:tc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координации занятости и социальных программ Туркестанской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1304012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обработке цифровой информации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0518000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аудит (по отраслям)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0518012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1211062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Портной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"Жетысайский гуманитарно-технический колледж имени Гани Муратбаева" управления развития человеческого потенциала Туркестанской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0104000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 обучение (по отраслям)</w:t>
            </w:r>
          </w:p>
        </w:tc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развития человеческого потенциала Туркестанской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производственного обучения, техник (всех наименований)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0103000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физической культуры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образование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начального образования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информатики начального образования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иностранного языка начального образования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0111000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среднее образование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русского языка и литературы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1211083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Модельер-конструктор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0403000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Социально-культурная деятельность и народное художественное творчество (по профилю)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Педагог-организатор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1304043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Техник-программист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"Махтааральский аграрный колледж" управления развития человеческого потенциала Туркестанской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0104000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 обучение (по отраслям)</w:t>
            </w:r>
          </w:p>
        </w:tc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развития человеческого потенциала Туркестанской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производственного обучения, техник-технолог (всех наименований)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0902000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 (по отраслям)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0902033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Техник-электрик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обработки волокнистых материалов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1207073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1211093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1504113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1510000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Механизация сельского хозяйства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1510043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Ветеринарный фельдшер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"Тюлькубасский колледж агробизнеса и туризма" управления развития человеческого потенциала Туркестанской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0507000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обслуживания гостиничных хозяйств</w:t>
            </w:r>
          </w:p>
        </w:tc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развития человеческого потенциала Туркестанской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Супервайзер (начальник смены)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0511000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 (по отраслям)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0511043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1202000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транспорте (по отраслям)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1513000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Ветеринарный техник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Портной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0901000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Электрооборудование электрических станций и сетей (по видам)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Электрослесарь по ремонту электрооборудования электростанций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"Кентауский многопрофильный колледж" управления развития человеческого потенциала Туркестанской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0902000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 (по отраслям)</w:t>
            </w:r>
          </w:p>
        </w:tc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развития человеческого потенциала Туркестанской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0902033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Техник-электрик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0907000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Теплотехническое оборудование и системы теплоснабжения (по видам)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0907033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Техник-теплотехник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0910000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Электрическое и электромеханическое оборудование (по видам)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0910053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Техник-электрик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1014000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машиностроения (по видам)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Слесарь-ремонтник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Техник-строитель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1405000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оборудования и систем газоснабжения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1405043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эксплуатации оборудования газовых объектов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"Туркестанский высший многопрофильный, ремесленный колледж" управления развития человеческого потенциала Туркестанской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развития человеческого потенциала Туркестанской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1211083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Модельер-конструктор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Воспитатель дошкольных организаций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образование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начального образования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0105033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иностранного языка начального образования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0111000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среднее образование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казахского языка и литературы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0511000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 (по отраслям)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0511043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1304043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Техник-программист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Декоративно-прикладное искусство и народные промыслы (по профилю)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Изготовитель художественных изделий из шерсти и кожи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0413132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Изготовитель музыкальных инструментов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0413072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Изготовитель художественных изделий из керамики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0415000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Ювелирное дело (по отраслям)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0415052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Ювелир-филигранщик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"Туркестанский высший аграрный колледж" управления развития человеческого потенциала Туркестанской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Ветеринария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развития человеческого потенциала Туркестанской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Ветеринарный техник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Ветеринарный фельдшер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Механизация сельского хозяйства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1510043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1502033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Агроном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1502043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 по защите растений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 (по отраслям)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0902033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Техник-электрик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Технолог-менеджер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молочной продукции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1224073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1237000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и переработка плодов и овощей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"Капланбекский высший аграрно-технический колледж" управления развития человеческого потенциала Туркестанской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1513000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развития человеческого потенциала Туркестанской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Ветеринарный техник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Ветеринарный фельдшер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1502000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1502043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 по защите растений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1509000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и природоохранная деятельность (по видам)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по охране и использованию недр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"Туркестанский высший медицинский колледж" управления общественного здоровья Туркестанской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0301000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Лечебное дело</w:t>
            </w:r>
          </w:p>
        </w:tc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общественного здоровья Туркестанской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Фельдшер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0302000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0302043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 общей практики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0302054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сестринского дела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"Жетысайский высший медицинский колледж" управления общественного здоровья Туркестанской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0301000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Лечебное дело</w:t>
            </w:r>
          </w:p>
        </w:tc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общественного здоровья Туркестанской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Фельдшер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Акушер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0302000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0302043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 общей практики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"Профессиональный колледж Туркестан Ахмета Ясави" учреждения "Международный Казахско-Турецкий университет имени Ходжи Ахмеда Ясави"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1513000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развития человеческого потенциала Туркестанской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Ветеринарный техник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1304043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Техник-программист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"Южно-Казахстанский индустриально-инновационный колледж"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0501000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работа</w:t>
            </w:r>
          </w:p>
        </w:tc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развития человеческого потенциала Туркестанской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0902000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 (по отраслям)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0902033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Техник-электрик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Техник-строитель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1219000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Хлебопекарное, макаронное и кондитерское производство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1219243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Техник–технолог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1014000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машиностроения (по видам)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0814000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полимерного производства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0814123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1510000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Механизация сельского хозяйства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1510043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"Высший колледж "Болашақ"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развития человеческого потенциала Туркестанской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Воспитатель дошкольных организаций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0101044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дошкольного воспитания и обучения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0103000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физической культуры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образование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начального образования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0105033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иностранного языка начального образования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1304043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Техник-программист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1304043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Техник-программист (инклюзив)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1211093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"Южно- Казахстанский Гуманитарно-финансовый колледж"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развития человеческого потенциала Туркестанской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- механик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1304043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Техник-программист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по обслуживанию электрооборудования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0506000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Парикмахерское искусство и декоративная косметика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Парикмахер-модельер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"Профессиональный колледж имени Анвара Исмаилова"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развития человеческого потенциала Туркестанской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Воспитатель дошкольных организаций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образование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0105033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иностранного языка начального образования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начального образования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0104000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 обучение (по отраслям)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производственного обучения, техник (всех наименований)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0402000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(по профилю)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0413000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Декоративно-прикладное искусство и народные промыслы (по профилю)*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0413012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Изготовитель художественных изделий из дерева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1401042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Штукатур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"Гуманитарно- агроэкономический колледж имени Ерхали Сарманова"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 (по отраслям)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развития человеческого потенциала Туркестанской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0902033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Техник-электрик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Портной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1211093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Ветеринарный техник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 (по областям применения)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Техник-программист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Механизация сельского хозяйства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Слесарь-ремонтник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Частное учреждение "Аксукентский многопрофильный колледж" учреждения Казахстанский университет Дружбы народов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</w:t>
            </w:r>
          </w:p>
        </w:tc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развития человеческого потенциала Туркестанской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1304043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Техник-программист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0911000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Техническая эксплуатация, обслуживание и ремонт электрического и электромеханического оборудования (по видам)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0104000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 обучение (по отраслям)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производственного обучения, техник (всех наименований)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"Колледж "Парасат" института Мардана Сапарбаева"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развития человеческого потенциала Туркестанской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Воспитатель дошкольных организаций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образование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0105033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иностранного языка начального образования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0402000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(по профилю)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Парикмахерское искусство и декоративная косметика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Парикмахер-модельер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Портной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"Технический колледж"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</w:t>
            </w:r>
          </w:p>
        </w:tc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развития человеческого потенциала Туркестанской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1304043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Техник-программист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образовательное учреждение "Кентауский гуманитарно-технический колледж"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развития человеческого потенциала Туркестанской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Воспитатель дошкольных организаций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образование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начального образования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0402000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(по профилю)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Образовательное учреждение "Казахско-немецкий политехнический колледж"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0902000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 (по отраслям)</w:t>
            </w:r>
          </w:p>
        </w:tc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развития человеческого потенциала Туркестанской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0902033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Техник-электрик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0901000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Электрооборудование электрических станций и сетей (по видам)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0901043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Техник-электрик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0911000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эксплуатация, обслуживание и ремонт электрического и электромеханического оборудования (по видам)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1302000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 (по профилю)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1302033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Промышленный электронщик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Техник-строитель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"Туркестанский индустриально-педагогический колледж"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развития человеческого потенциала Туркестанской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1203000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железнодорожном транспорте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1203093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организатор перевозок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1304043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Техник-программист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"Высший колледж Арыстанбаб"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образование</w:t>
            </w:r>
          </w:p>
        </w:tc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развития человеческого потенциала Туркестанской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начального образования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1304043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Техник-программист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Воспитатель дошкольных организаций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"Инновационно-технологический колледж"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1412000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бұйымдары мен құрастырылымдар өндірісі</w:t>
            </w:r>
          </w:p>
        </w:tc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развития человеческого потенциала Туркестанской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1412093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Техник-строитель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0507000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обслуживания гостиничных хозяйств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Супервайзер (начальник смены)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"Шымкентский транспортный колледж" Казахской академии транспорта и коммуникаций имени М. Тынышпаева"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1108000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 и техническое обслуживание подвижного состава железных дорог (по видам)</w:t>
            </w:r>
          </w:p>
        </w:tc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развития человеческого потенциала Туркестанской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1108183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Техник-электромеханик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1303000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Автоматика, телемеханика и управление движением на железнодорожном транспорте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1303043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- электромеханик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1203000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железнодорожном транспорте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1203093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организатор перевозок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Дежурный по железнодорожной станции 4-го и 5-го классов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1306000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Радиоэлектроника и связь (по видам)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1306093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связи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"Колледж "Мирас"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0506000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Парикмахерское искусство и декоративная косметика</w:t>
            </w:r>
          </w:p>
        </w:tc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развития человеческого потенциала Туркестанской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Художник-модельер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Воспитатель дошкольных организаций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образование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начального образования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0511000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 (по отраслям)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0511043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"Высший педагогический колледж Shymkent"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развития человеческого потенциала Туркестанской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Воспитатель дошкольных организаций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0101044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дошкольного воспитания и обучения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0103000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физической культуры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образование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начального образования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"Колледж медресе Шымкент" республиканского исламского религиозного объединения "Духовное управление мусульман Казахстана"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Исламоведение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развития человеческого потенциала Туркестанской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Имам хатиб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основ Ислама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"Колледж медресе Сарыағаш"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0112000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Исламоведение</w:t>
            </w:r>
          </w:p>
        </w:tc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развития человеческого потенциала Туркестанской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Имам хатиб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основ Ислама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"Частное учреждение Аксукентский гуманитарный технический колледж"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развития человеческого потенциала Туркестанской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Электрик по ремонту автомобильного электрооборудования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1414000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Мебельное производство (по видам)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1414032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Станочник деревообрабатывающих станков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области: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