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7dab" w14:textId="1eb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29 мая 2020 года № 49/510-VI. Зарегистрировано Департаментом юстиции Туркестанской области 2 июня 2020 года № 5637.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700 786 597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24 129 765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4 278 091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672 373 418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726 066 209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72 018 482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74 906 956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2 888 474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405 075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- 97 703 169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97 703 169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города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98,8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1,2 процента.";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29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7145"/>
        <w:gridCol w:w="24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700 786 597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11 297 704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726 066 209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21 294 258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9 293 165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9 293 165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8 416 581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7 935 729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108 288 454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9 248 932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76 224 238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76 224 238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2 768 223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54 723 413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49 363 935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49 219 627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62 111 612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55 025 081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55 025 081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21 753 063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30 928 353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6 287 256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4 587 313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2 396 089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60 739 644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38 121 585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5 687 354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50 155 127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50 155 127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41 597 031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49 006 121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18 230 298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27 121 282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4 086 255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3 424 713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74 906 956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-97 703 169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97 703 169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