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3e09d0" w14:textId="b3e09d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установлении границ некоторых населенных пунктов Курмангазинского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Cовместное постановление Курмангазинского районного акимата Атырауской области от 18 марта 2020 года № 84 и решение Курмангазинского районного маслихата Атырауской области от 18 марта 2020 года № 496-VI. Зарегистрировано Департаментом юстиции Атырауской области 30 марта 2020 года № 4624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3) </w:t>
      </w:r>
      <w:r>
        <w:rPr>
          <w:rFonts w:ascii="Times New Roman"/>
          <w:b w:val="false"/>
          <w:i w:val="false"/>
          <w:color w:val="000000"/>
          <w:sz w:val="28"/>
        </w:rPr>
        <w:t>статьи 12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 Республики Казахстан от 8 декабря 1993 года "Об административно-территориальном устройстве Республики Казахстан" и статьями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 акимат Курмангазинского района ПОСТАНОВЛЯЕТ и Курмангазинский районный маслихат на очередной LІV сессии РЕШИЛИ: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Установить границы некоторых населенных пунктов Курмангазинского района: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границы села Каспий общей плошадью 50,63 гектар и протяженностью 5 507,3 метра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границы села Шестой общей площадью 58,83 гектар и протяженностью 4 944,3 метра cогласно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границы села Жасарал общей площадью 41,635 гектар и протяженностью 3 472,6 метра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границы села Жана ауыл общей площадью 91,254 гектар и протяженностью 4 258 метра cогласно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границы села Арна общей площадью 87,5 гектар и протяженностью 5 100,6 метра cогласно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границы села Даулет общей площадью 24,65 гектар и протяженностью 2 288,4 метра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границы села Кумаргали общей площадью 29,52 гектар и протяженностью 2 494,5 метра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границы села Жалгызапан общей площадью 99,1 гектар и протяженностью 4 028,8 метра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границы села Батырбек общей площадью 57,72 гектар и протяженностью 4 247,2 метра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границы населенного пункта Дина Нурпеисова общей площадью 56,418 гектар и протяженностью 4 625,9 метра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границы села Кадырка общей площадью 200,687 гектар и протяженностью 8 204,1 метра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2"/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границы села Кошалак общей площадью 38,02 гектар и протяженностью 2 860,6 метра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3"/>
    <w:bookmarkStart w:name="z1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границы села Амангелди общей площадью 44,31 гектар и протяженностью 2 974,9 метра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4"/>
    <w:bookmarkStart w:name="z1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границы села Коныртерек общей площадью 92,347 гектар и протяженностью 5 244 метра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5"/>
    <w:bookmarkStart w:name="z2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границы села Акколь общей площадью 2221,96 гектар и протяженностью 20 126,5 метра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6"/>
    <w:bookmarkStart w:name="z2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границы села Балыкшы общей площадью 804,763 гектар и протяженностью 14 297 метра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7"/>
    <w:bookmarkStart w:name="z2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границы села Иманов общей площадью 66,8 гектар и протяженностью 4 358,2 метра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8"/>
    <w:bookmarkStart w:name="z2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границы села Кокарна общей площадью 46,276 гектар и протяженностью 3 769,7 метра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9"/>
    <w:bookmarkStart w:name="z2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границы станции Афанасьев общей площадью 51,4 гектар и протяженностью 3 460,7 метра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20"/>
    <w:bookmarkStart w:name="z2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границы села Жамбыл общей площадью 95,94 гектар и протяженностью 3 742,6 метра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21"/>
    <w:bookmarkStart w:name="z2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границы села Уштаган общей площадью 91,4 гектар и протяженностью 5 412,4 метра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2"/>
    <w:bookmarkStart w:name="z2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совместного постановления и решения возложить на заместителя акима Курмангазинского района (Ж.Бектемиров) и на постоянную комиссию Курмангазинского районного маслихата по вопросам социальной сферы, молодежной политики, законодательства и права (председатель М. Куаншалиев).</w:t>
      </w:r>
    </w:p>
    <w:bookmarkEnd w:id="23"/>
    <w:bookmarkStart w:name="z2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совместное постановление и решение вступает в силу со дня государственной регистрации в органах юстиции, вводится в действие по истечении десяти календарных дней после дня их первого официального опубликования.</w:t>
      </w:r>
    </w:p>
    <w:bookmarkEnd w:id="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Нуртаев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сессии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 Султанияев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Жугинисов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959"/>
        <w:gridCol w:w="4713"/>
      </w:tblGrid>
      <w:tr>
        <w:trPr>
          <w:trHeight w:val="30" w:hRule="atLeast"/>
        </w:trPr>
        <w:tc>
          <w:tcPr>
            <w:tcW w:w="7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7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Курмангазинского района от 18 марта 2020 года № 84 и Курмангазинского районного маслихата от 18 марта 2020 года № 496-VI Приложение 1 к совместному постановлению районного акимата и решению районного маслихата</w:t>
            </w:r>
          </w:p>
        </w:tc>
      </w:tr>
    </w:tbl>
    <w:bookmarkStart w:name="z33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села Каспий</w:t>
      </w:r>
    </w:p>
    <w:bookmarkEnd w:id="25"/>
    <w:bookmarkStart w:name="z3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села Каспий – 50,63 гектар</w:t>
      </w:r>
    </w:p>
    <w:bookmarkEnd w:id="27"/>
    <w:bookmarkStart w:name="z3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Протяженность границы – 5 507,3 метр</w:t>
      </w:r>
    </w:p>
    <w:bookmarkEnd w:id="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959"/>
        <w:gridCol w:w="4713"/>
      </w:tblGrid>
      <w:tr>
        <w:trPr>
          <w:trHeight w:val="30" w:hRule="atLeast"/>
        </w:trPr>
        <w:tc>
          <w:tcPr>
            <w:tcW w:w="7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7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Курмангазинского района от 18 марта 2020 года № 84 и Курмангазинского районного маслихата от 18 марта 2020 года № 496-VI Приложение 2 к совместному постановлению районного акимата и решению районного маслихата</w:t>
            </w:r>
          </w:p>
        </w:tc>
      </w:tr>
    </w:tbl>
    <w:bookmarkStart w:name="z38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села Шестой 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638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села Шестой – 58,83 гектар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Протяженность границы – 4 944,3 метр</w:t>
      </w:r>
    </w:p>
    <w:bookmarkEnd w:id="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959"/>
        <w:gridCol w:w="4713"/>
      </w:tblGrid>
      <w:tr>
        <w:trPr>
          <w:trHeight w:val="30" w:hRule="atLeast"/>
        </w:trPr>
        <w:tc>
          <w:tcPr>
            <w:tcW w:w="7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7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Курмангазинского района от 18 марта 2020 года № 84 и Курмангазинского районного маслихата от 18 марта 2020 года № 496-VI Приложение 3 к совместному постановлению районного акимата и решению районного маслихата</w:t>
            </w:r>
          </w:p>
        </w:tc>
      </w:tr>
    </w:tbl>
    <w:bookmarkStart w:name="z43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села Жасарал </w:t>
      </w:r>
    </w:p>
    <w:bookmarkEnd w:id="33"/>
    <w:bookmarkStart w:name="z4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села Жасарал – 41,635 гектар</w:t>
      </w:r>
    </w:p>
    <w:bookmarkEnd w:id="35"/>
    <w:bookmarkStart w:name="z4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Протяженность границы – 3 472,6 метр</w:t>
      </w:r>
    </w:p>
    <w:bookmarkEnd w:id="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959"/>
        <w:gridCol w:w="4713"/>
      </w:tblGrid>
      <w:tr>
        <w:trPr>
          <w:trHeight w:val="30" w:hRule="atLeast"/>
        </w:trPr>
        <w:tc>
          <w:tcPr>
            <w:tcW w:w="7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7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Курмангазинского района от 18 марта 2020 года № 84 и Курмангазинского районного маслихата от 18 марта 2020 года № 496-VI Приложение 4 к совместному постановлению районного акимата и решению районного маслихата</w:t>
            </w:r>
          </w:p>
        </w:tc>
      </w:tr>
    </w:tbl>
    <w:bookmarkStart w:name="z48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села Жана ауыл </w:t>
      </w:r>
    </w:p>
    <w:bookmarkEnd w:id="37"/>
    <w:bookmarkStart w:name="z4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села Жана ауыл – 91,254 гектар</w:t>
      </w:r>
    </w:p>
    <w:bookmarkEnd w:id="39"/>
    <w:bookmarkStart w:name="z5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Протяженность границы – 4 258 метр</w:t>
      </w:r>
    </w:p>
    <w:bookmarkEnd w:id="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959"/>
        <w:gridCol w:w="4713"/>
      </w:tblGrid>
      <w:tr>
        <w:trPr>
          <w:trHeight w:val="30" w:hRule="atLeast"/>
        </w:trPr>
        <w:tc>
          <w:tcPr>
            <w:tcW w:w="7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7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Курмангазинского района от 18 марта 2020 года № 84 и Курмангазинского районного маслихата от 18 марта 2020 года № 496-VI Приложение 5 к совместному постановлению районного акимата и решению районного маслихата</w:t>
            </w:r>
          </w:p>
        </w:tc>
      </w:tr>
    </w:tbl>
    <w:bookmarkStart w:name="z53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села Арна </w:t>
      </w:r>
    </w:p>
    <w:bookmarkEnd w:id="41"/>
    <w:bookmarkStart w:name="z5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села Арна- 87,5 гектар</w:t>
      </w:r>
    </w:p>
    <w:bookmarkEnd w:id="43"/>
    <w:bookmarkStart w:name="z5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Протяженность границы – 5 100,6 метр</w:t>
      </w:r>
    </w:p>
    <w:bookmarkEnd w:id="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959"/>
        <w:gridCol w:w="4713"/>
      </w:tblGrid>
      <w:tr>
        <w:trPr>
          <w:trHeight w:val="30" w:hRule="atLeast"/>
        </w:trPr>
        <w:tc>
          <w:tcPr>
            <w:tcW w:w="7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7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Курмангазинского района от 18 марта 2020 года № 84 и Курмангазинского районного маслихата от 18 марта 2020 года № 496-VI Приложение 6 к совместному постановлению районного акимата и решению районного маслихата</w:t>
            </w:r>
          </w:p>
        </w:tc>
      </w:tr>
    </w:tbl>
    <w:bookmarkStart w:name="z5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села Даулет</w:t>
      </w:r>
    </w:p>
    <w:bookmarkEnd w:id="45"/>
    <w:bookmarkStart w:name="z5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села Даулет – 24,65 гектар</w:t>
      </w:r>
    </w:p>
    <w:bookmarkEnd w:id="47"/>
    <w:bookmarkStart w:name="z6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Протяженность границы – 2 288,4 метр</w:t>
      </w:r>
    </w:p>
    <w:bookmarkEnd w:id="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959"/>
        <w:gridCol w:w="4713"/>
      </w:tblGrid>
      <w:tr>
        <w:trPr>
          <w:trHeight w:val="30" w:hRule="atLeast"/>
        </w:trPr>
        <w:tc>
          <w:tcPr>
            <w:tcW w:w="7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7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Курмангазинского района от 18 марта 2020 года № 84 и Курмангазинского районного маслихата от 18 марта 2020 года № 496-VI Приложение 7 к совместному постановлению районного акимата и решению районного маслихата</w:t>
            </w:r>
          </w:p>
        </w:tc>
      </w:tr>
    </w:tbl>
    <w:bookmarkStart w:name="z63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села Кумаргали </w:t>
      </w:r>
    </w:p>
    <w:bookmarkEnd w:id="49"/>
    <w:bookmarkStart w:name="z64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села Кумаргали - 29,52 гектар</w:t>
      </w:r>
    </w:p>
    <w:bookmarkEnd w:id="51"/>
    <w:bookmarkStart w:name="z6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Протяженность границы – 2 494,5 метр</w:t>
      </w:r>
    </w:p>
    <w:bookmarkEnd w:id="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959"/>
        <w:gridCol w:w="4713"/>
      </w:tblGrid>
      <w:tr>
        <w:trPr>
          <w:trHeight w:val="30" w:hRule="atLeast"/>
        </w:trPr>
        <w:tc>
          <w:tcPr>
            <w:tcW w:w="7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7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Курмангазинского района от 18 марта 2020 года № 84 и Курмангазинского районного маслихата от 18 марта 2020 года № 496-VI Приложение 8 к совместному постановлению районного акимата и решению районного маслихата</w:t>
            </w:r>
          </w:p>
        </w:tc>
      </w:tr>
    </w:tbl>
    <w:bookmarkStart w:name="z68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села Жалгызапан</w:t>
      </w:r>
    </w:p>
    <w:bookmarkEnd w:id="53"/>
    <w:bookmarkStart w:name="z6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села Жалгызапан - 99,1 гектар</w:t>
      </w:r>
    </w:p>
    <w:bookmarkEnd w:id="55"/>
    <w:bookmarkStart w:name="z7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Протяженность границы – 4 028,8 метр</w:t>
      </w:r>
    </w:p>
    <w:bookmarkEnd w:id="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959"/>
        <w:gridCol w:w="4713"/>
      </w:tblGrid>
      <w:tr>
        <w:trPr>
          <w:trHeight w:val="30" w:hRule="atLeast"/>
        </w:trPr>
        <w:tc>
          <w:tcPr>
            <w:tcW w:w="79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7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Курмангазинского района от 18 марта 2020 года № 84 и Курмангазинского районного маслихата от 18 марта 2020 года № 496-VI Приложение 9 к совместному постановлению районного акимата и решению районного маслихата</w:t>
            </w:r>
          </w:p>
        </w:tc>
      </w:tr>
    </w:tbl>
    <w:bookmarkStart w:name="z73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села Батырбек </w:t>
      </w:r>
    </w:p>
    <w:bookmarkEnd w:id="57"/>
    <w:bookmarkStart w:name="z74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села Батырбек – 57,72 гектар</w:t>
      </w:r>
    </w:p>
    <w:bookmarkEnd w:id="59"/>
    <w:bookmarkStart w:name="z76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Протяженность границы – 4 247,2 метр</w:t>
      </w:r>
    </w:p>
    <w:bookmarkEnd w:id="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038"/>
        <w:gridCol w:w="4767"/>
      </w:tblGrid>
      <w:tr>
        <w:trPr>
          <w:trHeight w:val="30" w:hRule="atLeast"/>
        </w:trPr>
        <w:tc>
          <w:tcPr>
            <w:tcW w:w="80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7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Курмангазинского района от 18 марта 2020 года № 84 и Курмангазинского районного маслихата от 18 марта 2020 года № 496-VI Приложение 10 к совместному постановлению районного акимата и решению районного маслихата</w:t>
            </w:r>
          </w:p>
        </w:tc>
      </w:tr>
    </w:tbl>
    <w:bookmarkStart w:name="z78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населенного пункта Дина Нурпейсова </w:t>
      </w:r>
    </w:p>
    <w:bookmarkEnd w:id="61"/>
    <w:bookmarkStart w:name="z79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8105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населенного пункта Дина Нурпейсова – 56,418 гектар</w:t>
      </w:r>
    </w:p>
    <w:bookmarkEnd w:id="63"/>
    <w:bookmarkStart w:name="z81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Протяженность границы – 4 625,9 метр</w:t>
      </w:r>
    </w:p>
    <w:bookmarkEnd w:id="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038"/>
        <w:gridCol w:w="4767"/>
      </w:tblGrid>
      <w:tr>
        <w:trPr>
          <w:trHeight w:val="30" w:hRule="atLeast"/>
        </w:trPr>
        <w:tc>
          <w:tcPr>
            <w:tcW w:w="80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7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Курмангазинского района от 18 марта 2020 года № 84 и Курмангазинского районного маслихата от 18 марта 2020 года № 496-VI Приложение 11 к совместному постановлению районного акимата и решению районного маслихата</w:t>
            </w:r>
          </w:p>
        </w:tc>
      </w:tr>
    </w:tbl>
    <w:bookmarkStart w:name="z83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села Кадырка </w:t>
      </w:r>
    </w:p>
    <w:bookmarkEnd w:id="65"/>
    <w:bookmarkStart w:name="z8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8105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села Кадырка – 200,687 гектар</w:t>
      </w:r>
    </w:p>
    <w:bookmarkEnd w:id="67"/>
    <w:bookmarkStart w:name="z86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Протяженность границы – 8 204,1 метр</w:t>
      </w:r>
    </w:p>
    <w:bookmarkEnd w:id="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038"/>
        <w:gridCol w:w="4767"/>
      </w:tblGrid>
      <w:tr>
        <w:trPr>
          <w:trHeight w:val="30" w:hRule="atLeast"/>
        </w:trPr>
        <w:tc>
          <w:tcPr>
            <w:tcW w:w="80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7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Курмангазинского района от 18 марта 2020 года № 84 и Курмангазинского районного маслихата от 18 марта 2020 года № 496-VI Приложение 12 к совместному постановлению районного акимата и решению районного маслихата</w:t>
            </w:r>
          </w:p>
        </w:tc>
      </w:tr>
    </w:tbl>
    <w:bookmarkStart w:name="z88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села Кошалак </w:t>
      </w:r>
    </w:p>
    <w:bookmarkEnd w:id="69"/>
    <w:bookmarkStart w:name="z8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8105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села Кошалак – 38,02 гектар</w:t>
      </w:r>
    </w:p>
    <w:bookmarkEnd w:id="71"/>
    <w:bookmarkStart w:name="z9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Протяженность границы – 2 860,6 метр</w:t>
      </w:r>
    </w:p>
    <w:bookmarkEnd w:id="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038"/>
        <w:gridCol w:w="4767"/>
      </w:tblGrid>
      <w:tr>
        <w:trPr>
          <w:trHeight w:val="30" w:hRule="atLeast"/>
        </w:trPr>
        <w:tc>
          <w:tcPr>
            <w:tcW w:w="80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7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Курмангазинского района от 18 марта 2020 года № 84 и Курмангазинского районного маслихата от 18 марта 2020 года № 496-VI Приложение 13 к совместному постановлению районного акимата и решению районного маслихата</w:t>
            </w:r>
          </w:p>
        </w:tc>
      </w:tr>
    </w:tbl>
    <w:bookmarkStart w:name="z93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села Амангелди </w:t>
      </w:r>
    </w:p>
    <w:bookmarkEnd w:id="73"/>
    <w:bookmarkStart w:name="z94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села Амангелди – 44,31 гектар</w:t>
      </w:r>
    </w:p>
    <w:bookmarkEnd w:id="75"/>
    <w:bookmarkStart w:name="z96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Протяженность границы – 2 974,9 метр</w:t>
      </w:r>
    </w:p>
    <w:bookmarkEnd w:id="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038"/>
        <w:gridCol w:w="4767"/>
      </w:tblGrid>
      <w:tr>
        <w:trPr>
          <w:trHeight w:val="30" w:hRule="atLeast"/>
        </w:trPr>
        <w:tc>
          <w:tcPr>
            <w:tcW w:w="80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7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Курмангазинского района от 18 марта 2020 года № 84 и Курмангазинского районного маслихата от 18 марта 2020 года № 496-VI Приложение 14 к совместному постановлению районного акимата и решению районного маслихата</w:t>
            </w:r>
          </w:p>
        </w:tc>
      </w:tr>
    </w:tbl>
    <w:bookmarkStart w:name="z98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села Коныртерек</w:t>
      </w:r>
    </w:p>
    <w:bookmarkEnd w:id="77"/>
    <w:bookmarkStart w:name="z9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8105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села Коныртерек – 92,347 гектар</w:t>
      </w:r>
    </w:p>
    <w:bookmarkEnd w:id="79"/>
    <w:bookmarkStart w:name="z10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Протяженность границы – 5 244 метр</w:t>
      </w:r>
    </w:p>
    <w:bookmarkEnd w:id="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038"/>
        <w:gridCol w:w="4767"/>
      </w:tblGrid>
      <w:tr>
        <w:trPr>
          <w:trHeight w:val="30" w:hRule="atLeast"/>
        </w:trPr>
        <w:tc>
          <w:tcPr>
            <w:tcW w:w="80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7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Курмангазинского района от 18 марта 2020 года № 84 и Курмангазинского районного маслихата от 18 марта 2020 года № 496-VI Приложение 15 к совместному постановлению районного акимата и решению районного маслихата</w:t>
            </w:r>
          </w:p>
        </w:tc>
      </w:tr>
    </w:tbl>
    <w:bookmarkStart w:name="z103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села Акколь</w:t>
      </w:r>
    </w:p>
    <w:bookmarkEnd w:id="81"/>
    <w:bookmarkStart w:name="z104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села Акколь – 2221,96 гектар</w:t>
      </w:r>
    </w:p>
    <w:bookmarkEnd w:id="83"/>
    <w:bookmarkStart w:name="z10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Протяженность границы – 20 126,5 метр</w:t>
      </w:r>
    </w:p>
    <w:bookmarkEnd w:id="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038"/>
        <w:gridCol w:w="4767"/>
      </w:tblGrid>
      <w:tr>
        <w:trPr>
          <w:trHeight w:val="30" w:hRule="atLeast"/>
        </w:trPr>
        <w:tc>
          <w:tcPr>
            <w:tcW w:w="80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7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Курмангазинского района от 18 марта 2020 года № 84 и Курмангазинского районного маслихата от 18 марта 2020 года № 496-VI риложение 16 к совместному постановлению районного акимата и решению районного маслихата</w:t>
            </w:r>
          </w:p>
        </w:tc>
      </w:tr>
    </w:tbl>
    <w:bookmarkStart w:name="z108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села Балыкшы </w:t>
      </w:r>
    </w:p>
    <w:bookmarkEnd w:id="85"/>
    <w:bookmarkStart w:name="z109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8105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села Балыкшы – 804,763 гектар</w:t>
      </w:r>
    </w:p>
    <w:bookmarkEnd w:id="87"/>
    <w:bookmarkStart w:name="z111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Протяженность границы – 14 297 метр</w:t>
      </w:r>
    </w:p>
    <w:bookmarkEnd w:id="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038"/>
        <w:gridCol w:w="4767"/>
      </w:tblGrid>
      <w:tr>
        <w:trPr>
          <w:trHeight w:val="30" w:hRule="atLeast"/>
        </w:trPr>
        <w:tc>
          <w:tcPr>
            <w:tcW w:w="80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7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Курмангазинского района от 18 марта 2020 года № 84 и Курмангазинского районного маслихата от 18 марта 2020 года № 496-VI Приложение 17 к совместному постановлению районного акимата и решению районного маслихата</w:t>
            </w:r>
          </w:p>
        </w:tc>
      </w:tr>
    </w:tbl>
    <w:bookmarkStart w:name="z113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села Иманов</w:t>
      </w:r>
    </w:p>
    <w:bookmarkEnd w:id="89"/>
    <w:bookmarkStart w:name="z114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8105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села Иманов – 66,8 гектар</w:t>
      </w:r>
    </w:p>
    <w:bookmarkEnd w:id="91"/>
    <w:bookmarkStart w:name="z116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Протяженность границы – 4 358,2 метр</w:t>
      </w:r>
    </w:p>
    <w:bookmarkEnd w:id="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038"/>
        <w:gridCol w:w="4767"/>
      </w:tblGrid>
      <w:tr>
        <w:trPr>
          <w:trHeight w:val="30" w:hRule="atLeast"/>
        </w:trPr>
        <w:tc>
          <w:tcPr>
            <w:tcW w:w="80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7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Курмангазинского района от 18 марта 2020 года № 84 и Курмангазинского районного маслихата от 18 марта 2020 года № 496-VI Приложение 18 к совместному постановлению районного акимата и решению районного маслихата</w:t>
            </w:r>
          </w:p>
        </w:tc>
      </w:tr>
    </w:tbl>
    <w:bookmarkStart w:name="z118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села Кокарна</w:t>
      </w:r>
    </w:p>
    <w:bookmarkEnd w:id="93"/>
    <w:bookmarkStart w:name="z119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села Кокарна- 46,276 гектар</w:t>
      </w:r>
    </w:p>
    <w:bookmarkEnd w:id="95"/>
    <w:bookmarkStart w:name="z121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Протяженность границы – 3 769,7 метр</w:t>
      </w:r>
    </w:p>
    <w:bookmarkEnd w:id="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038"/>
        <w:gridCol w:w="4767"/>
      </w:tblGrid>
      <w:tr>
        <w:trPr>
          <w:trHeight w:val="30" w:hRule="atLeast"/>
        </w:trPr>
        <w:tc>
          <w:tcPr>
            <w:tcW w:w="80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7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Курмангазинского района от 18 марта 2020 года № 84 и Курмангазинского районного маслихата от 18 марта 2020 года № 496-VI Приложение 19 к совместному постановлению районного акимата и решению районного маслихата</w:t>
            </w:r>
          </w:p>
        </w:tc>
      </w:tr>
    </w:tbl>
    <w:bookmarkStart w:name="z123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станции Афанасьев </w:t>
      </w:r>
    </w:p>
    <w:bookmarkEnd w:id="97"/>
    <w:bookmarkStart w:name="z124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станции Афанасьев - 51,4 гектар</w:t>
      </w:r>
    </w:p>
    <w:bookmarkEnd w:id="99"/>
    <w:bookmarkStart w:name="z126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Протяженность границы – 3 460,7 метр</w:t>
      </w:r>
    </w:p>
    <w:bookmarkEnd w:id="1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038"/>
        <w:gridCol w:w="4767"/>
      </w:tblGrid>
      <w:tr>
        <w:trPr>
          <w:trHeight w:val="30" w:hRule="atLeast"/>
        </w:trPr>
        <w:tc>
          <w:tcPr>
            <w:tcW w:w="80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7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Курмангазинского района от 18 марта 2020 года № 84 и Курмангазинского районного маслихата от 18 марта 2020 года № 496-VI Приложение 20 к совместному постановлению районного акимата и решению районного маслихата</w:t>
            </w:r>
          </w:p>
        </w:tc>
      </w:tr>
    </w:tbl>
    <w:bookmarkStart w:name="z128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села Жамбыл</w:t>
      </w:r>
    </w:p>
    <w:bookmarkEnd w:id="101"/>
    <w:bookmarkStart w:name="z129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8105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села Жамбыл – 95,94 гектар</w:t>
      </w:r>
    </w:p>
    <w:bookmarkEnd w:id="103"/>
    <w:bookmarkStart w:name="z131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Протяженность границы – 3 742,6 метр</w:t>
      </w:r>
    </w:p>
    <w:bookmarkEnd w:id="10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038"/>
        <w:gridCol w:w="4767"/>
      </w:tblGrid>
      <w:tr>
        <w:trPr>
          <w:trHeight w:val="30" w:hRule="atLeast"/>
        </w:trPr>
        <w:tc>
          <w:tcPr>
            <w:tcW w:w="80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7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Курмангазинского района от 18 марта 2020 года № 84 и Курмангазинского районного маслихата от 18 марта 2020 года № 496-VI Приложение 21 к совместному постановлению районного акимата и решению районного маслихата</w:t>
            </w:r>
          </w:p>
        </w:tc>
      </w:tr>
    </w:tbl>
    <w:bookmarkStart w:name="z133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села Уштаган </w:t>
      </w:r>
    </w:p>
    <w:bookmarkEnd w:id="105"/>
    <w:bookmarkStart w:name="z134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села Уштаган – 91,4 гектар</w:t>
      </w:r>
    </w:p>
    <w:bookmarkEnd w:id="107"/>
    <w:bookmarkStart w:name="z136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Протяженность границы – 5 412,4 метр</w:t>
      </w:r>
    </w:p>
    <w:bookmarkEnd w:id="108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