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09d0" w14:textId="b3e0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некоторых населенных пунктов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Курмангазинского районного акимата Атырауской области от 18 марта 2020 года № 84 и решение Курмангазинского районного маслихата Атырауской области от 18 марта 2020 года № 496-VI. Зарегистрировано Департаментом юстиции Атырауской области 30 марта 2020 года № 4624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8 декабря 1993 года "Об административно-территориальном устройстве Республики Казахстан" и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Курмангазинского района ПОСТАНОВЛЯЕТ и Курмангазинский районный маслихат на очередной LІV сессии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некоторых населенных пунктов Курмангазинского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границы села Каспий общей плошадью 50,63 гектар и протяженностью 5 507,3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границы села Шестой общей площадью 58,83 гектар и протяженностью 4 944,3 метра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границы села Жасарал общей площадью 41,635 гектар и протяженностью 3 472,6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границы села Жана ауыл общей площадью 91,254 гектар и протяженностью 4 258 метра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границы села Арна общей площадью 87,5 гектар и протяженностью 5 100,6 метра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границы села Даулет общей площадью 24,65 гектар и протяженностью 2 288,4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границы села Кумаргали общей площадью 29,52 гектар и протяженностью 2 494,5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границы села Жалгызапан общей площадью 99,1 гектар и протяженностью 4 028,8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границы села Батырбек общей площадью 57,72 гектар и протяженностью 4 247,2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границы населенного пункта Дина Нурпеисова общей площадью 56,418 гектар и протяженностью 4 625,9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границы села Кадырка общей площадью 200,687 гектар и протяженностью 8 204,1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границы села Кошалак общей площадью 38,02 гектар и протяженностью 2 860,6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границы села Амангелди общей площадью 44,31 гектар и протяженностью 2 974,9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границы села Коныртерек общей площадью 92,347 гектар и протяженностью 5 244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границы села Акколь общей площадью 2221,96 гектар и протяженностью 20 126,5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границы села Балыкшы общей площадью 804,763 гектар и протяженностью 14 297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границы села Иманов общей площадью 66,8 гектар и протяженностью 4 358,2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границы села Кокарна общей площадью 46,276 гектар и протяженностью 3 769,7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границы станции Афанасьев общей площадью 51,4 гектар и протяженностью 3 460,7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границы села Жамбыл общей площадью 95,94 гектар и протяженностью 3 742,6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границы села Уштаган общей площадью 91,4 гектар и протяженностью 5 412,4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Курмангазинского района (Ж.Бектемиров) и на постоянную комиссию Курмангазинского районного маслихата по вопросам социальной сферы, молодежной политики, законодательства и права (председатель М. Куаншалиев).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1 к совместному постановлению районного акимата и решению районного маслихата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Каспий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Каспий – 50,63 гектар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5 507,3 метр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2 к совместному постановлению районного акимата и решению районного маслихата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Шестой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Шестой – 58,83 гектар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4 944,3 метр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3 к совместному постановлению районного акимата и решению районного маслихата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Жасарал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Жасарал – 41,635 гектар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3 472,6 метр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4 к совместному постановлению районного акимата и решению районного маслихата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Жана ауыл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Жана ауыл – 91,254 гектар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4 258 метр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5 к совместному постановлению районного акимата и решению районного маслихата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Арна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Арна- 87,5 гектар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5 100,6 метр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6 к совместному постановлению районного акимата и решению районного маслихата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Даулет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Даулет – 24,65 гектар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2 288,4 метр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7 к совместному постановлению районного акимата и решению районного маслихата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Кумаргали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Кумаргали - 29,52 гектар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2 494,5 метр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8 к совместному постановлению районного акимата и решению районного маслихата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Жалгызапан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Жалгызапан - 99,1 гектар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4 028,8 метр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9 к совместному постановлению районного акимата и решению районного маслихата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Батырбек 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Батырбек – 57,72 гектар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4 247,2 метр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8"/>
        <w:gridCol w:w="4767"/>
      </w:tblGrid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10 к совместному постановлению районного акимата и решению районного маслихата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населенного пункта Дина Нурпейсова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населенного пункта Дина Нурпейсова – 56,418 гектар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4 625,9 метр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8"/>
        <w:gridCol w:w="4767"/>
      </w:tblGrid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11 к совместному постановлению районного акимата и решению районного маслихата</w:t>
            </w:r>
          </w:p>
        </w:tc>
      </w:tr>
    </w:tbl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Кадырка 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Кадырка – 200,687 гектар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8 204,1 метр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8"/>
        <w:gridCol w:w="4767"/>
      </w:tblGrid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12 к совместному постановлению районного акимата и решению районного маслихата</w:t>
            </w:r>
          </w:p>
        </w:tc>
      </w:tr>
    </w:tbl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Кошалак 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Кошалак – 38,02 гектар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2 860,6 метр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8"/>
        <w:gridCol w:w="4767"/>
      </w:tblGrid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13 к совместному постановлению районного акимата и решению районного маслихата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Амангелди 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Амангелди – 44,31 гектар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2 974,9 метр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8"/>
        <w:gridCol w:w="4767"/>
      </w:tblGrid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14 к совместному постановлению районного акимата и решению районного маслихата</w:t>
            </w:r>
          </w:p>
        </w:tc>
      </w:tr>
    </w:tbl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Коныртерек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Коныртерек – 92,347 гектар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5 244 метр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8"/>
        <w:gridCol w:w="4767"/>
      </w:tblGrid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15 к совместному постановлению районного акимата и решению районного маслихата</w:t>
            </w:r>
          </w:p>
        </w:tc>
      </w:tr>
    </w:tbl>
    <w:bookmarkStart w:name="z10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Акколь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Акколь – 2221,96 гектар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20 126,5 метр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8"/>
        <w:gridCol w:w="4767"/>
      </w:tblGrid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риложение 16 к совместному постановлению районного акимата и решению районного маслихата</w:t>
            </w:r>
          </w:p>
        </w:tc>
      </w:tr>
    </w:tbl>
    <w:bookmarkStart w:name="z10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Балыкшы 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Балыкшы – 804,763 гектар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14 297 метр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8"/>
        <w:gridCol w:w="4767"/>
      </w:tblGrid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17 к совместному постановлению районного акимата и решению районного маслихата</w:t>
            </w:r>
          </w:p>
        </w:tc>
      </w:tr>
    </w:tbl>
    <w:bookmarkStart w:name="z11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Иманов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Иманов – 66,8 гектар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4 358,2 метр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8"/>
        <w:gridCol w:w="4767"/>
      </w:tblGrid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18 к совместному постановлению районного акимата и решению районного маслихата</w:t>
            </w:r>
          </w:p>
        </w:tc>
      </w:tr>
    </w:tbl>
    <w:bookmarkStart w:name="z11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Кокарна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Кокарна- 46,276 гектар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3 769,7 метр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8"/>
        <w:gridCol w:w="4767"/>
      </w:tblGrid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19 к совместному постановлению районного акимата и решению районного маслихата</w:t>
            </w:r>
          </w:p>
        </w:tc>
      </w:tr>
    </w:tbl>
    <w:bookmarkStart w:name="z1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станции Афанасьев 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станции Афанасьев - 51,4 гектар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3 460,7 метр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8"/>
        <w:gridCol w:w="4767"/>
      </w:tblGrid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20 к совместному постановлению районного акимата и решению районного маслихата</w:t>
            </w:r>
          </w:p>
        </w:tc>
      </w:tr>
    </w:tbl>
    <w:bookmarkStart w:name="z12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Жамбыл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Жамбыл – 95,94 гектар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3 742,6 метр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8"/>
        <w:gridCol w:w="4767"/>
      </w:tblGrid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18 марта 2020 года № 84 и Курмангазинского районного маслихата от 18 марта 2020 года № 496-VI Приложение 21 к совместному постановлению районного акимата и решению районного маслихата</w:t>
            </w:r>
          </w:p>
        </w:tc>
      </w:tr>
    </w:tbl>
    <w:bookmarkStart w:name="z13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Уштаган 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Уштаган – 91,4 гектар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5 412,4 метр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