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beefd" w14:textId="0ebee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2019 года № 339-VI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15 декабря 2020 года № 441-VI. Зарегистрировано Департаментом юстиции Атырауской области 25 декабря 2020 года № 4834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районного акимата об уточнении районного бюджета на 2020-2022 годы, Макатский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L сессии районного маслихата от 23 декабря 2019 года № 339-VI "О районном бюджете на 2020-2022 годы" (зарегистрировано в реестре государственной регистрации нормативных правовых актов за № 4568, опубликовано 15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"8 263 713" заменить цифрами "8 405 913";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"9 309 832" заменить цифрами "9 609 135";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экономики и бюджета, промышленности, развития предпринимательства и соблюдения законности (Кабдолов А).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Идиятов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Макатского районного маслихата от 15 декабря 2020 года № 441-VI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23 декабря 2019 года № 339-VІ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99"/>
        <w:gridCol w:w="299"/>
        <w:gridCol w:w="478"/>
        <w:gridCol w:w="20"/>
        <w:gridCol w:w="20"/>
        <w:gridCol w:w="4"/>
        <w:gridCol w:w="4"/>
        <w:gridCol w:w="985"/>
        <w:gridCol w:w="311"/>
        <w:gridCol w:w="2"/>
        <w:gridCol w:w="2"/>
        <w:gridCol w:w="631"/>
        <w:gridCol w:w="660"/>
        <w:gridCol w:w="2"/>
        <w:gridCol w:w="2"/>
        <w:gridCol w:w="649"/>
        <w:gridCol w:w="692"/>
        <w:gridCol w:w="697"/>
        <w:gridCol w:w="4"/>
        <w:gridCol w:w="3069"/>
        <w:gridCol w:w="2717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8405913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1809371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433604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1183392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1175815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государственной собственности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государтсвенной собственности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 учреждениями, финансируемыми из гос бюджета, а также содержащимися и финансируемыми из бюдж.(сметы расходов) Нац Банка РК, за искл. поступл. от орг. нефт сектора и в Фонд компенс. Потерпевшим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6566914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6566914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6566914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- 1 105 591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1 105 591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1 105 591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1 105 591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1 105 591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Благоустройсво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соревнованиях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физической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 – энергетический комплекс и недропользование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и энергетика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и ветеринарии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