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865a" w14:textId="5748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24 декабря 2020 года № 449-VI. Зарегистрировано Департаментом юстиции Атырауской области 30 декабря 2020 года № 4862.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постановлением районного акимата от 26 июня 2020 года № 129, на внеочередной LVIII сессии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2803, опубликованное в газете "Дендер" 19 декабря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(К. Гильманов).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24 декабря 2020 года № 449-VI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Индерского районного маслихата от 27 ноября 2013 года № 154-V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 –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летного состава, совершавшие вылеты на боевые задания в Афганистан с территории бывшего Союза ССР;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рабочие ислужащие, обслуживавшие советский воинский контингент в Афганистане, получившиеранения, контузии или увечья либо награжденные орденами и медалями бывшегоСоюза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– Советские Социалистические Республики.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