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b4c6" w14:textId="b1db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пастбищеоборотов по Индерскому району на основании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7 декабря 2020 года № 241. Зарегистрировано Департаментом юстиции Атырауской области 14 декабря 2020 года № 4817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20 февраля 2017 года "О пастбищах", акимат Индерского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пастбищеоборотов по Индерскому району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Утегулова 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 района от 7 декабря 2020 года № 241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Буденевскому сельскому округу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64770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 района от 7 декабря 2020 года № 241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Жарсуатскому сельскому округу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4770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 района от 7 декабря 2020 года № 241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Елтайскому сельскому округу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4770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 района от 7 декабря 2020 года № 241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Есболскому сельскому округу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4770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 района от 7 декабря 2020 года № 241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Орликовскому сельскому округу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4770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акима района от 7 декабря 2020 года № 241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Коктогайскому сельскому округу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64770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 акима района от 7 декабря 2020 года № 241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поселку Индербор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4770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