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1db4c6" w14:textId="b1db4c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 пастбищеоборотов по Индерскому району на основании геоботанического обследования пастбищ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Индерского района Атырауской области от 7 декабря 2020 года № 241. Зарегистрировано Департаментом юстиции Атырауской области 14 декабря 2020 года № 4817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31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пастбищах", акимат Индерского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пастбищеоборотов по Индерскому району на основании геоботанического обследования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района Утегулова С.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Қалауи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 района от 7 декабря 2020 года № 241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Буденевскому сельскому округу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6477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 района от 7 декабря 2020 года № 241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Жарсуатскому сельскому округу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477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 района от 7 декабря 2020 года № 241</w:t>
            </w:r>
          </w:p>
        </w:tc>
      </w:tr>
    </w:tbl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Елтайскому сельскому округу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6477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 района от 7 декабря 2020 года № 241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Есболскому сельскому округу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6477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 района от 7 декабря 2020 года № 241</w:t>
            </w:r>
          </w:p>
        </w:tc>
      </w:tr>
    </w:tbl>
    <w:bookmarkStart w:name="z3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Орликовскому сельскому округу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6477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 района от 7 декабря 2020 года № 241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Коктогайскому сельскому округу</w:t>
      </w:r>
    </w:p>
    <w:bookmarkEnd w:id="24"/>
    <w:bookmarkStart w:name="z3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"/>
    <w:bookmarkStart w:name="z3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6477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 района от 7 декабря 2020 года № 241</w:t>
            </w:r>
          </w:p>
        </w:tc>
      </w:tr>
    </w:tbl>
    <w:bookmarkStart w:name="z40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пастбищеоборота по поселку Индербор</w:t>
      </w:r>
    </w:p>
    <w:bookmarkEnd w:id="28"/>
    <w:bookmarkStart w:name="z4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"/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4770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