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7ad18" w14:textId="5a7ad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утрате силы решения акима Тайсойганского сельского округа от 26 февраля 2020 года № 3 "Об установлении ограничительных мероприятий"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Тайсойганского сельского округа Кызылкогинского района Атырауской области от 7 сентября 2020 года № 9. Зарегистрировано Департаментом юстиции Атырауской области 9 сентября 2020 года № 4721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8)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ветеринарии", на основании представления главного государственного ветеринарно-санитарного инспектора государственного учреждения "Кзылкогинская районная территориальная инспекция Комитета ветеринарного контроля и надзора Министерства сельского хозяйства Республики Казахстан" от 13 августа 2020 года № 11-10/186 аким Тайсойганского сельского округа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Тайсойганского сельского округа от 26 февраля 2020 года № 3 "Об установлении ограничительных мероприятий" (зарегистрировано в Реестре государственной регистрации нормативных правовых актов № 4599, опубликовано 4 марта 2020 года в Эталонном контрольном банке нормативных правовых актов Республики Казахстан).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юстиции, вводится в действие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Тайсойганского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Куанишов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