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84c1" w14:textId="df88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6 июня 2017 года № 94-VI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23 декабря 2020 года № 356-VI. Зарегистрировано Департаментом юстиции Атырауской области 28 декабря 2020 года № 4845. Утратило силу решением Исатайского районного маслихата Атырауской области от 5 октября 2023 года № 46-VІII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05.10.2023 № </w:t>
      </w:r>
      <w:r>
        <w:rPr>
          <w:rFonts w:ascii="Times New Roman"/>
          <w:b w:val="false"/>
          <w:i w:val="false"/>
          <w:color w:val="ff0000"/>
          <w:sz w:val="28"/>
        </w:rPr>
        <w:t>46-VІII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6 июня 2017 года № 94-VI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3897, опубликован 2 июля 2017 года в эталонном контрольном банке нормативных правовых актов Республики Казахстан)следующие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испольнительный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заголовок главы 3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12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доходов лица (членов семьи) не предоставляются.";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представляются в подлинниках для сверки, после чего подлинники документов возвращаются заявителю.";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исключить;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Исатайского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(Л. Мутянова) по вопросам социальной сферы, молодежной политики, законодательства и права.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 Исатайского районного маслихата от 23 декабря 2020 года № 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помощи,установления размеров и определения перечня отдельных категорий нуждающихся граждан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___________________________________________________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 _____________________________________________________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_________ человек.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жилья:______________________________________________.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иного жилья, кроме занимаемого в настоящее время (заявленные доходы от его эксплуатации) ___________________________________________________________.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_______________________________________________________________________.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_______________________________________________________________________.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__________________________________________________.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(подписи) (фамилия, имя, отчество (при его наличии)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______________________________________.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 _________________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__________________________________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в случае отказа заявителя от проведения обследования)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