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6ac9" w14:textId="fed6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районного маслихата от 4 декабря 2013 года № 151-V 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6 мая 2020 года № 304-VI. Зарегистрировано Департаментом юстиции Атырауской области 15 мая 2020 года № 4651. Утратило силу решением Исатайского районного маслихата Атырауской области от 6 декабря 2021 года № 83-VII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Исатайского районного маслихата Атырауской области от 06.12.2021 № </w:t>
      </w:r>
      <w:r>
        <w:rPr>
          <w:rFonts w:ascii="Times New Roman"/>
          <w:b w:val="false"/>
          <w:i w:val="false"/>
          <w:color w:val="ff0000"/>
          <w:sz w:val="28"/>
        </w:rPr>
        <w:t>83-VII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рассмотрев постановление районного акимата, Исатайский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декабря 2013 года № 151-V"Об установлении перечня памятных дат и праздничных дней, кратности оказания социальной помощи и установление размера социальной помощи для отдельно взятой категории получателей" (зарегистрированное в реестре государственной регистрации нормативных правовых актов за № 2805, опубликованое в газете "Нарын таңы" 26 декабря 2013 года)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Исатайского районного маслихата по социальным вопросам, гендерной политики, по связам с неправительственными организациями (Мутянова. Л).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провоотношения возникшие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Сидегалиев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6 мая 2020 года № 304-VI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районного маслихата от 4 декабря 2013 года № 151-V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социальной помощи для отдельно взятой категории получателей социальной помощи к памятным датам и праздничным дням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получателей социальной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Памятные даты и праздничные дни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социальной помощи,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участники и инвалиды Великой Отечественной войны;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Победы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2) военнослужащие,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(далее – ССР), проходившее в период Великой Отечественной войны службу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войны, либо находившиеся в соответствующие периоды в городах, участие в обороне которых засчитывалось до 1 января 1998 г. в выслугу лет для назначения пенсии на льготных условиях, установленных для военнослужащих частей действующей армии.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5) бывшие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семьи военнослужащих, партизан, подпольщиков, лиц, указанных в статьях 5, 6, 7 и 8 Закона Республики Қазахстан от 28 апреля 1995 года "О льготах и социальной защите участников, инвалидов Великой Отечественной войны и лиц, приравненных к ним" погибших (пропавших без вести) или умерших в результате ранения, контузии или увечья, полученных при защите бывшего Союза ССР, при исполнении иных обязанностей воинской службы (служебных обязанностей) или вследствие заболевания, связанного с пребыванием на фронте;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жены (мужья) умерших инвалидов войны и приравненных к ним инвалидов, которые не вступали в другой брак;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для лиц, проработавших (прослуживших) не менее 6 месяцов с 22 июня 1941 года по 9 мая 1945 года, и, не награжденных орденами и медалями бывшего Союза ССР за самоотверженный труд и безупречную воинскую службу в тылу в годы Великой Отечественной войны.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военнослужащие Советской Армии, Военно-Морского флота, Комитета государственной безопасности, лица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военнообязанные, призывавшиеся на учебные сборы и направлявшиеся в Афганистан в период ведения боевых действий; военнослужащие автомобильных батальонов, направлявшиеся в Афганистан для доставки грузов в эту страну в период ведения боевых действий; военнослужащие летнего состава, совершавшие вылеты на боевые задания в Афганистан с территории бывшего Союза ССР, рабочие и служащие, обслуживавшие советский воинский контингент в Афганистане, получившие ранения, контузии или увечья, либо награжденные орденами и медалями бывшего Союза ССР за участие в обеспечении боевых действий;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военнослужащие, ставшие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защитника Отечества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лица, принимавшие участие в ликвидации последствий катастрофы на Чернобыльской атомной электростанции (далее - Чернобыльская АЭС)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учениях;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2) лица из числа участников ликвидации последствий катастрофы на Чернобыльской АЭС в 1988-1989 годах, эвакуированных из зон отчуждения и отселения в Республику Казахстан, включая детей, которые на день эвакуации находились во внутриутробном состоянии;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3) лица,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и их дети, инвалидность которых генетически связана с радиационным облучением одного из родителей.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ликвидации последствий катастрофы на Чернобыльской 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Инвалиды первой, второй, третьей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Ребенок – инвалид, за исключением лиц, которым установлена группа инвалидности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 защиты детей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Расшифрование аббревиатуры: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АЭС – атомная электростанция;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 – Советские Социалистические Республики. 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