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d8f7" w14:textId="c78d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Махамбетского сельского округа от 25 февраля 2020 года № 53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сельского округа Махамбетского района Атырауской области от 22 июня 2020 года № 121. Зарегистрировано Департаментом юстиции Атырауской области 24 июня 2020 года № 4676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14-11/128 от 12 мая 2020 года аким Махамбетского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Махамбетского сельского округа от 25 февраля 2020 года № 53 "Об установлении ограничительных мероприятий" (зарегистрированное в реестре государственной регистрации нормативных правовых актов за № 4598, опубликован в эталонном контрольном банке нормативных правовых актов Республики Казахстан 2 марта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Махамбетского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