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888" w14:textId="0af4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29 сентября 2020 года № 52-2. Зарегистрировано Департаментом юстиции Атырауской области 13 октября 2020 года № 4758. Утратило силу решением Жылыойского районного маслихата Атырауской области от 28 сентября 2021 года № 9-6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мая 2020 года "О ветеранах"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11 декабря 2013 года № 17-22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2823, опубликованное 16 января 2014 года в газете "Кең Жылой")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Жылыойского районного маслихата по вопросам социальной защиты населения, здравоохранения, образования, культуры, гендерной политики и по делам молодежи (С. Мамбетова).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Таласов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Жылыойского районного маслихата от 29 сентября 2020 года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к решению Жылыойского районного маслихата от 11 декабря 2013 года № 17-22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9426"/>
        <w:gridCol w:w="759"/>
        <w:gridCol w:w="1756"/>
      </w:tblGrid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участники и инвалиды Великой Отечественной войны;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десйтвующей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семьи военнослужащих, партизан, подпольщиков, лиц, указанных в статьях 4- 6 настоящего Закона,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военнослужащие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военнообязанные, призывавшиеся на учебные сборы и направлявшиеся в Афганистан в период ведения боевых действий;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военнослужащие автомобильных батальонов, направлявшиеся в Афганистан для доставки грузов в эту страну в период ведения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военнослужащие летнего состава, совершавшие вылеты на боевые задания в Афганистан с территории бывшего Союза ССР;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ставшие инвалидами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вследствия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  <w:bookmarkEnd w:id="5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      </w:r>
          </w:p>
          <w:bookmarkEnd w:id="6"/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аварии на Чернобыльской атомной электростанции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первой, второй, третьей группы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Ребенок – инвалид, за исключением лиц, которым установлена группа инвалидности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