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4984e" w14:textId="7f498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сельских округов относящихся к городу Атырау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Атырауского городского маслихата Атырауской области от 22 декабря 2020 года № 577. Зарегистрировано Департаментом юстиции Атырауской области 30 декабря 2020 года № 4867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01.01.2021 в соответствии с пунктом 9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рассмотрев предложение акимата города об утверждении бюджета сельских округов относящихся к городу Атырау на 2021-2023 годы, Маслихат города Атырау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Аксайского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36 585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15 087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21 498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36 585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Атырауского городского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Атырауского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56 599 тысяч тенге, в том числе: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14 000 тысяч тенге;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42 599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61 646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- 5047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–5047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–5047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Атырауского городского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Дамбинского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38 304 тысяч тенге, в том числе: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5 185 тысяч тенге;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тысяч тенге;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33 046 тысяч тенге;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38 717 тысяч тенге;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- 413 тысяч тенге;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413 тысяч тенге;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413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Атырауского городского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Еркинкалинского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48 818 тысяч тенге, в том числе: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25 000 тысяч тенге;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23 818 тысяч тенге;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50 218 тысяч тенге;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-1 400 тысяч тенге;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1 400 тысяч тенге 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Атырауского городского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Кенузекского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47 397 тысяч тенге, в том числе: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10 000 тысяч тенге;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37 397 тысяч тенге;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52 697 тысяч тенге;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1"/>
    <w:bookmarkStart w:name="z9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72"/>
    <w:bookmarkStart w:name="z9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3"/>
    <w:bookmarkStart w:name="z9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74"/>
    <w:bookmarkStart w:name="z9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75"/>
    <w:bookmarkStart w:name="z9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5 300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5 300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Атырауского городского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Кайыршахтинского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75 311 тысяч тенге, в том числе:</w:t>
      </w:r>
    </w:p>
    <w:bookmarkEnd w:id="78"/>
    <w:bookmarkStart w:name="z10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47 560 тысяч тенге;</w:t>
      </w:r>
    </w:p>
    <w:bookmarkEnd w:id="79"/>
    <w:bookmarkStart w:name="z10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80"/>
    <w:bookmarkStart w:name="z10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81"/>
    <w:bookmarkStart w:name="z10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27 751 тысяч тенге;</w:t>
      </w:r>
    </w:p>
    <w:bookmarkEnd w:id="82"/>
    <w:bookmarkStart w:name="z10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105 398 тысяч тенге;</w:t>
      </w:r>
    </w:p>
    <w:bookmarkEnd w:id="83"/>
    <w:bookmarkStart w:name="z10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84"/>
    <w:bookmarkStart w:name="z11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5"/>
    <w:bookmarkStart w:name="z11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6"/>
    <w:bookmarkStart w:name="z11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7"/>
    <w:bookmarkStart w:name="z11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- 30 087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30 087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30 087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решения Атырауского городского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Алмалинского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9"/>
    <w:bookmarkStart w:name="z122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69 601 тысяч тенге, в том числе:</w:t>
      </w:r>
    </w:p>
    <w:bookmarkEnd w:id="90"/>
    <w:bookmarkStart w:name="z123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5 669 тысяч тенге;</w:t>
      </w:r>
    </w:p>
    <w:bookmarkEnd w:id="91"/>
    <w:bookmarkStart w:name="z124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2"/>
    <w:bookmarkStart w:name="z125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93"/>
    <w:bookmarkStart w:name="z126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63 932 тысяч тенге;</w:t>
      </w:r>
    </w:p>
    <w:bookmarkEnd w:id="94"/>
    <w:bookmarkStart w:name="z127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70 242 тысяч тенге;</w:t>
      </w:r>
    </w:p>
    <w:bookmarkEnd w:id="95"/>
    <w:bookmarkStart w:name="z128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6"/>
    <w:bookmarkStart w:name="z129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7"/>
    <w:bookmarkStart w:name="z13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8"/>
    <w:bookmarkStart w:name="z13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(использования профицита) бюджета – 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–641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Атырауского городского маслихата Атырауской области от 10.12.2021 №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постоянную комиссию по вопросам экономики, бюджета и аграрного развития (А. Семгалиев).</w:t>
      </w:r>
    </w:p>
    <w:bookmarkEnd w:id="100"/>
    <w:bookmarkStart w:name="z13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2021 года.</w:t>
      </w:r>
    </w:p>
    <w:bookmarkEnd w:id="101"/>
    <w:bookmarkStart w:name="z17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Произведенные кассовые расходы по специфике 111 "Оплата труда" в сумме – 468 000 тенге, 121 "Социальный налог" в сумме – 31 000 тенге, 122 "Социальные отчисления в Государственный фонд социального страхования" в сумме – 17 000 тенге", 124 "Отчисления на обязательное социальное медицинское страхование" в сумме – 12 000 тенге программы Аппарата акима Алмалинского сельского округа 08 1 124 006 015 "Поддержка культурно-досуговой работы на местном уровне" перенести на специфику 111 "Оплата труда" в сумме – 468 000 тенге, 121 "Социальный налог" в сумме – 31 000 тенге, 122 "Социальные отчисления в Государственный фонд социального страхования" в сумме – 17 000 тенге", 124 "Отчисления на обязательное социальное медицинское страхование" в сумме – 12 000 тенге программы 08 1 124 006 011 программы "Поддержка культурно-досуговой работы на местном уровне" Аппарата акима Алмалинского сельского округа.</w:t>
      </w:r>
    </w:p>
    <w:bookmarkEnd w:id="1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10 в соответствии с решением Атырауского городского маслихата Атырауской области от 13.04.2021 № </w:t>
      </w:r>
      <w:r>
        <w:rPr>
          <w:rFonts w:ascii="Times New Roman"/>
          <w:b w:val="false"/>
          <w:i w:val="false"/>
          <w:color w:val="000000"/>
          <w:sz w:val="28"/>
        </w:rPr>
        <w:t>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LXVII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Құрман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города Атырау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Зайдуллин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Маслихата города Атырау от 22 декабря 2020 года № 577</w:t>
            </w:r>
          </w:p>
        </w:tc>
      </w:tr>
    </w:tbl>
    <w:bookmarkStart w:name="z137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2021 год</w:t>
      </w:r>
    </w:p>
    <w:bookmarkEnd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Атырауского городского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04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города Атырау от 22 декабря 2020 года № 577</w:t>
            </w:r>
          </w:p>
        </w:tc>
      </w:tr>
    </w:tbl>
    <w:bookmarkStart w:name="z13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2022 год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города Атырау от 22 декабря 2020 года № 577</w:t>
            </w:r>
          </w:p>
        </w:tc>
      </w:tr>
    </w:tbl>
    <w:bookmarkStart w:name="z141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Аксайского сельского округа на 2023 год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Маслихата города Атырау от 22 декабря 2020 года № 577</w:t>
            </w:r>
          </w:p>
        </w:tc>
      </w:tr>
    </w:tbl>
    <w:bookmarkStart w:name="z14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2021 год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Атырауского городского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с физических лиц на земли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50 378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Маслихата города Атырау от 22 декабря 2020 года № 577</w:t>
            </w:r>
          </w:p>
        </w:tc>
      </w:tr>
    </w:tbl>
    <w:bookmarkStart w:name="z14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2022 год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Маслихата города Атырау от 22 декабря 2020 года № 577</w:t>
            </w:r>
          </w:p>
        </w:tc>
      </w:tr>
    </w:tbl>
    <w:bookmarkStart w:name="z14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Атырауского сельского округа на 2023 год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Маслихата города Атырау от 22 декабря 2020 года № 577</w:t>
            </w:r>
          </w:p>
        </w:tc>
      </w:tr>
    </w:tbl>
    <w:bookmarkStart w:name="z149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2021 год</w:t>
      </w:r>
    </w:p>
    <w:bookmarkEnd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в редакции решения Атырауского городского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Маслихата города Атырау от 22 декабря 2020 года № 577</w:t>
            </w:r>
          </w:p>
        </w:tc>
      </w:tr>
    </w:tbl>
    <w:bookmarkStart w:name="z15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2022 год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Маслихата города Атырау от22 декабря 2020 года № 577</w:t>
            </w:r>
          </w:p>
        </w:tc>
      </w:tr>
    </w:tbl>
    <w:bookmarkStart w:name="z153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Дамбинского сельского округа на 2023 год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Маслихата города Атырау от 22 декабря 2020 года № 577</w:t>
            </w:r>
          </w:p>
        </w:tc>
      </w:tr>
    </w:tbl>
    <w:bookmarkStart w:name="z155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2021 год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в редакции решения Атырауского городского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Маслихата города Атырау от 22 декабря 2020 года № 577</w:t>
            </w:r>
          </w:p>
        </w:tc>
      </w:tr>
    </w:tbl>
    <w:bookmarkStart w:name="z15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2022 год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Маслихата города Атырау от 22 декабря 2020 года № 577</w:t>
            </w:r>
          </w:p>
        </w:tc>
      </w:tr>
    </w:tbl>
    <w:bookmarkStart w:name="z159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Еркинкалинского сельского округа на 2023 год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Маслихата города Атырау от 22 декабря 2020 года № 577</w:t>
            </w:r>
          </w:p>
        </w:tc>
      </w:tr>
    </w:tbl>
    <w:bookmarkStart w:name="z161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2021 год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в редакции решения Атырауского городского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Маслихата города Атырау от 22 декабря 2020 года № 577</w:t>
            </w:r>
          </w:p>
        </w:tc>
      </w:tr>
    </w:tbl>
    <w:bookmarkStart w:name="z163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2022 год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Маслихата города Атырау от 22 декабря 2020 года № 577</w:t>
            </w:r>
          </w:p>
        </w:tc>
      </w:tr>
    </w:tbl>
    <w:bookmarkStart w:name="z16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Кенузекского сельского округа на 2023 год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Маслихата города Атырау от 22 декабря 2020 года № 577</w:t>
            </w:r>
          </w:p>
        </w:tc>
      </w:tr>
    </w:tbl>
    <w:bookmarkStart w:name="z167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2021 год</w:t>
      </w:r>
    </w:p>
    <w:bookmarkEnd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в редакции решения Атырауского городского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30 087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Маслихата города Атырау от 22 декабря 2020 года № 577</w:t>
            </w:r>
          </w:p>
        </w:tc>
      </w:tr>
    </w:tbl>
    <w:bookmarkStart w:name="z16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2022 год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Маслихата города Атырау от 22 декабря 2020 года № 577</w:t>
            </w:r>
          </w:p>
        </w:tc>
      </w:tr>
    </w:tbl>
    <w:bookmarkStart w:name="z17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Кайыршахтинского сельского округа на 2023 год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Маслихата города Атырау от 22 декабря 2020 года № 577</w:t>
            </w:r>
          </w:p>
        </w:tc>
      </w:tr>
    </w:tbl>
    <w:bookmarkStart w:name="z173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2021 год</w:t>
      </w:r>
    </w:p>
    <w:bookmarkEnd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в редакции решения Атырауского городского маслихата Атырауской области от 10.12.2021 № </w:t>
      </w:r>
      <w:r>
        <w:rPr>
          <w:rFonts w:ascii="Times New Roman"/>
          <w:b w:val="false"/>
          <w:i w:val="false"/>
          <w:color w:val="ff0000"/>
          <w:sz w:val="28"/>
        </w:rPr>
        <w:t>124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3"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69 601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Маслихата города Атырау от 22 декабря 2020 года № 577</w:t>
            </w:r>
          </w:p>
        </w:tc>
      </w:tr>
    </w:tbl>
    <w:bookmarkStart w:name="z175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2022 год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 Маслихата города Атырау от 22 декабря 2020 года № 577</w:t>
            </w:r>
          </w:p>
        </w:tc>
      </w:tr>
    </w:tbl>
    <w:bookmarkStart w:name="z177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Алмалинского сельского округа на 2023 год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4 904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