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65f3" w14:textId="5366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Атырауского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22 декабря 2020 года № 576. Зарегистрировано Департаментом юстиции Атырауской области 28 декабря 2020 года № 4846. Утратило силу решением Атырауского городского маслихата Атырауской области от 24 мая 2022 года № 166</w:t>
      </w:r>
    </w:p>
    <w:p>
      <w:pPr>
        <w:spacing w:after="0"/>
        <w:ind w:left="0"/>
        <w:jc w:val="both"/>
      </w:pPr>
      <w:r>
        <w:rPr>
          <w:rFonts w:ascii="Times New Roman"/>
          <w:b w:val="false"/>
          <w:i w:val="false"/>
          <w:color w:val="ff0000"/>
          <w:sz w:val="28"/>
        </w:rPr>
        <w:t xml:space="preserve">
      Сноска. Утратило силу решением Атырауского городского маслихата Атырауской области от 24.05.2022 года № </w:t>
      </w:r>
      <w:r>
        <w:rPr>
          <w:rFonts w:ascii="Times New Roman"/>
          <w:b w:val="false"/>
          <w:i w:val="false"/>
          <w:color w:val="ff0000"/>
          <w:sz w:val="28"/>
        </w:rPr>
        <w:t>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от 6 мая 2020 года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(зарегистрированное в Реестре государственной регистрации нормативных правовых актов за №2856, опубликованное в газете "Прикаспийская коммуна" от 10 апреля 2014 года) (далее - Решение)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отраслям социальной сферы, правопорядка и депутатской этики (Рахимова С.).</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LXVII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города Атырау от 22 декабря 2020 года № 576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утвержденный решением Атырауского городского маслихата от 3 февраля 2014 года № 175</w:t>
            </w:r>
          </w:p>
        </w:tc>
      </w:tr>
    </w:tbl>
    <w:bookmarkStart w:name="z13" w:id="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города Атырау от 22 декабря 2020 года № 576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утвержденный решением Атырауского городского маслихата от 3 февраля 2014 года № 175</w:t>
            </w:r>
          </w:p>
        </w:tc>
      </w:tr>
    </w:tbl>
    <w:bookmarkStart w:name="z16" w:id="5"/>
    <w:p>
      <w:pPr>
        <w:spacing w:after="0"/>
        <w:ind w:left="0"/>
        <w:jc w:val="left"/>
      </w:pPr>
      <w:r>
        <w:rPr>
          <w:rFonts w:ascii="Times New Roman"/>
          <w:b/>
          <w:i w:val="false"/>
          <w:color w:val="000000"/>
        </w:rPr>
        <w:t xml:space="preserve"> Размер социальной помощи для отдельно взятой категории получателей социальной помощи к памятным датам и празничным дням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военнообязанные, призывавшиеся на учебные сборы и направлявшиеся в Афганистан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автомобильных батальонов, направлявшиеся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летного состава, совершавшие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Республики Казахстан, принимавшие участие в качестве миротворцев в международной миротворческой операции в Ираке;</w:t>
            </w:r>
          </w:p>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ликвидации аварии на Чернобыльской атомной электростанции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партизан, подпольщиков, лиц, указанных в статьях 4 – 6 Закона Республики Казахстан от 6 мая 2020 года № 322-VI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4" w:id="7"/>
    <w:p>
      <w:pPr>
        <w:spacing w:after="0"/>
        <w:ind w:left="0"/>
        <w:jc w:val="both"/>
      </w:pPr>
      <w:r>
        <w:rPr>
          <w:rFonts w:ascii="Times New Roman"/>
          <w:b w:val="false"/>
          <w:i w:val="false"/>
          <w:color w:val="000000"/>
          <w:sz w:val="28"/>
        </w:rPr>
        <w:t xml:space="preserve">
      Расшифрование аббревиатуры: </w:t>
      </w:r>
    </w:p>
    <w:bookmarkEnd w:id="7"/>
    <w:bookmarkStart w:name="z25" w:id="8"/>
    <w:p>
      <w:pPr>
        <w:spacing w:after="0"/>
        <w:ind w:left="0"/>
        <w:jc w:val="both"/>
      </w:pPr>
      <w:r>
        <w:rPr>
          <w:rFonts w:ascii="Times New Roman"/>
          <w:b w:val="false"/>
          <w:i w:val="false"/>
          <w:color w:val="000000"/>
          <w:sz w:val="28"/>
        </w:rPr>
        <w:t>
      ССР - Советские Социалистические Республики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