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6621" w14:textId="7e36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Атырау</w:t>
      </w:r>
    </w:p>
    <w:p>
      <w:pPr>
        <w:spacing w:after="0"/>
        <w:ind w:left="0"/>
        <w:jc w:val="both"/>
      </w:pPr>
      <w:r>
        <w:rPr>
          <w:rFonts w:ascii="Times New Roman"/>
          <w:b w:val="false"/>
          <w:i w:val="false"/>
          <w:color w:val="000000"/>
          <w:sz w:val="28"/>
        </w:rPr>
        <w:t>Решение акима города Атырау Атырауской области от 25 ноября 2020 года № 37. Зарегистрировано Департаментом юстиции Атырауской области 2 декабря 2020 года № 4790.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Конститутционного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Атырау РЕШИЛ:</w:t>
      </w:r>
    </w:p>
    <w:bookmarkEnd w:id="0"/>
    <w:bookmarkStart w:name="z5" w:id="1"/>
    <w:p>
      <w:pPr>
        <w:spacing w:after="0"/>
        <w:ind w:left="0"/>
        <w:jc w:val="both"/>
      </w:pPr>
      <w:r>
        <w:rPr>
          <w:rFonts w:ascii="Times New Roman"/>
          <w:b w:val="false"/>
          <w:i w:val="false"/>
          <w:color w:val="000000"/>
          <w:sz w:val="28"/>
        </w:rPr>
        <w:t xml:space="preserve">
      1. Образовать по согласованию с Атырауской городской территориальной избирательной комиссией избирательные участки на территории города Атырау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решения акима города Атырау:</w:t>
      </w:r>
    </w:p>
    <w:bookmarkEnd w:id="2"/>
    <w:bookmarkStart w:name="z7" w:id="3"/>
    <w:p>
      <w:pPr>
        <w:spacing w:after="0"/>
        <w:ind w:left="0"/>
        <w:jc w:val="both"/>
      </w:pPr>
      <w:r>
        <w:rPr>
          <w:rFonts w:ascii="Times New Roman"/>
          <w:b w:val="false"/>
          <w:i w:val="false"/>
          <w:color w:val="000000"/>
          <w:sz w:val="28"/>
        </w:rPr>
        <w:t xml:space="preserve">
      1) от 26 декабря 2018 года № 29 "Об образовании избирательных участков на территории города Атырау" (зарегистрированное в Реестре государственной регистрации нормативных правовых актов за № </w:t>
      </w:r>
      <w:r>
        <w:rPr>
          <w:rFonts w:ascii="Times New Roman"/>
          <w:b w:val="false"/>
          <w:i w:val="false"/>
          <w:color w:val="000000"/>
          <w:sz w:val="28"/>
        </w:rPr>
        <w:t>4323</w:t>
      </w:r>
      <w:r>
        <w:rPr>
          <w:rFonts w:ascii="Times New Roman"/>
          <w:b w:val="false"/>
          <w:i w:val="false"/>
          <w:color w:val="000000"/>
          <w:sz w:val="28"/>
        </w:rPr>
        <w:t>, опубликованное 24 января 2019 года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xml:space="preserve">
      2) от 8 мая 2019 года № 15 "О внесении изменении в решение акима города Атырау от 26 декабря 2018 года № 29 "Об образовании избирательных участков на территории города Атырау" (зарегистрированное в Реестре государственной регистрации нормативных правовых актов за № </w:t>
      </w:r>
      <w:r>
        <w:rPr>
          <w:rFonts w:ascii="Times New Roman"/>
          <w:b w:val="false"/>
          <w:i w:val="false"/>
          <w:color w:val="000000"/>
          <w:sz w:val="28"/>
        </w:rPr>
        <w:t>4395</w:t>
      </w:r>
      <w:r>
        <w:rPr>
          <w:rFonts w:ascii="Times New Roman"/>
          <w:b w:val="false"/>
          <w:i w:val="false"/>
          <w:color w:val="000000"/>
          <w:sz w:val="28"/>
        </w:rPr>
        <w:t>, опубликованное 17 мая 2019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xml:space="preserve">
      3) от 3 августа 2020 года № 25 "О внесении изменении и дополнении в решение акима города Атырау от 26 декабря 2018 года № 29 "Об образовании избирательных участков на территории города Атырау" (зарегистрированное в Реестре государственной регистрации нормативных правовых актов за № </w:t>
      </w:r>
      <w:r>
        <w:rPr>
          <w:rFonts w:ascii="Times New Roman"/>
          <w:b w:val="false"/>
          <w:i w:val="false"/>
          <w:color w:val="000000"/>
          <w:sz w:val="28"/>
        </w:rPr>
        <w:t>4706</w:t>
      </w:r>
      <w:r>
        <w:rPr>
          <w:rFonts w:ascii="Times New Roman"/>
          <w:b w:val="false"/>
          <w:i w:val="false"/>
          <w:color w:val="000000"/>
          <w:sz w:val="28"/>
        </w:rPr>
        <w:t>, опубликованное 12 августа 2020 года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города Атырау" Нсанбаева С.</w:t>
      </w:r>
    </w:p>
    <w:bookmarkEnd w:id="6"/>
    <w:bookmarkStart w:name="z11" w:id="7"/>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города Атырау № ___ </w:t>
            </w:r>
            <w:r>
              <w:br/>
            </w:r>
            <w:r>
              <w:rPr>
                <w:rFonts w:ascii="Times New Roman"/>
                <w:b w:val="false"/>
                <w:i w:val="false"/>
                <w:color w:val="000000"/>
                <w:sz w:val="20"/>
              </w:rPr>
              <w:t>от "__" _________ 2026 года</w:t>
            </w:r>
          </w:p>
        </w:tc>
      </w:tr>
    </w:tbl>
    <w:p>
      <w:pPr>
        <w:spacing w:after="0"/>
        <w:ind w:left="0"/>
        <w:jc w:val="left"/>
      </w:pPr>
      <w:r>
        <w:rPr>
          <w:rFonts w:ascii="Times New Roman"/>
          <w:b/>
          <w:i w:val="false"/>
          <w:color w:val="000000"/>
        </w:rPr>
        <w:t xml:space="preserve"> Избирательные участки на территории города Атырау</w:t>
      </w:r>
    </w:p>
    <w:p>
      <w:pPr>
        <w:spacing w:after="0"/>
        <w:ind w:left="0"/>
        <w:jc w:val="both"/>
      </w:pPr>
      <w:r>
        <w:rPr>
          <w:rFonts w:ascii="Times New Roman"/>
          <w:b w:val="false"/>
          <w:i w:val="false"/>
          <w:color w:val="ff0000"/>
          <w:sz w:val="28"/>
        </w:rPr>
        <w:t xml:space="preserve">
      Сноска. Приложение - в редакции решения акима города Атырау Атырауской области от 21.05.2026 </w:t>
      </w:r>
      <w:r>
        <w:rPr>
          <w:rFonts w:ascii="Times New Roman"/>
          <w:b w:val="false"/>
          <w:i w:val="false"/>
          <w:color w:val="ff0000"/>
          <w:sz w:val="28"/>
        </w:rPr>
        <w:t>№ 27</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решением акима города Атырау Атырауской области от 23.06.2026 </w:t>
      </w:r>
      <w:r>
        <w:rPr>
          <w:rFonts w:ascii="Times New Roman"/>
          <w:b w:val="false"/>
          <w:i w:val="false"/>
          <w:color w:val="ff0000"/>
          <w:sz w:val="28"/>
        </w:rPr>
        <w:t>№ 34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Мұқағали Мақатаев, строение 61, здание коммунального государственного учреждения "Средняя общеобразовательная школа № 4 имени Ю.А.Гагарина"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Адырыс, дома № 1, 1А, 2, 2/2, 3, 3А, 4, 4/3, 4/4, 5, 6, 7, 7А, 8, 9, 9А, 10, 11, 12, 13, 14, 15, 16, 17, 18, 19, 20, 21, 22, 23, 25, 27, 29, 29А, 31, 257;</w:t>
            </w:r>
          </w:p>
          <w:p>
            <w:pPr>
              <w:spacing w:after="20"/>
              <w:ind w:left="20"/>
              <w:jc w:val="both"/>
            </w:pPr>
            <w:r>
              <w:rPr>
                <w:rFonts w:ascii="Times New Roman"/>
                <w:b w:val="false"/>
                <w:i w:val="false"/>
                <w:color w:val="000000"/>
                <w:sz w:val="20"/>
              </w:rPr>
              <w:t>
Проезд Ақтамберді Жырау, дома № 1, 2, 2А, строение 2Б, 3, 3А, 4, 5Б, 7, 8, 9, 9А, 9Б, 10, 11, 11А, 12, 13, 16, 17, 17А, 18, 19, 19А, 19Б, 22, 26, 26А, 30, 103, 103А, 126, 126А, 180;</w:t>
            </w:r>
          </w:p>
          <w:p>
            <w:pPr>
              <w:spacing w:after="20"/>
              <w:ind w:left="20"/>
              <w:jc w:val="both"/>
            </w:pPr>
            <w:r>
              <w:rPr>
                <w:rFonts w:ascii="Times New Roman"/>
                <w:b w:val="false"/>
                <w:i w:val="false"/>
                <w:color w:val="000000"/>
                <w:sz w:val="20"/>
              </w:rPr>
              <w:t>
Проезд Алпамыс Батыр, дома № 1, 2, 3, 4, 5, 6, 7, 8, 9, 10, 10А, 11, 11А, 12, 12А, 13, 14, 14А, 15, 15А, 16, 17, 18, 18А, 19, 20, 20А, 21, 21А, 22, 22А, 23, 23Б, 24, 24А, 25, 25А, 26, 27, 28, 29, 30, 31;</w:t>
            </w:r>
          </w:p>
          <w:p>
            <w:pPr>
              <w:spacing w:after="20"/>
              <w:ind w:left="20"/>
              <w:jc w:val="both"/>
            </w:pPr>
            <w:r>
              <w:rPr>
                <w:rFonts w:ascii="Times New Roman"/>
                <w:b w:val="false"/>
                <w:i w:val="false"/>
                <w:color w:val="000000"/>
                <w:sz w:val="20"/>
              </w:rPr>
              <w:t>
Проезд Бурабай, дома № 1, 1А, 1Б, 2, 2А, 3, 4, 4А, 5, 5А, 6, 7, 7А, 8, 9, 9А, 10, 11, 11А, 12, 13, 13А, 15, 17, 17А, 17Б, 19, 19А;</w:t>
            </w:r>
          </w:p>
          <w:p>
            <w:pPr>
              <w:spacing w:after="20"/>
              <w:ind w:left="20"/>
              <w:jc w:val="both"/>
            </w:pPr>
            <w:r>
              <w:rPr>
                <w:rFonts w:ascii="Times New Roman"/>
                <w:b w:val="false"/>
                <w:i w:val="false"/>
                <w:color w:val="000000"/>
                <w:sz w:val="20"/>
              </w:rPr>
              <w:t>
Проезд Жұмекен Нәжімеденов, дома № 1, 1А, 3, 5, 6, 6Б, 7, 12, 14А, 16, 18, 20, 24, 28, 30, 32, 34;</w:t>
            </w:r>
          </w:p>
          <w:p>
            <w:pPr>
              <w:spacing w:after="20"/>
              <w:ind w:left="20"/>
              <w:jc w:val="both"/>
            </w:pPr>
            <w:r>
              <w:rPr>
                <w:rFonts w:ascii="Times New Roman"/>
                <w:b w:val="false"/>
                <w:i w:val="false"/>
                <w:color w:val="000000"/>
                <w:sz w:val="20"/>
              </w:rPr>
              <w:t>
Проезд Келешек, дома № 14, 4, 1, 2, 4, 5, 6, 8, 10, 12, 14;</w:t>
            </w:r>
          </w:p>
          <w:p>
            <w:pPr>
              <w:spacing w:after="20"/>
              <w:ind w:left="20"/>
              <w:jc w:val="both"/>
            </w:pPr>
            <w:r>
              <w:rPr>
                <w:rFonts w:ascii="Times New Roman"/>
                <w:b w:val="false"/>
                <w:i w:val="false"/>
                <w:color w:val="000000"/>
                <w:sz w:val="20"/>
              </w:rPr>
              <w:t>
Проезд Құлагер, дома № 1, 2, 3, 3А, 4, 6, 7, 9, 11;</w:t>
            </w:r>
          </w:p>
          <w:p>
            <w:pPr>
              <w:spacing w:after="20"/>
              <w:ind w:left="20"/>
              <w:jc w:val="both"/>
            </w:pPr>
            <w:r>
              <w:rPr>
                <w:rFonts w:ascii="Times New Roman"/>
                <w:b w:val="false"/>
                <w:i w:val="false"/>
                <w:color w:val="000000"/>
                <w:sz w:val="20"/>
              </w:rPr>
              <w:t>
Проезд Республика, дома № 1, 2, 2А, 2В, 2Д, 3, 3А, 3Б, 3В, 3Г, 4, 4А, 5, 5А, 5Б, 5В, 5Д, 6, 6/3, 7, 7А, 7В, 8, 8А, 8Б, 8В, 9, 9А, 9Б, 10, 10В, 11, 12, 12А, 13, 13А, 14, 14/2, 15, 16, 17, 18, 20, 20А, 20Б, 21, 22, 22/2, 23, 24, 24А, 25, 26, 27, 28, 29, 30, 31, 31А, 32, 33, 34, 34/4, 35, 36, 36А, 66, 66А, 67, 68, 68А, 70, 71, 72, 72А, 73, 74А, 75, 76, 77, 77А, 78, 78А, 79, 82, 84А, 86А, 86Б, 90А, 94А, 165;</w:t>
            </w:r>
          </w:p>
          <w:p>
            <w:pPr>
              <w:spacing w:after="20"/>
              <w:ind w:left="20"/>
              <w:jc w:val="both"/>
            </w:pPr>
            <w:r>
              <w:rPr>
                <w:rFonts w:ascii="Times New Roman"/>
                <w:b w:val="false"/>
                <w:i w:val="false"/>
                <w:color w:val="000000"/>
                <w:sz w:val="20"/>
              </w:rPr>
              <w:t>
улица Александр Пушкин, дома № 1, 1А, 2, 2Б, 3, 4, 4А, 4Б, 5, 6, 7, 8, 8А, 9, 10, 11, 11А, 11Б, 12, 13, 14, 15, 16, 17, 18, 19, 20, 21, 22, 22А, 23, 24, 24А, 25, 26, 27, 28, 28А, 29, 30, 31, 31А, 32, 35, 35А, 37, 39, 41;</w:t>
            </w:r>
          </w:p>
          <w:p>
            <w:pPr>
              <w:spacing w:after="20"/>
              <w:ind w:left="20"/>
              <w:jc w:val="both"/>
            </w:pPr>
            <w:r>
              <w:rPr>
                <w:rFonts w:ascii="Times New Roman"/>
                <w:b w:val="false"/>
                <w:i w:val="false"/>
                <w:color w:val="000000"/>
                <w:sz w:val="20"/>
              </w:rPr>
              <w:t>
улица Әлия Молдағұлова, дома № 1, 1А, 1Б, 1В, 1Г, 1Д, 1Е, 1Ж, 1С, 2, 2/1, 2А, 2Б, 2Г, 2Д, строение 2В, 3, 3Б, 4, 4А, 4Б, 5, 5А, 5Б, 6, 6А, 6Б, 7, 8, 9, 10, 10Б, 11, 12, 13, 14, 15, 16, 17, 18, 19, 20, 20А, 21, 21Б, 21В, 22, 22А, 23, 24, 24А, 24Б, 24В, 25, 25А, 25Б, 25В, 26, 26А, 27, 27А, 27Б, 28, 28А, 28Б, 29, 30, 30Б, 31, 31А, 31Б, 31В, 31Г, 32, 32А, 33, 33А, 33Б, 34, 34А, 34Б, 35, 35А, 35Б, 36, 37, 38, 38А, 38Б, 39, 39А, 39Б, 41, 42, 42А, 42Б, 43, 44, 45, 46, 47, 47А, 47Б, 48, 48А, 48Б, 49, 49А, 49Б, 50, 51, 52, 54, 55, 56, 57, 57, 58, 58А, 58Б, 59, 60, 60А, 60Б, 61, 62, 63, 63А, 63В, 64, 64А, 64Б, 64В, 64Г, 65, 66, 66А, 66Б, 68, 69, 69А, 70, 71, 71А, 73, 73А, 75, 75А, 77, 79, 79А, 79Б, 81</w:t>
            </w:r>
          </w:p>
          <w:p>
            <w:pPr>
              <w:spacing w:after="20"/>
              <w:ind w:left="20"/>
              <w:jc w:val="both"/>
            </w:pPr>
            <w:r>
              <w:rPr>
                <w:rFonts w:ascii="Times New Roman"/>
                <w:b w:val="false"/>
                <w:i w:val="false"/>
                <w:color w:val="000000"/>
                <w:sz w:val="20"/>
              </w:rPr>
              <w:t>
улица Боран Нысанбаев, дома № 1, 1/1, 1/2, 1/27, 1/3, 1/35, 1/47, 1/51, 1/53, 1/7, 1/8, 1А, 1А/6, 1Б, 1В, 1Г, 1Д, 1Е, 1Е/1, 1Е/4, 1К, 2, 2/1, 2А, 2Б, 2В, 2Г, 2Д, 3, 4, 4А, 5, 5/1, 5А, 6, 6А, 6А/1, 6Д, 7, 7А, 8, 8Б, 9, 9А, 9К, 10, 10Б, 11, 12, 12А, 12Б, 13, 13А, 13Б, 14, 14А, 14Б, 14В, 15, 15А, 15Б, 16, 16А, 16Б, 17, 18, 19, 20, 20А, 21, 22, 23, 23А, 24, 24Б, 25, 26, 27, 28, 28А, 30, 32, 34, 36</w:t>
            </w:r>
          </w:p>
          <w:p>
            <w:pPr>
              <w:spacing w:after="20"/>
              <w:ind w:left="20"/>
              <w:jc w:val="both"/>
            </w:pPr>
            <w:r>
              <w:rPr>
                <w:rFonts w:ascii="Times New Roman"/>
                <w:b w:val="false"/>
                <w:i w:val="false"/>
                <w:color w:val="000000"/>
                <w:sz w:val="20"/>
              </w:rPr>
              <w:t>
улица Есет Би Қараұлы, дома № 1, 1Г, 2А, 3, 4, 5, 6, 6Б, 7, 8, 8А, 9, 10, 10А, 11, 11А, 12, 13, 14, 14А, 15, 16, 17, 19, 21</w:t>
            </w:r>
          </w:p>
          <w:p>
            <w:pPr>
              <w:spacing w:after="20"/>
              <w:ind w:left="20"/>
              <w:jc w:val="both"/>
            </w:pPr>
            <w:r>
              <w:rPr>
                <w:rFonts w:ascii="Times New Roman"/>
                <w:b w:val="false"/>
                <w:i w:val="false"/>
                <w:color w:val="000000"/>
                <w:sz w:val="20"/>
              </w:rPr>
              <w:t>
улица Жұмекен Нәжімеденов, дома № 1, 1Б, 2, 2Б, 3, 3Б, 4, 4/52, 4Б, 5, 5А, 5Б, 6, 6Б, 7, 7Б, 8А, 8Б, 9, 9Б, 10, 10Б, 11, 12, 13, 14, 14А, 15, 16, 17, 18, 19, 20, 21, 22, 23, 24, 24А, 25, 25А, 26, 27, 28, 29, 30, 31, 32, 33, 34, 35, 36, 37, 38, 39, 41, 42, 43, 43А, 44, 45, 45А, 46, 47, 48, 49, 51, 52, 53, 54, 55, 56, 57, 58, 59, 60, 61, 62, 64, 65, 66, 66А, 67, 68, 68А, 69, 70, 71, 72, 72А, 73, 75, 77, 79, 81;</w:t>
            </w:r>
          </w:p>
          <w:p>
            <w:pPr>
              <w:spacing w:after="20"/>
              <w:ind w:left="20"/>
              <w:jc w:val="both"/>
            </w:pPr>
            <w:r>
              <w:rPr>
                <w:rFonts w:ascii="Times New Roman"/>
                <w:b w:val="false"/>
                <w:i w:val="false"/>
                <w:color w:val="000000"/>
                <w:sz w:val="20"/>
              </w:rPr>
              <w:t>
улица Керей хан, дома № 1, 2, 2, 3, 4, 4, 5, 5/1, 6, 6А, 7, 7А, 8, 8/2, 8А, 8Б, 9, 10, 10А, 10Б, 11, 13, 13/2, 15, 17, 19, 21, 23;</w:t>
            </w:r>
          </w:p>
          <w:p>
            <w:pPr>
              <w:spacing w:after="20"/>
              <w:ind w:left="20"/>
              <w:jc w:val="both"/>
            </w:pPr>
            <w:r>
              <w:rPr>
                <w:rFonts w:ascii="Times New Roman"/>
                <w:b w:val="false"/>
                <w:i w:val="false"/>
                <w:color w:val="000000"/>
                <w:sz w:val="20"/>
              </w:rPr>
              <w:t>
улица Мұқағали Мақатаев, дома № 3, 5, 7, 9, 11, 13, 17, 19, 19А, 21, 23, 25, 27, 27А, 29, 31, 33, 35, 37, 39, 41, 43, 45, 47, 49, 51, 53, 55, 57, 57А, 59, 61, 61А;</w:t>
            </w:r>
          </w:p>
          <w:p>
            <w:pPr>
              <w:spacing w:after="20"/>
              <w:ind w:left="20"/>
              <w:jc w:val="both"/>
            </w:pPr>
            <w:r>
              <w:rPr>
                <w:rFonts w:ascii="Times New Roman"/>
                <w:b w:val="false"/>
                <w:i w:val="false"/>
                <w:color w:val="000000"/>
                <w:sz w:val="20"/>
              </w:rPr>
              <w:t>
улица Николай Гоголь, дома № 1, 2, 2А, 2Б, 3, 4, 4Б, 5, 6, 7, 7/3, 8, 9, 10, 11, 11А, 12, 13, 14, 15, 16, 17, 18, 19, 19А, 20, 21, 21Б, 22, 23, 25, 26, 28, 29, 30, 142, 150;</w:t>
            </w:r>
          </w:p>
          <w:p>
            <w:pPr>
              <w:spacing w:after="20"/>
              <w:ind w:left="20"/>
              <w:jc w:val="both"/>
            </w:pPr>
            <w:r>
              <w:rPr>
                <w:rFonts w:ascii="Times New Roman"/>
                <w:b w:val="false"/>
                <w:i w:val="false"/>
                <w:color w:val="000000"/>
                <w:sz w:val="20"/>
              </w:rPr>
              <w:t>
улица Сарайшық, дома № 1, 1А, 1Д, 2, 2Д, 3, 4А, 5, 5А, 5Б, 6, 7, 7А, 8, 9, 10, 10А, 11, 13, 14, 15, 17, 18, 20, 21, 21А, 22, 23, 23А, 23В, 24, 24А, 26, 26А, 27, 28, 28Б, 30, 33, 38, 38А, 43, 45, 46, 49, 50, 51, 52, 52А, 52Б, 53, 55, 57, 59, 60, 61, 63;</w:t>
            </w:r>
          </w:p>
          <w:p>
            <w:pPr>
              <w:spacing w:after="20"/>
              <w:ind w:left="20"/>
              <w:jc w:val="both"/>
            </w:pPr>
            <w:r>
              <w:rPr>
                <w:rFonts w:ascii="Times New Roman"/>
                <w:b w:val="false"/>
                <w:i w:val="false"/>
                <w:color w:val="000000"/>
                <w:sz w:val="20"/>
              </w:rPr>
              <w:t>
улица Станционная, дома № 1, 1Б, 2, 2А, 3, 3А, 4, 4А, 5, 5А, 5Б, 6, 7, 7А, 8, 8А, 9, 11, 11А, 13, 15, 17, 19, 21, 21А,27;</w:t>
            </w:r>
          </w:p>
          <w:p>
            <w:pPr>
              <w:spacing w:after="20"/>
              <w:ind w:left="20"/>
              <w:jc w:val="both"/>
            </w:pPr>
            <w:r>
              <w:rPr>
                <w:rFonts w:ascii="Times New Roman"/>
                <w:b w:val="false"/>
                <w:i w:val="false"/>
                <w:color w:val="000000"/>
                <w:sz w:val="20"/>
              </w:rPr>
              <w:t>
улица Тәрен Білялов, дома № 1, 1/1, 1/2, 1А, 1Б, 1В, 1Г, 1Д, 1Е, 1Ж, 2, 2/1, 2А, 2Б, 2В, 2Г, 2Д, 3, 3А, 3В, 3Г, 4, 4А, 4Б, 5, 5/1, 5А, 5Б, 5В, 5Г, 6, 6А, 7, 7А, 7В, 8, 8А, 9, 9А, 9Б, 10, 10А, 11, 11А, 11Б, 12, 13, 14, 15, 16, 17, 18, 19, 20, 21, 21А, 21Б, 22, 22А, 23, 24, 25, 26А, 27, 28, 28А, 30, 32, 33, 33/1, 33А, 35, 36, 37, 38, 40, 41, 43А, 45, 46А, 47, 47Б, 47Д, 49, 50А, 51, 51А, 52, 52А, 52Б, 53, 54, 55, 55А, 56, 57, 57А, 59, 60, 61, 62, 63, 63А, 63Б, 65;</w:t>
            </w:r>
          </w:p>
          <w:p>
            <w:pPr>
              <w:spacing w:after="20"/>
              <w:ind w:left="20"/>
              <w:jc w:val="both"/>
            </w:pPr>
            <w:r>
              <w:rPr>
                <w:rFonts w:ascii="Times New Roman"/>
                <w:b w:val="false"/>
                <w:i w:val="false"/>
                <w:color w:val="000000"/>
                <w:sz w:val="20"/>
              </w:rPr>
              <w:t>
улица Ұзынарал, дома № 1, 2, 3, 4, 5, 6, 7, 8, 9, 9А, 9Б, 10, 11, 12, 12А, 13, 13А, 14, 15, 15А, 15Б, 16, 16А, 17, 18, 19, 20, 21, 21А, 22, 22А, 22Б, 23, 24, 25, 26, 26А, 27, 27А, 28, 28А, 29, 30, 30А, 30Б, 31, 31А, 32, 32А, 33, 35, 35А, 35Б, 41, 41А, 43, 43А, 45, 47, 49, 51, 51А, 51Б, 51В.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Өтепқали Исатаев, строение 42А, здание коммунального государственного учреждения "Средняя общеобразовательная школа № 2 имени Жумекена Нажимеденова"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Бәйдібек, дома № 1, 3, 3А, 5, 7, 8, 9, 11, 12, 13, 14, 15, 15А, 16, 17, 17Б, 18, 18А, 19, 20, 22, 23, 24А;</w:t>
            </w:r>
          </w:p>
          <w:p>
            <w:pPr>
              <w:spacing w:after="20"/>
              <w:ind w:left="20"/>
              <w:jc w:val="both"/>
            </w:pPr>
            <w:r>
              <w:rPr>
                <w:rFonts w:ascii="Times New Roman"/>
                <w:b w:val="false"/>
                <w:i w:val="false"/>
                <w:color w:val="000000"/>
                <w:sz w:val="20"/>
              </w:rPr>
              <w:t>
Проезд Мерей, дома № 1, 4, 7, 7, 7А, 8, 9, 9А, 10, 12, 13, 14, 15, 16, 22, 23, 76, 77А, 78, 82, 84, 86, 92А, 108;</w:t>
            </w:r>
          </w:p>
          <w:p>
            <w:pPr>
              <w:spacing w:after="20"/>
              <w:ind w:left="20"/>
              <w:jc w:val="both"/>
            </w:pPr>
            <w:r>
              <w:rPr>
                <w:rFonts w:ascii="Times New Roman"/>
                <w:b w:val="false"/>
                <w:i w:val="false"/>
                <w:color w:val="000000"/>
                <w:sz w:val="20"/>
              </w:rPr>
              <w:t>
Проспект Исатай, дома № 2, 2Б, 2А, 2В, 4, 4/2, 4А, 4Б, 4/1, 6, 8, 10, 12, 12А;</w:t>
            </w:r>
          </w:p>
          <w:p>
            <w:pPr>
              <w:spacing w:after="20"/>
              <w:ind w:left="20"/>
              <w:jc w:val="both"/>
            </w:pPr>
            <w:r>
              <w:rPr>
                <w:rFonts w:ascii="Times New Roman"/>
                <w:b w:val="false"/>
                <w:i w:val="false"/>
                <w:color w:val="000000"/>
                <w:sz w:val="20"/>
              </w:rPr>
              <w:t>
улица Александр Афанасьев, дома № 44, 48, 50, 50А, 52, 53, 54, 55, 57, 58, 58А, 59, 60, 61, 62, 63, 64, 65, 66, 67, 68, 69, 70, 71, 72, 72А, 73, 74, 75, 76, 77, 78, 79, 81, 83, 83А, 85, 87, 89, 91, 93, 95, 97;</w:t>
            </w:r>
          </w:p>
          <w:p>
            <w:pPr>
              <w:spacing w:after="20"/>
              <w:ind w:left="20"/>
              <w:jc w:val="both"/>
            </w:pPr>
            <w:r>
              <w:rPr>
                <w:rFonts w:ascii="Times New Roman"/>
                <w:b w:val="false"/>
                <w:i w:val="false"/>
                <w:color w:val="000000"/>
                <w:sz w:val="20"/>
              </w:rPr>
              <w:t>
улица Ахмет Байтурсынов, дома № 1, 3, 4, 5, 6, 6А, 7, 8, 8А, 9, 10, 11, 12, 13, 14, 14А, 15, 15А, 16, 17, 20, 22, 24, 26;</w:t>
            </w:r>
          </w:p>
          <w:p>
            <w:pPr>
              <w:spacing w:after="20"/>
              <w:ind w:left="20"/>
              <w:jc w:val="both"/>
            </w:pPr>
            <w:r>
              <w:rPr>
                <w:rFonts w:ascii="Times New Roman"/>
                <w:b w:val="false"/>
                <w:i w:val="false"/>
                <w:color w:val="000000"/>
                <w:sz w:val="20"/>
              </w:rPr>
              <w:t>
улица Әлия Молдағұлова, дома № 83, 83А, 83Б, 85, 87, 87А, 87Б, 89, 91, 93, 95, 97, 99, 101, 101/1, 103, 105, 107, 109, 111, 111А, 113, 115, 117, 119, 119А, 121, 123, 127, 129, 129А, 131, 133, 135, 137, 139, 141, 141А, 143;</w:t>
            </w:r>
          </w:p>
          <w:p>
            <w:pPr>
              <w:spacing w:after="20"/>
              <w:ind w:left="20"/>
              <w:jc w:val="both"/>
            </w:pPr>
            <w:r>
              <w:rPr>
                <w:rFonts w:ascii="Times New Roman"/>
                <w:b w:val="false"/>
                <w:i w:val="false"/>
                <w:color w:val="000000"/>
                <w:sz w:val="20"/>
              </w:rPr>
              <w:t>
улица Боран Нысанбаев, дома № 29, 29/1, 31, 33, 35, 35А, 35Б, 37, 38, 39, 40, 41, 42, 43, 44, 45, 46, 46А, 47, 48, 49, 50, 51, 51А, 52, 53, 54, 54А, 55, 55Б, 56, 57, 58, 58А, 59, 60, 61, 62, 63, 63А, 64, 65, 66, 67/1, 67/2, 68, 69, 71, 72, 73, 74, 75, 76, 78, 80, 82;</w:t>
            </w:r>
          </w:p>
          <w:p>
            <w:pPr>
              <w:spacing w:after="20"/>
              <w:ind w:left="20"/>
              <w:jc w:val="both"/>
            </w:pPr>
            <w:r>
              <w:rPr>
                <w:rFonts w:ascii="Times New Roman"/>
                <w:b w:val="false"/>
                <w:i w:val="false"/>
                <w:color w:val="000000"/>
                <w:sz w:val="20"/>
              </w:rPr>
              <w:t>
улица Ғарифолла Құрманғалиев, дома № 10, 12, 12А, 12Б, 14, 14А, 14Б, 16, 17, 18, 18А, 18Б, 19, 19/1, 20, 20А, 20Б, 21, 21А, 21Б, 22, 23, 24, 25, 25, 25А, 25Б, 26, 26А, 27, 28, 29, 29А, 30, 31, 32, 32А, 32Б, 33, 34, 34А, 35, 35А, 35Б, 36, 37, 37А, 37Б, 38, 39, 39А, 40, 40А, 40Б, 41, 42, 42А, 43, 43А, 45, 45Б, 45А, 46/1, 46/2, 47, 48, 48/1, 48/1А, 50, 51, 51А, 52, 52А, 52А, 52Б, 53, 54, 54А, 54Б, 55, 56, 56А, 57, 57А, 57Б, 58, 58А, 58Б, 59, 59А, 60, 61, 61Б, 62, 63, 64, 64А, 64Б, 65, 66, 67, 68, 69, 71, 73;</w:t>
            </w:r>
          </w:p>
          <w:p>
            <w:pPr>
              <w:spacing w:after="20"/>
              <w:ind w:left="20"/>
              <w:jc w:val="both"/>
            </w:pPr>
            <w:r>
              <w:rPr>
                <w:rFonts w:ascii="Times New Roman"/>
                <w:b w:val="false"/>
                <w:i w:val="false"/>
                <w:color w:val="000000"/>
                <w:sz w:val="20"/>
              </w:rPr>
              <w:t>
улица Есен Досымов, дома № 40, 40А, 40Б, 44, 44А, 44Б, 46, 48, 48А, 48Б, 50, 50А, 50Б, 50В, 52, 52А, 53, 53А, 53Б, 53В, 55, 55А, 55Б, 55В, 55Г, 56, 56А, 56Б, 56В, 57, 57А, 57Б, 58, 58А, 59, 59А, 59Б, 60, 60А, 61, 61/2, 61А, 62, 62А, 62Б, 63, 63А, 63Б, 64, 64А, 64Б, 64В, 65, 65А, 65Б, 67, 68, 68А, 68Б, 69, 70, 70А, 70Б, 70В, 71, 71А, 71В, 72, 72Б, 72Е, 72А, 73, 73А, 73Б, 74, 74Б, 75, 75А, 76, 76А, 76Б, 77, 77А, 78, 78А, 78Б, 78В, 79, 79А, 79Б, 79В, 81, 83, 83А, 83Б, 85, 85А, 85Б, 87, 87А, 89, 89А, 93, 93А, 95, 95А, 97, 97А, 99, 99А;</w:t>
            </w:r>
          </w:p>
          <w:p>
            <w:pPr>
              <w:spacing w:after="20"/>
              <w:ind w:left="20"/>
              <w:jc w:val="both"/>
            </w:pPr>
            <w:r>
              <w:rPr>
                <w:rFonts w:ascii="Times New Roman"/>
                <w:b w:val="false"/>
                <w:i w:val="false"/>
                <w:color w:val="000000"/>
                <w:sz w:val="20"/>
              </w:rPr>
              <w:t>
улица Қалим Бекқалиев, дома № 19, 20, 21, 22, 23, 24, 25, 26, 27, 28, 29, 29А, 30, 31, 32, 33, 34, 34А, 35, 36, 37, 38, 39, 40, 41, 42, 43, 44, 45, 45А, 46, 47, 48, 49, 50, 51, 52, 53, 53А, 54, 55, 56, 57, 58, 59, 60, 61, 63, 64, 65, 67А,67;</w:t>
            </w:r>
          </w:p>
          <w:p>
            <w:pPr>
              <w:spacing w:after="20"/>
              <w:ind w:left="20"/>
              <w:jc w:val="both"/>
            </w:pPr>
            <w:r>
              <w:rPr>
                <w:rFonts w:ascii="Times New Roman"/>
                <w:b w:val="false"/>
                <w:i w:val="false"/>
                <w:color w:val="000000"/>
                <w:sz w:val="20"/>
              </w:rPr>
              <w:t>
улица Құспан Молла, дома № 16, 18, 18А, 20, 22, 22А, 23, 24, 24/1, 24А, 25, 25А, 26, 26А, 27, 27А, 28, 28А, 29, 29А, 30, 31, 31А, 31Б, 32, 32 А, 33, 34, 34А, 35, 35А, 36, 36А, 37, 38, 39, 40, 41, 42, 43, 44, 44А, 45, 45А, 45Б, 46, 46А, 47, 48, 48А, 49, 49А, 50, 50А, 51, 51/1, 51А, 51Б, 52, 52А, 53, 54, 55, 55А, 56, 57, 57А, 57Б, 58, 58А, 58Б, 59, 60, 61, 61А, 63, 63А, 63Б, 64, 65, 67, 69, 71, 71А, 73, 75, 75 В, 75А, 75Б, 77, 79, 81, 264;</w:t>
            </w:r>
          </w:p>
          <w:p>
            <w:pPr>
              <w:spacing w:after="20"/>
              <w:ind w:left="20"/>
              <w:jc w:val="both"/>
            </w:pPr>
            <w:r>
              <w:rPr>
                <w:rFonts w:ascii="Times New Roman"/>
                <w:b w:val="false"/>
                <w:i w:val="false"/>
                <w:color w:val="000000"/>
                <w:sz w:val="20"/>
              </w:rPr>
              <w:t>
улица Мұқағали Мақатаев, дома № 20, 20А, 22, 24, 26, 28, 30, 30А, 32, 34, 34А, 36, 36А, 36Б, 38, 40, 42, 42А, 42Б, 44, 46, 48, 48А, 54, 56, 62, 64, 64А;</w:t>
            </w:r>
          </w:p>
          <w:p>
            <w:pPr>
              <w:spacing w:after="20"/>
              <w:ind w:left="20"/>
              <w:jc w:val="both"/>
            </w:pPr>
            <w:r>
              <w:rPr>
                <w:rFonts w:ascii="Times New Roman"/>
                <w:b w:val="false"/>
                <w:i w:val="false"/>
                <w:color w:val="000000"/>
                <w:sz w:val="20"/>
              </w:rPr>
              <w:t>
улица Хамидолла Нәубетов, дома № 21, 21А, 22, 22А, 22Б, 23, 23А, 24, 24А, 25, 25А, 25Б, 26, 26А, 28, 29, 29А, 30, 30А, 30Б, 31, 31А, 31Б, 32, 32А, 32Б, 34, 35, 36, 37, 37А, 38, 38А, 38Б, 39, 39Б, 40, 40А, 40Б, 41, 42, 42А, 43, 44, 44А, 44Б, 45, 46, 47, 47А, 47Б, 48, 48А, 49, 50, 50А, 51, 52, 52А, 53, 54, 54А, 55, 55А, 56, 56А, 57, 57А, 58, 59, 60, 60А, 61, 61А, 62, 62А, 62Б, 63, 63А, 64, 65, 66, 66А, 66Б, 67, 67А, 68, 68А, 68Б, 69, 69А, 69Б, 70, 70А, 70Б, 71, 72, 72А, 72Б, 73, 73А, 73Б, 74, 74А, 74Б, 74В.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Исатай, строение 1А, здание товарищества с ограниченной ответственностью "Спецавтобаза"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Атамұра, дома № 2, 4, 6, 8, 9, 12, 13, 13А, 13Б, 13В, 15, 17, 18, 19, 21, 21А, 22, 23, 23А, 24, 24А, 25, 26, 27, 27Б, 28, 29, 30, 36А, 49, 56, 57, 66, 90, 109, 110, 113, 130, 132, 133, 134А, 135, 162А, 166;</w:t>
            </w:r>
          </w:p>
          <w:p>
            <w:pPr>
              <w:spacing w:after="20"/>
              <w:ind w:left="20"/>
              <w:jc w:val="both"/>
            </w:pPr>
            <w:r>
              <w:rPr>
                <w:rFonts w:ascii="Times New Roman"/>
                <w:b w:val="false"/>
                <w:i w:val="false"/>
                <w:color w:val="000000"/>
                <w:sz w:val="20"/>
              </w:rPr>
              <w:t>
Проезд № 1, дома № 3, 5, 7</w:t>
            </w:r>
          </w:p>
          <w:p>
            <w:pPr>
              <w:spacing w:after="20"/>
              <w:ind w:left="20"/>
              <w:jc w:val="both"/>
            </w:pPr>
            <w:r>
              <w:rPr>
                <w:rFonts w:ascii="Times New Roman"/>
                <w:b w:val="false"/>
                <w:i w:val="false"/>
                <w:color w:val="000000"/>
                <w:sz w:val="20"/>
              </w:rPr>
              <w:t>
улица № 10, дома № 4, 6, 7, 8, 9, 11, 12, 13, 14, 15, 16, 18, 19, 20, 21, 21А, 23, 26, 26А, 28, 29, 33, 35, 36, 37, 38, 40, 41, 44, 46, 50, 73А, 96;</w:t>
            </w:r>
          </w:p>
          <w:p>
            <w:pPr>
              <w:spacing w:after="20"/>
              <w:ind w:left="20"/>
              <w:jc w:val="both"/>
            </w:pPr>
            <w:r>
              <w:rPr>
                <w:rFonts w:ascii="Times New Roman"/>
                <w:b w:val="false"/>
                <w:i w:val="false"/>
                <w:color w:val="000000"/>
                <w:sz w:val="20"/>
              </w:rPr>
              <w:t>
улица № 2, дома № 2, 3, 5, 7, 8, 9, 10, 12, 13, 15, 16, 17, 18, 19, 20, 21, 22, 23, 24, 25, 26, 27, 28, 29, 30, 31, 32, 32А, 33, 34, 34А, 35, 36А;</w:t>
            </w:r>
          </w:p>
          <w:p>
            <w:pPr>
              <w:spacing w:after="20"/>
              <w:ind w:left="20"/>
              <w:jc w:val="both"/>
            </w:pPr>
            <w:r>
              <w:rPr>
                <w:rFonts w:ascii="Times New Roman"/>
                <w:b w:val="false"/>
                <w:i w:val="false"/>
                <w:color w:val="000000"/>
                <w:sz w:val="20"/>
              </w:rPr>
              <w:t>
улица № 3, дома № 1, 2, 3, 3А, 4, 5, 6, 8, 9, 10, 13, 14, 15, 16, 18, 19, 21, 22, 24, 27, 28, 30, 36;</w:t>
            </w:r>
          </w:p>
          <w:p>
            <w:pPr>
              <w:spacing w:after="20"/>
              <w:ind w:left="20"/>
              <w:jc w:val="both"/>
            </w:pPr>
            <w:r>
              <w:rPr>
                <w:rFonts w:ascii="Times New Roman"/>
                <w:b w:val="false"/>
                <w:i w:val="false"/>
                <w:color w:val="000000"/>
                <w:sz w:val="20"/>
              </w:rPr>
              <w:t>
улица № 4, дома № 2, 2А, 4, 8, 12, 14, 16, 22, 24, 26, 28, 30, 32, 34, 36, 38, 40;</w:t>
            </w:r>
          </w:p>
          <w:p>
            <w:pPr>
              <w:spacing w:after="20"/>
              <w:ind w:left="20"/>
              <w:jc w:val="both"/>
            </w:pPr>
            <w:r>
              <w:rPr>
                <w:rFonts w:ascii="Times New Roman"/>
                <w:b w:val="false"/>
                <w:i w:val="false"/>
                <w:color w:val="000000"/>
                <w:sz w:val="20"/>
              </w:rPr>
              <w:t>
улица № 6, дома № 1, 2, 2А, 3, 4, 6, 8, 9, 10, 11, 13;</w:t>
            </w:r>
          </w:p>
          <w:p>
            <w:pPr>
              <w:spacing w:after="20"/>
              <w:ind w:left="20"/>
              <w:jc w:val="both"/>
            </w:pPr>
            <w:r>
              <w:rPr>
                <w:rFonts w:ascii="Times New Roman"/>
                <w:b w:val="false"/>
                <w:i w:val="false"/>
                <w:color w:val="000000"/>
                <w:sz w:val="20"/>
              </w:rPr>
              <w:t>
улица № 7, дома № 9, 12;</w:t>
            </w:r>
          </w:p>
          <w:p>
            <w:pPr>
              <w:spacing w:after="20"/>
              <w:ind w:left="20"/>
              <w:jc w:val="both"/>
            </w:pPr>
            <w:r>
              <w:rPr>
                <w:rFonts w:ascii="Times New Roman"/>
                <w:b w:val="false"/>
                <w:i w:val="false"/>
                <w:color w:val="000000"/>
                <w:sz w:val="20"/>
              </w:rPr>
              <w:t>
улица № 8, дома № 1, 2, 3, 5, 6, 7, 8, 8/1, 10, 13, 15;</w:t>
            </w:r>
          </w:p>
          <w:p>
            <w:pPr>
              <w:spacing w:after="20"/>
              <w:ind w:left="20"/>
              <w:jc w:val="both"/>
            </w:pPr>
            <w:r>
              <w:rPr>
                <w:rFonts w:ascii="Times New Roman"/>
                <w:b w:val="false"/>
                <w:i w:val="false"/>
                <w:color w:val="000000"/>
                <w:sz w:val="20"/>
              </w:rPr>
              <w:t>
Проезд Дүйсен Сүйесінов, дома № 1, 1А, 1Б, 1Г, 2, 2/1, 2А, 2Б, 2В, 2Г, 2Д, 3, 3А, 3Б, 4, 5, 5А, 5Б, 6, 6/1, 6/1 А, 6/2, 6/2А, 7, 7А, 8, 8/1, 8/1А, 9, 9А, 10А, 11, 13, 15, 17, 17А, 19, 21, 21А, 23, 26, 32, 32А, 32Б, 33, 33/2, 36, 36/2, 36/3, 36/4;</w:t>
            </w:r>
          </w:p>
          <w:p>
            <w:pPr>
              <w:spacing w:after="20"/>
              <w:ind w:left="20"/>
              <w:jc w:val="both"/>
            </w:pPr>
            <w:r>
              <w:rPr>
                <w:rFonts w:ascii="Times New Roman"/>
                <w:b w:val="false"/>
                <w:i w:val="false"/>
                <w:color w:val="000000"/>
                <w:sz w:val="20"/>
              </w:rPr>
              <w:t>
Проспект Исатай, дома № 1Б, 1, 1/1, 1/2, 1/3, 1/4, 1/5, 1/6, 1А, 1В, 1Г, 1Д, 1Е, 1К, 1Л, 3Б, 3В, 3Г, 3Д, 3Е, 3А, 3/1, 3/2, 3/3, 5, 5А, 5Б, 5В, 5Г, 7, 7А, 7Б, 7В, 7/1, 9, 9А, 11;</w:t>
            </w:r>
          </w:p>
          <w:p>
            <w:pPr>
              <w:spacing w:after="20"/>
              <w:ind w:left="20"/>
              <w:jc w:val="both"/>
            </w:pPr>
            <w:r>
              <w:rPr>
                <w:rFonts w:ascii="Times New Roman"/>
                <w:b w:val="false"/>
                <w:i w:val="false"/>
                <w:color w:val="000000"/>
                <w:sz w:val="20"/>
              </w:rPr>
              <w:t>
улица Александр Афанасьев, дома № 80, 82, 84, 86, 88, 90, 92, 94, 96, 98, 99, 99/1, 99/2, 99А, 100, 101, 102, 103/1, 103/2, 104, 105, 106, 107, 108, 108А, 109, 110, 111, 112, 113, 114, 115, 116, 117, 118, 119, 119А, 120, 121, 122, 123, 124, 124А, 124Б, 125, 126, 127, 128, 129, 130, 131, 131А, 132, 134, 135, 136, 137, 138, 139, 141, 142, 143, строение 145, 148, 149, 150, 151, 152, 153, 154, 155, 156, 157, 158, 158А, 161, 163, 320;</w:t>
            </w:r>
          </w:p>
          <w:p>
            <w:pPr>
              <w:spacing w:after="20"/>
              <w:ind w:left="20"/>
              <w:jc w:val="both"/>
            </w:pPr>
            <w:r>
              <w:rPr>
                <w:rFonts w:ascii="Times New Roman"/>
                <w:b w:val="false"/>
                <w:i w:val="false"/>
                <w:color w:val="000000"/>
                <w:sz w:val="20"/>
              </w:rPr>
              <w:t>
улица Алиева- Курмангазы, дома № 2, 3, 4В, 6, 7, 8, 11, 12, 13, 16, 18, 20, 21, 23, 24, 25, 28, 29, участок 30, 31, 32, участок 34, 38, 39, 40, 41, 42, 43, 44, 47, 48, 49, 50, 52, 53, 54, 55, 56, 57, 58, строение 58А, 60, участок 61, участок 62, 66, 67, 69, 70, 71, 72, 73, 74, 76, 79, 80, 81, 82, 84, 87, 88, 89, 90, 91, 93, 94, 95, 96, 97, 98, 99, участок 102, 103, 104, 109, 110, 111, 113, 114, 115, 118, 120, 122, 123, 124, 124А, 125, 126, 127, 128, 129, 130, 131, 132, 134, 135, 136, 137, 160, участок 161, 164, 165, 166, 170, 171, 172, 173;</w:t>
            </w:r>
          </w:p>
          <w:p>
            <w:pPr>
              <w:spacing w:after="20"/>
              <w:ind w:left="20"/>
              <w:jc w:val="both"/>
            </w:pPr>
            <w:r>
              <w:rPr>
                <w:rFonts w:ascii="Times New Roman"/>
                <w:b w:val="false"/>
                <w:i w:val="false"/>
                <w:color w:val="000000"/>
                <w:sz w:val="20"/>
              </w:rPr>
              <w:t>
улица Ғарифолла Құрманғалиев, дома № 70, 70А, 72, 72А, 74, 74А, 75, 75/2, 75А, 75Б, 75Б, 77, 77А, 77А, 77Б, 78, 79, 79А, 79Б, 80, 80А, 81, 81А, 83, 85, 85А, 85Б, 86, 86А, 87, 88, 89, 90, 91, 91А, 92, 93, 94, 95, 95А, 96, 97, 98, 99, 99А, 100, 101, 102, 103, 104, 105, 106, 107, 108, 109, 110, 111, 111А, 111Б, 112, 113, 115, 117, 121, 123, 125, 129;</w:t>
            </w:r>
          </w:p>
          <w:p>
            <w:pPr>
              <w:spacing w:after="20"/>
              <w:ind w:left="20"/>
              <w:jc w:val="both"/>
            </w:pPr>
            <w:r>
              <w:rPr>
                <w:rFonts w:ascii="Times New Roman"/>
                <w:b w:val="false"/>
                <w:i w:val="false"/>
                <w:color w:val="000000"/>
                <w:sz w:val="20"/>
              </w:rPr>
              <w:t>
улица Есен Досымов, дома № 80, 80А, 80Б, 80В, 81А, 81Б, 82, 82А, 84, 84А, 84Б, 84В, 84Г, 86, 86А, 88, 88А, 88Б, 90, 90Б, 92, 92Б, 94, 94А, 96, 96А, 98, 98А, 100, 100А, 101, 101А, 102, 103, 103А, 104, 105, 105А, 106, 107, 108, 109, 109А, 110, 111, 113, 114, 115, 116, 117, 118, 118А, 118Б, 119, 120, 120А, 120Б, 121, 122, 123, 124, 125, 126, 127, 127А, 129, 129А, 131, 131А, 133, 133А, 135, 136А, 137, 137А, 138, 138А, 139, 140, 141, 142, 144, 145, 146, 146А, 146Б, 147, 147А, 147Б, 148, 148А, 148Б, 149, 149А, 149Б, 150, 150А, 150Б, 151, 151А, 151Б, 151В, 152, 153, 153А, 154, 154А, 154Б, 154В, 156, 156А, 156Б, 156В, 157, 158, 158А, 159, 159А, 160А, 160, 161, 161А, 162, 163, 163А, 165, 169, 169А, 171, 171А, 171Б, 173, 175, 175А, 177, 179, 181, 185;</w:t>
            </w:r>
          </w:p>
          <w:p>
            <w:pPr>
              <w:spacing w:after="20"/>
              <w:ind w:left="20"/>
              <w:jc w:val="both"/>
            </w:pPr>
            <w:r>
              <w:rPr>
                <w:rFonts w:ascii="Times New Roman"/>
                <w:b w:val="false"/>
                <w:i w:val="false"/>
                <w:color w:val="000000"/>
                <w:sz w:val="20"/>
              </w:rPr>
              <w:t>
улица Құрманғазы, дома № 3, Блок 5, 5, Блок 1, 12 / 3, 80, 81, 83, 85, 86, 87, 88, 94, 95, 96, 97, 98, 99, 100, 100А, 101, 102, 103, 104, 105, 106, 106А, 107, 107А, 110, 110А, 110Б, 112, 113, 114, 114/1, 114А, 115, 116А, 117, 119, 119/1, 119/10, 119/11, 119/12, 119/13, 119/14, 119/15, 119/16, 119/17, 119/18, 119/2, 119/3, 119/4, 119/5, 119/6, 119/7, 119/8, 119/9, 119А, 119Б, 119В, 120, 121, 121А, 122, 123Б, 123, 123А, 123В, 123Д, 124А, 125, 126, 126А, 127, 127А, 128А, 129, 130, 130А, 131, 132А, 132Б, 133, 134, 134А, 136, 138, 140/1, 140А, 140Б, 141, 144, 144А, 144Б, 144В, 144Г, 146, 146А, 148, 148А, 150, 154, 156, 158, 160, 160А, 236, 274;</w:t>
            </w:r>
          </w:p>
          <w:p>
            <w:pPr>
              <w:spacing w:after="20"/>
              <w:ind w:left="20"/>
              <w:jc w:val="both"/>
            </w:pPr>
            <w:r>
              <w:rPr>
                <w:rFonts w:ascii="Times New Roman"/>
                <w:b w:val="false"/>
                <w:i w:val="false"/>
                <w:color w:val="000000"/>
                <w:sz w:val="20"/>
              </w:rPr>
              <w:t>
улица Өтепқали Исатаев, дома № 1, 1/1, 1/2, 1А, 1Б, 1Д, 1Г, 2, 2/1, 2/8, 2А, 2Б, 2В, 2Г, 2Е, 2К, 3, 3/1, 3А, 3Г, 3Д, 4, 4Б, 5, 5А, 5Б, 6, 6А, 6Б, 7, 8, 9, 9А, 10, 11, 12, 12А, 13, 13В, 14, 14А, 15, 16, 16А, 17, 17/2, 18, 18, 18А, 19, 19А, 19Б, 20, 21;</w:t>
            </w:r>
          </w:p>
          <w:p>
            <w:pPr>
              <w:spacing w:after="20"/>
              <w:ind w:left="20"/>
              <w:jc w:val="both"/>
            </w:pPr>
            <w:r>
              <w:rPr>
                <w:rFonts w:ascii="Times New Roman"/>
                <w:b w:val="false"/>
                <w:i w:val="false"/>
                <w:color w:val="000000"/>
                <w:sz w:val="20"/>
              </w:rPr>
              <w:t>
улица Хамидолла Нәубетов, дома № 76, 76А, 76Б, 77, 77А, 77Б, 77В, 78, 78А, 79, 80, 83, 85, 86, 87, 88, 89, 90, 90А, 90Б, 91, 92, 92А, 93, 93А, 94, 94А, 96, 97, 98, 99, 100, 102, 103, 104, 105, 105А, 106, 107, 107А, 108, 109, 109А, 110, 111, 112, 115, 116, 117, 118, 120, 122, 124, 127, 129, 1703;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Владимира Худина, дом 6, здание коммунального государственного казенного предприятия "Методический центр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Ағатай Батыр, дома № 1, 1А, 1Б, 1В, 2, 3, 4, 4А, 5, 6, 6А, 6Б, 6В, 7, 7А, 8, 8А, 9, 10, 11, 12, 13, 14, 15, 16, 16А, 17, 17А, 18, 19, 21, 21А, 23, 23А, 23Б;</w:t>
            </w:r>
          </w:p>
          <w:p>
            <w:pPr>
              <w:spacing w:after="20"/>
              <w:ind w:left="20"/>
              <w:jc w:val="both"/>
            </w:pPr>
            <w:r>
              <w:rPr>
                <w:rFonts w:ascii="Times New Roman"/>
                <w:b w:val="false"/>
                <w:i w:val="false"/>
                <w:color w:val="000000"/>
                <w:sz w:val="20"/>
              </w:rPr>
              <w:t>
Проезд Александр Затаевич, дома № 1, 2, 3, 4, 5, 6, 7, 8, 9, 10, 10А, 11, 12, 13, 14, 15, 16, 17, 18, 19, 20, 21, 22, 23, 24, 25, 26, 27, 29, 31;</w:t>
            </w:r>
          </w:p>
          <w:p>
            <w:pPr>
              <w:spacing w:after="20"/>
              <w:ind w:left="20"/>
              <w:jc w:val="both"/>
            </w:pPr>
            <w:r>
              <w:rPr>
                <w:rFonts w:ascii="Times New Roman"/>
                <w:b w:val="false"/>
                <w:i w:val="false"/>
                <w:color w:val="000000"/>
                <w:sz w:val="20"/>
              </w:rPr>
              <w:t>
Проезд Дина Нурпейсова, дома № 1, 2, 3, 4, 5, 6, 7, 8, 9, 10, 11, 12, 13, 14, 15, 16, 17, 18, 20;</w:t>
            </w:r>
          </w:p>
          <w:p>
            <w:pPr>
              <w:spacing w:after="20"/>
              <w:ind w:left="20"/>
              <w:jc w:val="both"/>
            </w:pPr>
            <w:r>
              <w:rPr>
                <w:rFonts w:ascii="Times New Roman"/>
                <w:b w:val="false"/>
                <w:i w:val="false"/>
                <w:color w:val="000000"/>
                <w:sz w:val="20"/>
              </w:rPr>
              <w:t>
Проезд Қазанғап, дома № 1, 1А, 2, 2А, 2Б, 2В, 3, 3А, 3Б, 4, 5, 6, 7, 7А, 7Б, 8, 8А, 9, 10, 11, 11А, 12, 13, 13А, 14, 15, 16, 16А, 17, 17А, 17Б, 18, 18А, 19, 20, 21, 22, 23, 23А, 23Б, 24, 24А, 24Б, 25, 25А;</w:t>
            </w:r>
          </w:p>
          <w:p>
            <w:pPr>
              <w:spacing w:after="20"/>
              <w:ind w:left="20"/>
              <w:jc w:val="both"/>
            </w:pPr>
            <w:r>
              <w:rPr>
                <w:rFonts w:ascii="Times New Roman"/>
                <w:b w:val="false"/>
                <w:i w:val="false"/>
                <w:color w:val="000000"/>
                <w:sz w:val="20"/>
              </w:rPr>
              <w:t>
Проезд Қасым Қайсенов, дома № 1, 1А, 2, 2А, 2А/1, 2А/2, 3, 4, 4А, 4Б, 4В, 4Г, 4Д, 5, 6, 6А, 6Б, 7, 8, 9, 11, 13, 15, 15А, 17, 19, 21, 23, 25, 27, 29, 31, 33, 35, 37, 39, 41;</w:t>
            </w:r>
          </w:p>
          <w:p>
            <w:pPr>
              <w:spacing w:after="20"/>
              <w:ind w:left="20"/>
              <w:jc w:val="both"/>
            </w:pPr>
            <w:r>
              <w:rPr>
                <w:rFonts w:ascii="Times New Roman"/>
                <w:b w:val="false"/>
                <w:i w:val="false"/>
                <w:color w:val="000000"/>
                <w:sz w:val="20"/>
              </w:rPr>
              <w:t>
Проезд Өтегенов Наурыз, дома № 1, 2, 3, 4, 5, 6, 7, 8, 9, 10, 11, 12, 12А, 13, 14, 15, 16, 17, 18, 19, 20, 21, 22, 24, 25, 26, 27, 28, 29, 30, 31, 32, 33, 34, 35, 36, 37, 38, 39, 40, 41, 42, 43, 44, 45, 46, 47, 48, 49, 50, 51, 52, 53, 54, 55, 56, 57, 58, 59, 60, 61, 62, 63, 64, 65, 68, 69, 70, 71, 72, 73, 74, 75, 76, 77, 78, 79, 80, 80А, 81, 81А, 82, 83, 86, 87, 88, 88А, 89, 90, 91, 93;</w:t>
            </w:r>
          </w:p>
          <w:p>
            <w:pPr>
              <w:spacing w:after="20"/>
              <w:ind w:left="20"/>
              <w:jc w:val="both"/>
            </w:pPr>
            <w:r>
              <w:rPr>
                <w:rFonts w:ascii="Times New Roman"/>
                <w:b w:val="false"/>
                <w:i w:val="false"/>
                <w:color w:val="000000"/>
                <w:sz w:val="20"/>
              </w:rPr>
              <w:t>
Проезд Тастақ, дома № 1, 2, 3, 4, 5, 6, 7, 7А, 8, 9, 9А, 10, 11, 12, 12А, 13, 14, 15, 17, 17А;</w:t>
            </w:r>
          </w:p>
          <w:p>
            <w:pPr>
              <w:spacing w:after="20"/>
              <w:ind w:left="20"/>
              <w:jc w:val="both"/>
            </w:pPr>
            <w:r>
              <w:rPr>
                <w:rFonts w:ascii="Times New Roman"/>
                <w:b w:val="false"/>
                <w:i w:val="false"/>
                <w:color w:val="000000"/>
                <w:sz w:val="20"/>
              </w:rPr>
              <w:t>
Проезд Теміртау, дома № 21, 23;</w:t>
            </w:r>
          </w:p>
          <w:p>
            <w:pPr>
              <w:spacing w:after="20"/>
              <w:ind w:left="20"/>
              <w:jc w:val="both"/>
            </w:pPr>
            <w:r>
              <w:rPr>
                <w:rFonts w:ascii="Times New Roman"/>
                <w:b w:val="false"/>
                <w:i w:val="false"/>
                <w:color w:val="000000"/>
                <w:sz w:val="20"/>
              </w:rPr>
              <w:t>
Проезд Төлеген Айбергенов, дома № 1, 2, 3, 4, 5, 6, 7, 8, 9, 10, 11, 12, 13, 14, 15, 16, 17, 19, 20, 20А, 21, 22, 23, 24, 25, 26, 27, 28, 29, 30, 31, 32, 34;</w:t>
            </w:r>
          </w:p>
          <w:p>
            <w:pPr>
              <w:spacing w:after="20"/>
              <w:ind w:left="20"/>
              <w:jc w:val="both"/>
            </w:pPr>
            <w:r>
              <w:rPr>
                <w:rFonts w:ascii="Times New Roman"/>
                <w:b w:val="false"/>
                <w:i w:val="false"/>
                <w:color w:val="000000"/>
                <w:sz w:val="20"/>
              </w:rPr>
              <w:t>
Проспект Бейбарыс, дома № 1Б, 1В, 1, 1/1, 1А, 2, 2/1, 2А, 2Б, 2В, 2Г, 3, 3/1, 3А, 3Б, 5А, 5Г, 5, 7, 7Б, 7В, 7Г, 10, 6, 11, 11А, 11Б, 13, 13А, 15А, 15, 15Б, 17Б, 17В, 21/1, 23, 23А, 23Б, 23В, 23Г, 25А, 25Б, 25В, 27, 29, 29А, 29Б, 30А, 30, 31, 31А, 31Б, 31В, 32, 33, 33А/1, 33А, 33Б, 35, 36, 37, 38А, 39, 40А, 40Б, 41Б, 41, 41А, 41В, 42А, 43, 43А, 44, 44А, 44Б, 44В, 44Г, 45, 47, 47А, 48А, 49, 51, 51А, 52, 52А, 52Б, 53, 53А, 53Б, 55, 57, 59, 59А, 61, 61А, 63, 65, 66, 66А, 66Б, 67, 67А, 68, 69, 69А, 70А, 71, 71А, 72А, 72Б, 73, 73А, 74, 74А, 75, 76, 77, 78, 78А, 78Б, 78В, 79, 79А, 80, 80А, 81, 81А, 82, 82А, 83, 83А, 84, 84А, 85, 86, 86А, 86Б, 87, 88, 88А, 89, 90А, 91, 91А, 91Б, 91В, 92, 92А, 92Б, 92Г, 92В, 93, 93А, 93Б, 94, 94А, 94Б, 94В, 95, 95А, 95Б, 96, 96А, 97, 97А, 98, 98А, 99, 99А, 100, 100А, 100Б, 101, 102, 102А, 103, 103А, 103Б, 104, 104А, 105, 105А, 106, 107, 107А, 107Б, 108, 109, 109А, 110, 110А, 111А, 111, 113, 114, 114А, 115, 115А, 116, 116А, 117, 117А, 117Б, 117В, 118, 118А, 118Б, 119, 120, 120А, 121, 122, 122А, 123, 123А, 124, 124Б, 125, 125А, 125Б, 126, 126А, 127, 127А, 128, 128А, 128Б, 128Г, 129, 131, 131А, 132, 132А, 134А, 134Б, 135, 136, 136А, 138, 140, 144, 145, 146, 148А, 150, 151, 152, 154, 154А, 155, 155А, 156, 157, 158, 158А, 159, 160, 161, 161А, 161Б, 161В, 162, 163, 164, 165, 165В, 167, 168, 168А, 168Б, 168В, 169, 169Б, 170, 170А, 171, 171А, 172, 174, 174А, 181, 181В, 182, 189, 191А, 199, 199А, 201, 201А, 203, 217, 219, 229, 231, 235, 237, 239, 241, 244, 246, 247, 248А, 248, 250, 251, 253, 255, 259, 259А, 260, 261, 270, 273, 275, 277, 283, 291, 293, 297, 299, 301, 303, 305, 309, 313, 321, 325, 352, 354, 354А, 356, 357, 358, 361, 363, 367, 372, 382, 383, 386, 388, 389, 389А, 391, 392, 394, 397, 400, 401, 401А, 402, 406, 412, 413, 416, 416/1, 417, 418, 419, 420, 422, 423, 426, 427, 428Б, 428, 428/1, 428А, 428В, 428Д, 430, 431, 432, 432/1, 432А, 433, 434, 435, 436, 437, 440, 441, 444, 445, 446, 447, 448, 449, 449/3, 450, 454, 455, 456, 456А, 456Б, 458, 459, 462, 462А, 463, 463А, 463Б, 464, 465, 472, 473, 473А, 474, 475, 477, 477А, 478, 479, 479/1, 480, 480А, 481, 483, 484, 485, 486, 487, 488, 492, 494, 494А, 494Б, 494В, 498, 500, 506, 508, 510, 520, 524, 524А, 526, 530, 530А, 532, 532А, 534, 536, 669;</w:t>
            </w:r>
          </w:p>
          <w:p>
            <w:pPr>
              <w:spacing w:after="20"/>
              <w:ind w:left="20"/>
              <w:jc w:val="both"/>
            </w:pPr>
            <w:r>
              <w:rPr>
                <w:rFonts w:ascii="Times New Roman"/>
                <w:b w:val="false"/>
                <w:i w:val="false"/>
                <w:color w:val="000000"/>
                <w:sz w:val="20"/>
              </w:rPr>
              <w:t>
Проспект Исатай, дома № 15, 17, 17А, 19, 19А, 21, 23, 25, 27, 27А, 29, 31, 33, 35, 37, 37А, 37Б, 39, 39А, 41, 41А, 43, 43А, 45, 47, 53, 57, 59, 61, 61/1, 63, 67, 71, 79, 83, 85, 87, 89, 91, 99, 103, 105, 107, 111, 113, 123, 129, 131, 135;</w:t>
            </w:r>
          </w:p>
          <w:p>
            <w:pPr>
              <w:spacing w:after="20"/>
              <w:ind w:left="20"/>
              <w:jc w:val="both"/>
            </w:pPr>
            <w:r>
              <w:rPr>
                <w:rFonts w:ascii="Times New Roman"/>
                <w:b w:val="false"/>
                <w:i w:val="false"/>
                <w:color w:val="000000"/>
                <w:sz w:val="20"/>
              </w:rPr>
              <w:t>
улица Жәнібек Елеуісов, дома № 24, 24А, 24Б, 26, 28, 28А, 30, 30А, 30Б, 30В, 31, 32, 32А, 32Б, 33, 33А, 34, 34А, 34Б, 35, 35А, 35Б, 36, 36А, 36Б, 37, 37А, 37Б, 38, 38А, 38Б, 39, 39А, 40, 41, 41А, 42, 42А, 43, 44, 45, 45А, 46, 46А, 47, 47А, 47Б, 48, 48А, 49, 50, 51, 51А, 52, 52А, 52Б, 53, 54, 54А, 54Б, 54В, 55, 56, 56А, 57, 58, 58А, 58Б, 59, 60, 61, 61А, 62, 64, 64А, 64Б, 65, 66, 67, 69, 69А, 69Б, 70, 72, 74, 76, 78, 79, 80, 80А, 80Б, 81, 81А, 82, 83, 83А, 84, 84А, 84Б, 85, 86, 86А, 87, 88, 89, 89А, 90, 91, 92, 92А, 92Б, 93, 93А, 93Б, 94, 95, 96, 96А, 96Б, 97, 97А, 97Б, 98, 98А, 98Б, 99, 99А, 100, 100А, 101, 101А, 102, 102А, 103, 104, 105, 105А, 107, 109;</w:t>
            </w:r>
          </w:p>
          <w:p>
            <w:pPr>
              <w:spacing w:after="20"/>
              <w:ind w:left="20"/>
              <w:jc w:val="both"/>
            </w:pPr>
            <w:r>
              <w:rPr>
                <w:rFonts w:ascii="Times New Roman"/>
                <w:b w:val="false"/>
                <w:i w:val="false"/>
                <w:color w:val="000000"/>
                <w:sz w:val="20"/>
              </w:rPr>
              <w:t>
улица Казырет Мырзагали, дома № 52, 54, 56, 56А, 58, 60, 60Б, 62, 62А, 64, 66, 66А, 66Б, 68, 70, 70А, 72, 74, 76, 78, 78, 80, 82, 83, 84, 84, 84Б, 84В, 84А, 85, 86, 86А, 86Б, 87, 88, 88А, 88Б, 89, 89А, 90, 91, 92, 92А, 93, 94, 94А, 95, 96, 96А, 96Б, 96В, 97, 98, 98А, 99, 99А, 99Б, 100, 100А, 100Б, 101, 101А, 102, 103, 103А, 104, 104А, 105, 105А, 105Б, 107, 107А, 107Б, 109, 109А, 109Б, 111, 113, 113А, 115, 117, 119, 119А, 121, 121А, 123, 123А, 123Б, 124, 125, 125А, 127, 127А, 129, 129А, 131, 131А, 131Б, 133, 133А, 135, 137, 139, 141, 143, 143А, 145, 147, 147А, 149, 151, 153, 155, 155А, 155В, 157, 159, 159А, 165, 169, 171, 171/1, 171А, 171Б;</w:t>
            </w:r>
          </w:p>
          <w:p>
            <w:pPr>
              <w:spacing w:after="20"/>
              <w:ind w:left="20"/>
              <w:jc w:val="both"/>
            </w:pPr>
            <w:r>
              <w:rPr>
                <w:rFonts w:ascii="Times New Roman"/>
                <w:b w:val="false"/>
                <w:i w:val="false"/>
                <w:color w:val="000000"/>
                <w:sz w:val="20"/>
              </w:rPr>
              <w:t>
улица Құрманғазы, дома № 1Д, 58, 58А, 58Б, 58В, 60Б, 60В, 60Г, 60, 60/1, 62, 64, 64/3, 64/4, 64А, 64Б, 66, 67В, 68, 68А, 68Б, 68Д, 69, 70, 70А, 70Б, 72, 72А, 72Б, 73, 74, 76, 78;</w:t>
            </w:r>
          </w:p>
          <w:p>
            <w:pPr>
              <w:spacing w:after="20"/>
              <w:ind w:left="20"/>
              <w:jc w:val="both"/>
            </w:pPr>
            <w:r>
              <w:rPr>
                <w:rFonts w:ascii="Times New Roman"/>
                <w:b w:val="false"/>
                <w:i w:val="false"/>
                <w:color w:val="000000"/>
                <w:sz w:val="20"/>
              </w:rPr>
              <w:t>
улица Өтепқали Исатаев, дома № 22, 24, 25, 25А, 26, 27, 28, 29, 30, 31, 32, 33, 33А, 34, 34А, 34Б, 35, 35А, 37, 39, 41;</w:t>
            </w:r>
          </w:p>
          <w:p>
            <w:pPr>
              <w:spacing w:after="20"/>
              <w:ind w:left="20"/>
              <w:jc w:val="both"/>
            </w:pPr>
            <w:r>
              <w:rPr>
                <w:rFonts w:ascii="Times New Roman"/>
                <w:b w:val="false"/>
                <w:i w:val="false"/>
                <w:color w:val="000000"/>
                <w:sz w:val="20"/>
              </w:rPr>
              <w:t>
улица Попов, дома № 31, 33, 34, 35, 36, 37, 39, 40, 41, 42, 43, 44, 45, 46, 47, 48, 49, 50, 51, 52, 53, 54, 55, 56, 57, 59, 61;</w:t>
            </w:r>
          </w:p>
          <w:p>
            <w:pPr>
              <w:spacing w:after="20"/>
              <w:ind w:left="20"/>
              <w:jc w:val="both"/>
            </w:pPr>
            <w:r>
              <w:rPr>
                <w:rFonts w:ascii="Times New Roman"/>
                <w:b w:val="false"/>
                <w:i w:val="false"/>
                <w:color w:val="000000"/>
                <w:sz w:val="20"/>
              </w:rPr>
              <w:t>
улица Талғат Бигельдинов, дома № 1, 1А, 3, 3/1, 3/2, 3/3, 3/4, 3А, 4, 4/1, 4/2, 5, 5/1, 5/3, 5А, 6, 6Б, 6В, 7, 7А, 8, 8А, 9, 10, 10А, 11, 12, 14, 14А, 15, 16, 17, 17/2, 17А, 18, 18А, 18Б, 18В, 19/1, 20, 21, 21/2, 22, 22/1, 23, 23, 24, 24А, 25, 25/1, 25/2, 26, 27/1, 27/2, 28, 29, 32, 33/2, 33/3, 33А, 33Б, 33Г, 34, 35, 35А, 35А, 36, 37, 37А, 38, 39, 40, 42, 42А, 43, 43А, 44, 45, 46, 47, 48, 49, 50, 51, 51, 52, 54, 55, 56, 57, 57А, 58, 60, 61, 62, 63, 64, 65, 67, 68, 69, 71, 73, 76А, 78, 79, 80, 81, 82, 84, 86, 90, 98, 108, 120, 135, 404, 477;</w:t>
            </w:r>
          </w:p>
          <w:p>
            <w:pPr>
              <w:spacing w:after="20"/>
              <w:ind w:left="20"/>
              <w:jc w:val="both"/>
            </w:pPr>
            <w:r>
              <w:rPr>
                <w:rFonts w:ascii="Times New Roman"/>
                <w:b w:val="false"/>
                <w:i w:val="false"/>
                <w:color w:val="000000"/>
                <w:sz w:val="20"/>
              </w:rPr>
              <w:t>
улица Халел Досмұхамедов, дома № 77, 79, 81, 83, 85, 87, 87А, 89, 89, 91, 93, 97, 99, 99/1, 101, 103, 105, 107, 107А, 107Б, 109, 111А, 111В, 111Б, 113, 115, 115А, 117Б, 117В, 117А, 117Г, 117Д, 117К, 119, 119А, 119Б, 119В, 121, 121/2, 123А, 123Б, 123В, 123Г, 123, 125, 127, 127/2, 129, 129А, 131, 131Б, 133, 135, 135А, 137, 139А, 141, 141А, 143;</w:t>
            </w:r>
          </w:p>
          <w:p>
            <w:pPr>
              <w:spacing w:after="20"/>
              <w:ind w:left="20"/>
              <w:jc w:val="both"/>
            </w:pPr>
            <w:r>
              <w:rPr>
                <w:rFonts w:ascii="Times New Roman"/>
                <w:b w:val="false"/>
                <w:i w:val="false"/>
                <w:color w:val="000000"/>
                <w:sz w:val="20"/>
              </w:rPr>
              <w:t>
улица Ыбырай Алтынсарин, дома № 1, 2, 2А, 2Б, 3, 4, 4А, 4Б, 5, 5А, 7, 8, 9, 11, 13, 15, 17, 19, 21, 21А, 23, 25, 27, 29, 31, 33, 35,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Қабдырахман Ерниязов, строение 2, здание коммунального государственного учреждения "Средняя общеобразовательная школа № 5 имени Г.Мусрепова"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Автобаза, дома № 1, 1А, 3, 3А, 5, 5А, 8, 8/1, 8А, 10, 12, 12А, 33;</w:t>
            </w:r>
          </w:p>
          <w:p>
            <w:pPr>
              <w:spacing w:after="20"/>
              <w:ind w:left="20"/>
              <w:jc w:val="both"/>
            </w:pPr>
            <w:r>
              <w:rPr>
                <w:rFonts w:ascii="Times New Roman"/>
                <w:b w:val="false"/>
                <w:i w:val="false"/>
                <w:color w:val="000000"/>
                <w:sz w:val="20"/>
              </w:rPr>
              <w:t>
Проезд Ащысай, дома № 2, 4, 6, 7, 7/2, 7А, 8, 8/1, 8/3, 9, 9/2, 10, 11, 12/2;</w:t>
            </w:r>
          </w:p>
          <w:p>
            <w:pPr>
              <w:spacing w:after="20"/>
              <w:ind w:left="20"/>
              <w:jc w:val="both"/>
            </w:pPr>
            <w:r>
              <w:rPr>
                <w:rFonts w:ascii="Times New Roman"/>
                <w:b w:val="false"/>
                <w:i w:val="false"/>
                <w:color w:val="000000"/>
                <w:sz w:val="20"/>
              </w:rPr>
              <w:t>
Проезд Байланысшылар, дома № 2, 4, 5, 8, 9, 9А, 9Б, 9В, 10, 11, 12, 12/1, 13, 14/1, 14/2, 15, 16, 17, 18, 19, 20, 20/2, 21, 21А, 34;</w:t>
            </w:r>
          </w:p>
          <w:p>
            <w:pPr>
              <w:spacing w:after="20"/>
              <w:ind w:left="20"/>
              <w:jc w:val="both"/>
            </w:pPr>
            <w:r>
              <w:rPr>
                <w:rFonts w:ascii="Times New Roman"/>
                <w:b w:val="false"/>
                <w:i w:val="false"/>
                <w:color w:val="000000"/>
                <w:sz w:val="20"/>
              </w:rPr>
              <w:t>
Проезд Бердібек Соқпақбаев, дома № 1, 2, 2/3, 2А, 2Б, 3, 3А, 3Б, 4, 5, 5/1, 6, 8, 10, 10/1, 11, 11А, 15/2, 17, 19, 29, 31, 82;</w:t>
            </w:r>
          </w:p>
          <w:p>
            <w:pPr>
              <w:spacing w:after="20"/>
              <w:ind w:left="20"/>
              <w:jc w:val="both"/>
            </w:pPr>
            <w:r>
              <w:rPr>
                <w:rFonts w:ascii="Times New Roman"/>
                <w:b w:val="false"/>
                <w:i w:val="false"/>
                <w:color w:val="000000"/>
                <w:sz w:val="20"/>
              </w:rPr>
              <w:t>
Проезд Қамешев Ибат, дома № 1, 2, 2Д, 3, 3/1, 4, 4/1, 5, 5/1, 6, 6А, 9, 11, 13, 13/2, 15, 15/4, 17, 19, 21, 23, 25, 25/1, 27, 29;</w:t>
            </w:r>
          </w:p>
          <w:p>
            <w:pPr>
              <w:spacing w:after="20"/>
              <w:ind w:left="20"/>
              <w:jc w:val="both"/>
            </w:pPr>
            <w:r>
              <w:rPr>
                <w:rFonts w:ascii="Times New Roman"/>
                <w:b w:val="false"/>
                <w:i w:val="false"/>
                <w:color w:val="000000"/>
                <w:sz w:val="20"/>
              </w:rPr>
              <w:t>
улица Академик Бинеш Жарбосынов, дома № 84, 84/1, 84/2, 84/3, 84/4, 84А, 84Б, 84В, 86, 86/3, 88, 88, 88/1, 88/2, 88А, 88Б, 88В, 88Д, 88Е, 89, 89, 90, 90/1, 91, 91А, 93, 93/3, 95, 97, 99, 100, 100 / 1, 100/1, 100/2, 101, 102, 103, 104, 104/2, 105, 105А, 105Б, 105В, 105Г, 106, 106/2, 107, 107А, 107Б, 108/1, 108А, 108Б, 110, 113, 113Б, 113А, 115, 115А, 117, 119, 119/1А, 121, 123, 125, 127, 694;</w:t>
            </w:r>
          </w:p>
          <w:p>
            <w:pPr>
              <w:spacing w:after="20"/>
              <w:ind w:left="20"/>
              <w:jc w:val="both"/>
            </w:pPr>
            <w:r>
              <w:rPr>
                <w:rFonts w:ascii="Times New Roman"/>
                <w:b w:val="false"/>
                <w:i w:val="false"/>
                <w:color w:val="000000"/>
                <w:sz w:val="20"/>
              </w:rPr>
              <w:t>
улица Бақтыгерей Құлманов, дома № 115, 115А, 115Б, 115Г, 117А/1, 117, 117/1, 117/2, 117А, 117Б, 119, 119А, 119Б, 121, 125, 129, 131Б, 131, 131А, 133, 133, 133/ 1, 133/2, 133А, 133Б, 137, 143, 148А, 148, 156, 156А, 1325;</w:t>
            </w:r>
          </w:p>
          <w:p>
            <w:pPr>
              <w:spacing w:after="20"/>
              <w:ind w:left="20"/>
              <w:jc w:val="both"/>
            </w:pPr>
            <w:r>
              <w:rPr>
                <w:rFonts w:ascii="Times New Roman"/>
                <w:b w:val="false"/>
                <w:i w:val="false"/>
                <w:color w:val="000000"/>
                <w:sz w:val="20"/>
              </w:rPr>
              <w:t>
улица Владимир Худин, дома № 1, 1/2, 1А, 1Б, 3, 3/2, 3А, 4, 5, 5, 5/2, 5/4, 6, 7, 7А, 8, 8/2, 9/2, 9А, 10, 10 / 1, 11/1, 12, 13, 14, 14/4, 17, 19, 20А, 20Б, 21, 22, 22 / 1, 22/3, 23, 24, 24 / 1, 24 / 4, 24/2, 25, 25А, 26, 26А, 27, 27А, 29, 30, 30А, 31, 31/1, 31/2, 32;</w:t>
            </w:r>
          </w:p>
          <w:p>
            <w:pPr>
              <w:spacing w:after="20"/>
              <w:ind w:left="20"/>
              <w:jc w:val="both"/>
            </w:pPr>
            <w:r>
              <w:rPr>
                <w:rFonts w:ascii="Times New Roman"/>
                <w:b w:val="false"/>
                <w:i w:val="false"/>
                <w:color w:val="000000"/>
                <w:sz w:val="20"/>
              </w:rPr>
              <w:t>
улица Қабдырахман Ерниязов, дома № 1, 3, 3/1, 5, 5А, 9, 11, 13/1, 13/1, Блок А, 13/1, Блок Б, 13/1, Блок В, 13/2, 13/3, 13/4, 13/5,13, 15, 15А;</w:t>
            </w:r>
          </w:p>
          <w:p>
            <w:pPr>
              <w:spacing w:after="20"/>
              <w:ind w:left="20"/>
              <w:jc w:val="both"/>
            </w:pPr>
            <w:r>
              <w:rPr>
                <w:rFonts w:ascii="Times New Roman"/>
                <w:b w:val="false"/>
                <w:i w:val="false"/>
                <w:color w:val="000000"/>
                <w:sz w:val="20"/>
              </w:rPr>
              <w:t>
улица Құрманғазы, дома № 2, 2/1, 2/2, 2А, 3/1, 3/2, 3/3, 3Б, 3Г, 3Д, 3В, 4, 4/1, 5А, 6/1, 6/2, 6/3, 6/5, 6А, 6, 6/4, 6/6, 6Б, 6В, 6Г, 7В, 7, 8/2, 8/3, 8В, 8, 8/1, 8/4, 8/5, 8/6, 8/7, 8/8, 8А, 8Б, 8Д, 9/1, 9А, 9В, 9, 9/2, 9Б, 9Г, 10, 10В, 10/1, 10/2, 10Б, 10Д, 11Б, 11, 11/1, 11В, 11Г, 12Г, 12, 12/1, 12/2, 12Б, 12В, 12Д, 13/2, 13Б, 13В, 13А, 14, 14/2, 14А, 14Б, 15, 15А, 18В, 20, 21, 22, 23, 23А, 24, 25, 26, 27, 27/1, 28, 28А, 30, 30/1, 30А, 30Б, 31, 32А, 32, 32Б, 34, 36, 36А, 37, 38, 39Б, 39, 39/1, 39А, 40, 41, 46, 47, 50, 54А, 54, 56;</w:t>
            </w:r>
          </w:p>
          <w:p>
            <w:pPr>
              <w:spacing w:after="20"/>
              <w:ind w:left="20"/>
              <w:jc w:val="both"/>
            </w:pPr>
            <w:r>
              <w:rPr>
                <w:rFonts w:ascii="Times New Roman"/>
                <w:b w:val="false"/>
                <w:i w:val="false"/>
                <w:color w:val="000000"/>
                <w:sz w:val="20"/>
              </w:rPr>
              <w:t>
улица Мәтеш Дүйсенғалиев, дома № 1, 1А, 1Б, 1В, 2, 2/1, 3, 4, 5, 5/2, 6, 7, 9, 10, 11, 11/2, 12, 13, 13/1, 14, 14/2, 14А, 15, 15/2, 16, 17, 17/1, 17/2, 18, 18/1, 18/2, 19, 19/2, 20, 20/1 А, 20/2, 22, 22/2, 24, 24/2, 26, 48;</w:t>
            </w:r>
          </w:p>
          <w:p>
            <w:pPr>
              <w:spacing w:after="20"/>
              <w:ind w:left="20"/>
              <w:jc w:val="both"/>
            </w:pPr>
            <w:r>
              <w:rPr>
                <w:rFonts w:ascii="Times New Roman"/>
                <w:b w:val="false"/>
                <w:i w:val="false"/>
                <w:color w:val="000000"/>
                <w:sz w:val="20"/>
              </w:rPr>
              <w:t>
улица Мұқан Төлебаев, дома № 1, 2, 2А, 3, 4, 5, 5А, 5Б, 6, 6/1, 7, 7/1, 8, 8А, 9, 9Б, 10, 10В, 11, 12, 13, 14, 16, 18, 18/2, 20, 21, 21/2, 22, 23, 23Б, 24, 25, 25А, 25Б, 26, 28, 32, 34, 34А, 36, 36А, 38, 40, 40А, 44Б, 44/101, 44А, 1738;</w:t>
            </w:r>
          </w:p>
          <w:p>
            <w:pPr>
              <w:spacing w:after="20"/>
              <w:ind w:left="20"/>
              <w:jc w:val="both"/>
            </w:pPr>
            <w:r>
              <w:rPr>
                <w:rFonts w:ascii="Times New Roman"/>
                <w:b w:val="false"/>
                <w:i w:val="false"/>
                <w:color w:val="000000"/>
                <w:sz w:val="20"/>
              </w:rPr>
              <w:t>
улица Өтепқали Әлжанов, дома № 1, 1А, 2, 3, 3, 3Б, 4, 4, 5, 5, 5/1, 6, 7, 8, 8, 10, 13, 13А, 14, 14, 14А, 14Б, 15, 16, 17, 17, 18, 19, 19А, 20, 21, 22/2, 24, 26, 26/1, 28, 28А, 36;</w:t>
            </w:r>
          </w:p>
          <w:p>
            <w:pPr>
              <w:spacing w:after="20"/>
              <w:ind w:left="20"/>
              <w:jc w:val="both"/>
            </w:pPr>
            <w:r>
              <w:rPr>
                <w:rFonts w:ascii="Times New Roman"/>
                <w:b w:val="false"/>
                <w:i w:val="false"/>
                <w:color w:val="000000"/>
                <w:sz w:val="20"/>
              </w:rPr>
              <w:t>
улица Халел Досмұхамедов, дома № 94, 94, 94/1, 94/2, 94/3, 94А, 94Б, 94В, 94Д, 96, 96/1, 96/2, 96А, 96Б, 96Г, 98, 100, 100А, 102, 102А, 102Б, 104, 106, 106А, 108, 110, 110Б, 110В;</w:t>
            </w:r>
          </w:p>
          <w:p>
            <w:pPr>
              <w:spacing w:after="20"/>
              <w:ind w:left="20"/>
              <w:jc w:val="both"/>
            </w:pPr>
            <w:r>
              <w:rPr>
                <w:rFonts w:ascii="Times New Roman"/>
                <w:b w:val="false"/>
                <w:i w:val="false"/>
                <w:color w:val="000000"/>
                <w:sz w:val="20"/>
              </w:rPr>
              <w:t>
улица Юрий Гагарин, дома № 116, 116А, 116Б, 118А, строение 118, 124, 124, 124А, 124Б, 126А, 126, 128, 128/2,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Ілияс Жансүгіров, дом 3, здание Товарищество с ограниченной ответственностью "МАК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Бейбарыс, дома № 4, 4А, 4В, 6, 6Б, 8, 8Б, 8В, 9, 9/1, 9А, 9Б, 10, 10А, 10Б, 10В, 12, 12А, 12В, 14, 14А, 14/1, 16Б, 16В, 16, 16/1, 16А, 18, 18А, 18Б, 20, 24, 24А, 26, 28, 32А, 34, 46, 48, 54, 56, 58, 58А, 58Б, 60, 60А, 62, 62А, 62Б, 173, 195, 197, 205, 207, 207А, 211А, 213, 213А;</w:t>
            </w:r>
          </w:p>
          <w:p>
            <w:pPr>
              <w:spacing w:after="20"/>
              <w:ind w:left="20"/>
              <w:jc w:val="both"/>
            </w:pPr>
            <w:r>
              <w:rPr>
                <w:rFonts w:ascii="Times New Roman"/>
                <w:b w:val="false"/>
                <w:i w:val="false"/>
                <w:color w:val="000000"/>
                <w:sz w:val="20"/>
              </w:rPr>
              <w:t>
Проспект Исатай, дома № 14, 18, 20;</w:t>
            </w:r>
          </w:p>
          <w:p>
            <w:pPr>
              <w:spacing w:after="20"/>
              <w:ind w:left="20"/>
              <w:jc w:val="both"/>
            </w:pPr>
            <w:r>
              <w:rPr>
                <w:rFonts w:ascii="Times New Roman"/>
                <w:b w:val="false"/>
                <w:i w:val="false"/>
                <w:color w:val="000000"/>
                <w:sz w:val="20"/>
              </w:rPr>
              <w:t>
улица Александр Пушкин, дома № 77, 79, 81, 83, 85, 88, 89, 90, 92, 93, 94, 95, 95А, 95Б, 97, 97А, 98, 99, 99А, 101, 102, 103, 103А, 105, 106, 107, 108, 109, 110, 111, 112, 113, 114, 115, 116, 117, 118, 118А, 119, 120, 122, 124, 125, 126, 126А, 127, 128, 129, 129, 130, 130/1, 131, 132, 133, 134, 135, 137, 138, 139, 140, 141, 142, 143, 145, 147, 149, 151, 153;</w:t>
            </w:r>
          </w:p>
          <w:p>
            <w:pPr>
              <w:spacing w:after="20"/>
              <w:ind w:left="20"/>
              <w:jc w:val="both"/>
            </w:pPr>
            <w:r>
              <w:rPr>
                <w:rFonts w:ascii="Times New Roman"/>
                <w:b w:val="false"/>
                <w:i w:val="false"/>
                <w:color w:val="000000"/>
                <w:sz w:val="20"/>
              </w:rPr>
              <w:t>
улица Ахмет Байтурсынов, дома № 19, 19А, 21, 23, 25, 27, 29, 30, 31, 32, 34, 38;</w:t>
            </w:r>
          </w:p>
          <w:p>
            <w:pPr>
              <w:spacing w:after="20"/>
              <w:ind w:left="20"/>
              <w:jc w:val="both"/>
            </w:pPr>
            <w:r>
              <w:rPr>
                <w:rFonts w:ascii="Times New Roman"/>
                <w:b w:val="false"/>
                <w:i w:val="false"/>
                <w:color w:val="000000"/>
                <w:sz w:val="20"/>
              </w:rPr>
              <w:t>
улица Әбу Сәрсенбаев, дома № 40, 42, 42А, 44, 44А, 44Б, 46, 46А, 48, 48А, 50, 50А, 51, 51А, 52, 53, 53А, 53Б, 54, 55, 55А, 56, 57, 57А, 58, 59, 61, 61А, 63, 63Б, 65, 65А, 67, 67, 67/1, 67А, 69, 69А, 71, 71А, 71Б, 73</w:t>
            </w:r>
          </w:p>
          <w:p>
            <w:pPr>
              <w:spacing w:after="20"/>
              <w:ind w:left="20"/>
              <w:jc w:val="both"/>
            </w:pPr>
            <w:r>
              <w:rPr>
                <w:rFonts w:ascii="Times New Roman"/>
                <w:b w:val="false"/>
                <w:i w:val="false"/>
                <w:color w:val="000000"/>
                <w:sz w:val="20"/>
              </w:rPr>
              <w:t>
улица Әйтеке би, дома № 3, 5, 7, 13, 13А, 14, 14А, 14Б, 15, 17, 18, 19, 20, 20А, 21, 21/6, 22, 23, 23А, 24, 24А, 24Б, 25, 25А, 26, 26Б, 26А, 27, 27/1, 28, 28А, 28Б, 29, 29А, 30, 30А, 30Б, 30В, 31, 32, 32А, 33, 33/1, 33/5, 34, 34А, 34Б, 35, 35А, 36, 36А, 36Б, 36В, 36Г, 36/1, 37, 37А, 38, 38А, 38Б, 38В, 39А, 39Б, 39, 39В, 40, 40/1, 40А, 40Б, 40Г, 41, 42, 42А, 42Б, 43А, 43В, 43, 43Б, 45, 47, 51, 51/2, 55, 57, 57А, 59, 61, 61/4, 75, 77;</w:t>
            </w:r>
          </w:p>
          <w:p>
            <w:pPr>
              <w:spacing w:after="20"/>
              <w:ind w:left="20"/>
              <w:jc w:val="both"/>
            </w:pPr>
            <w:r>
              <w:rPr>
                <w:rFonts w:ascii="Times New Roman"/>
                <w:b w:val="false"/>
                <w:i w:val="false"/>
                <w:color w:val="000000"/>
                <w:sz w:val="20"/>
              </w:rPr>
              <w:t>
улица Әлия Молдағұлова, дома № 132, 134, 136, 138, 140, 146, 148, 150, 152, 154, 155, 156, 157, 158, 159, 160, 161, 162, 163, 163А, 164, строение 165, 166, 167, 168, 169, 171, 172, 174;</w:t>
            </w:r>
          </w:p>
          <w:p>
            <w:pPr>
              <w:spacing w:after="20"/>
              <w:ind w:left="20"/>
              <w:jc w:val="both"/>
            </w:pPr>
            <w:r>
              <w:rPr>
                <w:rFonts w:ascii="Times New Roman"/>
                <w:b w:val="false"/>
                <w:i w:val="false"/>
                <w:color w:val="000000"/>
                <w:sz w:val="20"/>
              </w:rPr>
              <w:t>
улица Боран Нысанбаев, дома № 77, 81, 83, 84, 85, 89, 90, 91, 92, 93, 94, 95, 96, 98, 100, 101, 102, 103, 104, 105, 106, 106А;</w:t>
            </w:r>
          </w:p>
          <w:p>
            <w:pPr>
              <w:spacing w:after="20"/>
              <w:ind w:left="20"/>
              <w:jc w:val="both"/>
            </w:pPr>
            <w:r>
              <w:rPr>
                <w:rFonts w:ascii="Times New Roman"/>
                <w:b w:val="false"/>
                <w:i w:val="false"/>
                <w:color w:val="000000"/>
                <w:sz w:val="20"/>
              </w:rPr>
              <w:t>
улица Жәнібек Елеуісов, дома № 1, 1А, 2, 3, 3А, 4, 4А, 4Б, 5, 6, 7, 7А, 8, 9, 10, 11, 12, 14А, 15, 15А, 16, 17, 18, 18А, 18Б, 18В, 19, 20, 20А, 21, 22, 22А, 23, 27, 27А, 29;</w:t>
            </w:r>
          </w:p>
          <w:p>
            <w:pPr>
              <w:spacing w:after="20"/>
              <w:ind w:left="20"/>
              <w:jc w:val="both"/>
            </w:pPr>
            <w:r>
              <w:rPr>
                <w:rFonts w:ascii="Times New Roman"/>
                <w:b w:val="false"/>
                <w:i w:val="false"/>
                <w:color w:val="000000"/>
                <w:sz w:val="20"/>
              </w:rPr>
              <w:t>
улица Жұмекен Нәжімеденов, дома № 126, 128, 130, 132, 134, 134А, 138, 140, 142, 144, 145, 145А, 146, 147, 148, 149, 149/2, 151, 152, 153, 154, 155, 155А, 156, 157, 158, 159, 160, 160А, 161, 162, 162А, 163, 164, 165, 167, 169, 171, 172, 173, 174/1, 176, 177, 178, 179, 181, 182, 183, 185, 186, 187, 190, 191, 193, 194, 195, 196, 197, 202, 203, 204, 205, 206, 208, 209, 210, 211, 213, 214, 215, 216, 217, 220, 221, 221А, 224, 225, 227, 229, 230, 231, 231А, 235, 239, 241, 245, 249, 251, 255, 257, 259, 261, 265, 267, 271, 273, 283, 1381, 1402, 1586;</w:t>
            </w:r>
          </w:p>
          <w:p>
            <w:pPr>
              <w:spacing w:after="20"/>
              <w:ind w:left="20"/>
              <w:jc w:val="both"/>
            </w:pPr>
            <w:r>
              <w:rPr>
                <w:rFonts w:ascii="Times New Roman"/>
                <w:b w:val="false"/>
                <w:i w:val="false"/>
                <w:color w:val="000000"/>
                <w:sz w:val="20"/>
              </w:rPr>
              <w:t>
улица Ілияс Жансүгіров, дома № 1, 1А, 1Б, 1В, 2, 2А, 3, 4, 5, 5А, 5Б, 6, 7, 7А, 9, 10, 10А, 11, 12, 13, 15, 17, 19, 25, 25А, 27, 29, 29А, 31, 31/1, 33;</w:t>
            </w:r>
          </w:p>
          <w:p>
            <w:pPr>
              <w:spacing w:after="20"/>
              <w:ind w:left="20"/>
              <w:jc w:val="both"/>
            </w:pPr>
            <w:r>
              <w:rPr>
                <w:rFonts w:ascii="Times New Roman"/>
                <w:b w:val="false"/>
                <w:i w:val="false"/>
                <w:color w:val="000000"/>
                <w:sz w:val="20"/>
              </w:rPr>
              <w:t>
улица Казырет Мырзагали, дома № 1, 2, 3, 3/26, 4, 5, 7, 9, 10, 11, 12, 14, 15, 16, 17, 18, 18А, 18Б, 19, 20, 20А, 21, 22, 22А, 23, 23А, 23Б, 24, 25, 25А, 26, 27, 27А, 27Б, 28, 28А, 28Б, 30, 30А, 31, 32, 33, 34, 36, 38, 39, 40, 41, 42, 42А, 44, 45, 45А, 46, 47, 48, 49, 49А, 50, 51, 53, 53А, 55, 57, 57А, 59, 61, 61А, 61Б, 63, 63А, 65, 67, 67А, 69, 69А, 71, 73, 75, 77, 79, 81;</w:t>
            </w:r>
          </w:p>
          <w:p>
            <w:pPr>
              <w:spacing w:after="20"/>
              <w:ind w:left="20"/>
              <w:jc w:val="both"/>
            </w:pPr>
            <w:r>
              <w:rPr>
                <w:rFonts w:ascii="Times New Roman"/>
                <w:b w:val="false"/>
                <w:i w:val="false"/>
                <w:color w:val="000000"/>
                <w:sz w:val="20"/>
              </w:rPr>
              <w:t>
улица Мұхамбет Исенов, дома № 28, 30, 30А, 32, 34, 36, 37/4, 38, 39, 41, 42, 43, 44, 45, 46А, 47, 47/1, 48, 48А, 50, 51, 52, 53, 53А, 55, 55А, 61, 63, 65, 77;</w:t>
            </w:r>
          </w:p>
          <w:p>
            <w:pPr>
              <w:spacing w:after="20"/>
              <w:ind w:left="20"/>
              <w:jc w:val="both"/>
            </w:pPr>
            <w:r>
              <w:rPr>
                <w:rFonts w:ascii="Times New Roman"/>
                <w:b w:val="false"/>
                <w:i w:val="false"/>
                <w:color w:val="000000"/>
                <w:sz w:val="20"/>
              </w:rPr>
              <w:t>
улица Салтанат Балғымбаев, дома № 24, 24Б, 24А, 28, 28Б, 28В, 30, 32, 34, 35, 36, 37, 38, 39, 39А, 42А, 42, 43, 44, 45, 46, 47, 48, 49, 49А, 51, 55, 55/5, 56, 57, 59, 61, 67, 69, 71, 71А, 73, 75;</w:t>
            </w:r>
          </w:p>
          <w:p>
            <w:pPr>
              <w:spacing w:after="20"/>
              <w:ind w:left="20"/>
              <w:jc w:val="both"/>
            </w:pPr>
            <w:r>
              <w:rPr>
                <w:rFonts w:ascii="Times New Roman"/>
                <w:b w:val="false"/>
                <w:i w:val="false"/>
                <w:color w:val="000000"/>
                <w:sz w:val="20"/>
              </w:rPr>
              <w:t>
улица Тарас Шевченко, дома № 1, 1А, 2, 3, 4, 5, 7, 8, 9, 9, 11, 13, 15, 17, 19, 19/2;</w:t>
            </w:r>
          </w:p>
          <w:p>
            <w:pPr>
              <w:spacing w:after="20"/>
              <w:ind w:left="20"/>
              <w:jc w:val="both"/>
            </w:pPr>
            <w:r>
              <w:rPr>
                <w:rFonts w:ascii="Times New Roman"/>
                <w:b w:val="false"/>
                <w:i w:val="false"/>
                <w:color w:val="000000"/>
                <w:sz w:val="20"/>
              </w:rPr>
              <w:t>
улица Халел Досмұхамедов, дома № 1, 1Б, 2, 2А, 2Б, 2Г, 3, 3А, 4, 4А, 5, 6, 6А, 7, 7А, 8, 8А, 9, 10, 10/2, 10А, 11, 12, 12А, 12/2, 13, 13А, 14, 14А, 14Б, 15, 15А, 16, 17, 17/12, 17А, 18/3, 19, 19А, 20, 20А, 21, 22, 22А, 22Б, 23, 25, 29, 31, 33, 33А, 39, 41, 43, 45, 47, 47А, 49, 51, 53, 55, 57, 57А, 59, 61, 63, 63А, 65, 67, 69, 71, 73, 75;</w:t>
            </w:r>
          </w:p>
          <w:p>
            <w:pPr>
              <w:spacing w:after="20"/>
              <w:ind w:left="20"/>
              <w:jc w:val="both"/>
            </w:pPr>
            <w:r>
              <w:rPr>
                <w:rFonts w:ascii="Times New Roman"/>
                <w:b w:val="false"/>
                <w:i w:val="false"/>
                <w:color w:val="000000"/>
                <w:sz w:val="20"/>
              </w:rPr>
              <w:t>
улица Юрий Гагарин, дома № 1, 2, 4, 5, 7А, 8, 8А, 9, 9А, 10, 10/8, 11, 11А, 12, 13, 14, 15, 16, 19, 19/2, 21, 23,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Әлия Молдағұлова, строение 193, здание товарищества с ограниченной ответственностью "BINOMATYRAU"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Назарұлы Жалғас, дома № 1, 2, 2А, 4, 6, 7, 9, 10, 12;</w:t>
            </w:r>
          </w:p>
          <w:p>
            <w:pPr>
              <w:spacing w:after="20"/>
              <w:ind w:left="20"/>
              <w:jc w:val="both"/>
            </w:pPr>
            <w:r>
              <w:rPr>
                <w:rFonts w:ascii="Times New Roman"/>
                <w:b w:val="false"/>
                <w:i w:val="false"/>
                <w:color w:val="000000"/>
                <w:sz w:val="20"/>
              </w:rPr>
              <w:t>
Проспект Исатай, дома № 13, 14 А, 14Б, 16, 16А, 22, 24, 26, 28, 30, 32, 32А, 34, 36, 38, 40, 42, 42А, 44, 46, 46А, 48, 48 Блок А, 48/1, 48/2, 50, 52, 52А, 54, 58, 58/1, 60, 64, 64А, 66, 68, 70, 82А, 84, 86, 88, 88А, 90, 92, 94А, 94, 96А, 100, 100А, 100Б, 102А, 108, 110, 112, 112А, 114, 114А, 116, 118, 122, 122/1, 122/2, 124, 128, 132, 134, 136, 142, 144;</w:t>
            </w:r>
          </w:p>
          <w:p>
            <w:pPr>
              <w:spacing w:after="20"/>
              <w:ind w:left="20"/>
              <w:jc w:val="both"/>
            </w:pPr>
            <w:r>
              <w:rPr>
                <w:rFonts w:ascii="Times New Roman"/>
                <w:b w:val="false"/>
                <w:i w:val="false"/>
                <w:color w:val="000000"/>
                <w:sz w:val="20"/>
              </w:rPr>
              <w:t>
улица Ахмет Байтурсынов, дома № 33, 35, 37, 37А, 39, 39/1, 40, 41, 42, 42А, 44, 45, 46, 46/2, 46А, 47, 47А, 47Б, 48, 49, 50, 51, 51А, 52, 53, 53А, 54, 55, 56, 58, 60, 61, 62, 62А, 63, 65, 66, 68, 68А, 69, 70, 71, 72, 74, 75, 77, 78, 80, 81, 81А, 82, 82/1, 84, 88, 90, 95, 127;</w:t>
            </w:r>
          </w:p>
          <w:p>
            <w:pPr>
              <w:spacing w:after="20"/>
              <w:ind w:left="20"/>
              <w:jc w:val="both"/>
            </w:pPr>
            <w:r>
              <w:rPr>
                <w:rFonts w:ascii="Times New Roman"/>
                <w:b w:val="false"/>
                <w:i w:val="false"/>
                <w:color w:val="000000"/>
                <w:sz w:val="20"/>
              </w:rPr>
              <w:t>
улица Әбдіреш Дәулетов, дома № 2, 4, 4А, 6;</w:t>
            </w:r>
          </w:p>
          <w:p>
            <w:pPr>
              <w:spacing w:after="20"/>
              <w:ind w:left="20"/>
              <w:jc w:val="both"/>
            </w:pPr>
            <w:r>
              <w:rPr>
                <w:rFonts w:ascii="Times New Roman"/>
                <w:b w:val="false"/>
                <w:i w:val="false"/>
                <w:color w:val="000000"/>
                <w:sz w:val="20"/>
              </w:rPr>
              <w:t>
улица Әлия Молдағұлова, дома № 175, 175А, 175Б, 176, 177, 177А, 179, 181, 183, 184, 185, 187, 189, 191, 192, 193, 195, 195А, 195Б, 197, 199, 201, 203, 205, 207, 209, 210А, 211, 212, 213, 214, 215, 215Б, 219, 219А, 221, 223, 223А, 225, 225А, 225Б, 231, 231А, 231Б, 233, 233А, 233Б, 237, 239, 239А, 243, 245, 245А, 247, 247А, 247Б, 247В, 295;</w:t>
            </w:r>
          </w:p>
          <w:p>
            <w:pPr>
              <w:spacing w:after="20"/>
              <w:ind w:left="20"/>
              <w:jc w:val="both"/>
            </w:pPr>
            <w:r>
              <w:rPr>
                <w:rFonts w:ascii="Times New Roman"/>
                <w:b w:val="false"/>
                <w:i w:val="false"/>
                <w:color w:val="000000"/>
                <w:sz w:val="20"/>
              </w:rPr>
              <w:t>
улица Ілияс Жансүгіров, дома № 14, 14/1, 16, 16А, 18, 18А, 20, 20А, 22, 22А, 24, 24А, 26, 26Б, 28, 30, 30А, 32, 34, 35, 36, 37, 38, 39, 39А, 40, 42, 44, 45, 45А, 46, 47, 47А, 48, 48А, 49, 49А, 51, 53, 53А, 57, 57А, 57Б, 59, 59А, 61, 63/2, 63/2А, 63/3, 65, 65А, 67, 69, 71;</w:t>
            </w:r>
          </w:p>
          <w:p>
            <w:pPr>
              <w:spacing w:after="20"/>
              <w:ind w:left="20"/>
              <w:jc w:val="both"/>
            </w:pPr>
            <w:r>
              <w:rPr>
                <w:rFonts w:ascii="Times New Roman"/>
                <w:b w:val="false"/>
                <w:i w:val="false"/>
                <w:color w:val="000000"/>
                <w:sz w:val="20"/>
              </w:rPr>
              <w:t>
улица Халел Досмұхамедов, дома № 24А, 26, 28, 30, 34, 36, 38, 40А, 40, 42, 42А, 44, 44А, 46, 46А, 50, 52, 54, 56;</w:t>
            </w:r>
          </w:p>
          <w:p>
            <w:pPr>
              <w:spacing w:after="20"/>
              <w:ind w:left="20"/>
              <w:jc w:val="both"/>
            </w:pPr>
            <w:r>
              <w:rPr>
                <w:rFonts w:ascii="Times New Roman"/>
                <w:b w:val="false"/>
                <w:i w:val="false"/>
                <w:color w:val="000000"/>
                <w:sz w:val="20"/>
              </w:rPr>
              <w:t>
улица Юрий Гагарин, дома № 20А, 20, 22, 26, 27, 28, 29, 30, 32, 33, 33А, 34, 35, 36, 36/2, 37, 38, 39, 40, 41, 42, 43, 44, 45, 46, 47, 48, 49, 49А, 50, 50Б, 51, 52, 57, 58, 59, 60, 60/2, 61, 62, 63, 64, 65, 66, 66А, 66Б, 68, 70, 74, 74А.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Айтеке би көшесі, дом 186б, здание коммунального государственного учреждения "Специализированная школа-гимназия -интернат имени Н.Тлендиева"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Каспий, дома № 1, 1А, 1/3, 2, 3, 3А, 4, 4А, 4Б, 5, 5А, 6, 7, 7А, 9, 9А, 10, 10А, 11, 11А, 12, 12А, 13, 14, 15, 15А, 16, 17, 17А, 18, 19, 20, 21, 22, 22А, 22Б, 23, 23А, 24, 24А, 24Б, 25А, 28, 28А, 28Б, 30, 30А, 31, 31А, 32, 32А, 33, 34, 34/2, 35, 35А, 36, 36А, 37, 37А, 38, 38А, 39, 41, 41А, 43, 43А, 44, 44А, 45, 45А, 46, 46А, 47, 47А, 48, 48А, 48Б, 49, 49А, 50, 50А, 51, 51А, 52, 53, 53А, 54, 54А, 55, 55А, 56, 56А, 57, 57А, 58, 58А, 59, 59А, 60, 60А, 61, 62, 62А, 63, 63Д, 64, 64/1, 64А, 64Б, 65, 65А, 66, 66А, 67, 67А, 68, 68А, 69, 69А, 70, 70/1, 70А, 71, 71А, 71Б, 71В, 72, 72А, 73, 73/1, 73А, 73Б, 73В, 73Д, 74, 74А, 75, 75А, 75Б, 75/1, 76, 77, 77А, 78, 78А, 79, 79А, 80, 80А, 81, 81А, 82, 82А, 84, 84А, 86, 88, 90, 91, 93, 93/1, 93А, 95, 95А, 97, 5078;</w:t>
            </w:r>
          </w:p>
          <w:p>
            <w:pPr>
              <w:spacing w:after="20"/>
              <w:ind w:left="20"/>
              <w:jc w:val="both"/>
            </w:pPr>
            <w:r>
              <w:rPr>
                <w:rFonts w:ascii="Times New Roman"/>
                <w:b w:val="false"/>
                <w:i w:val="false"/>
                <w:color w:val="000000"/>
                <w:sz w:val="20"/>
              </w:rPr>
              <w:t>
Проспект Студенттер, дома № 1, 1/1, 1А, 3, 5/1, 5/2, 7, 10, 12, 17, 19, 19А, 23, 25, 26, 26 Корпус 1, 27, 27А, 29, 31, 33, 40А, 42, 44, 48, 52, 178, 190А, 190Б, 190В, 190, 192А, 192Б, 192В, 194, 194А, 196, 205А, 209, 209А, 209Б, 211А, 212, 212/1, 212Б, 248, 248А, 248В, 248Г, 248Б;</w:t>
            </w:r>
          </w:p>
          <w:p>
            <w:pPr>
              <w:spacing w:after="20"/>
              <w:ind w:left="20"/>
              <w:jc w:val="both"/>
            </w:pPr>
            <w:r>
              <w:rPr>
                <w:rFonts w:ascii="Times New Roman"/>
                <w:b w:val="false"/>
                <w:i w:val="false"/>
                <w:color w:val="000000"/>
                <w:sz w:val="20"/>
              </w:rPr>
              <w:t>
улица Александр Пушкин, дома № 188, 190, 190А, 190Б, 192Б, 194, 200, 204, 205А, 207, 211, 211А, 211Б, 212, 212А, 213, 214, 215, 231, 235, 237, 241, 247, 248, 249, 257, 419;</w:t>
            </w:r>
          </w:p>
          <w:p>
            <w:pPr>
              <w:spacing w:after="20"/>
              <w:ind w:left="20"/>
              <w:jc w:val="both"/>
            </w:pPr>
            <w:r>
              <w:rPr>
                <w:rFonts w:ascii="Times New Roman"/>
                <w:b w:val="false"/>
                <w:i w:val="false"/>
                <w:color w:val="000000"/>
                <w:sz w:val="20"/>
              </w:rPr>
              <w:t>
улица Әйтеке би, дома № 77А, 79, 79А, 79Б, 79В, 81, 83, 85, 85/1, 85А, 91, 91/1, 91А, 93, 93А, 93Б, 93В, 95, 95А, 95Б, 95В, 97, 97А, 99, 99А, 99Б, 101, 103, 103А, 105, 105А, 107, 107А, 107Б, 109А, 109Б, 109, 113, 113А, 113Б, 113В, 115, 117, 117А, 117Б, 119А, 123;</w:t>
            </w:r>
          </w:p>
          <w:p>
            <w:pPr>
              <w:spacing w:after="20"/>
              <w:ind w:left="20"/>
              <w:jc w:val="both"/>
            </w:pPr>
            <w:r>
              <w:rPr>
                <w:rFonts w:ascii="Times New Roman"/>
                <w:b w:val="false"/>
                <w:i w:val="false"/>
                <w:color w:val="000000"/>
                <w:sz w:val="20"/>
              </w:rPr>
              <w:t>
улица Жұмекен Нәжімеденов, дом № 238;</w:t>
            </w:r>
          </w:p>
          <w:p>
            <w:pPr>
              <w:spacing w:after="20"/>
              <w:ind w:left="20"/>
              <w:jc w:val="both"/>
            </w:pPr>
            <w:r>
              <w:rPr>
                <w:rFonts w:ascii="Times New Roman"/>
                <w:b w:val="false"/>
                <w:i w:val="false"/>
                <w:color w:val="000000"/>
                <w:sz w:val="20"/>
              </w:rPr>
              <w:t>
улица Қаныш Сәтбаев, дома № 4, 8, 8А, 10, 10А, 10/64, 12, 12А;</w:t>
            </w:r>
          </w:p>
          <w:p>
            <w:pPr>
              <w:spacing w:after="20"/>
              <w:ind w:left="20"/>
              <w:jc w:val="both"/>
            </w:pPr>
            <w:r>
              <w:rPr>
                <w:rFonts w:ascii="Times New Roman"/>
                <w:b w:val="false"/>
                <w:i w:val="false"/>
                <w:color w:val="000000"/>
                <w:sz w:val="20"/>
              </w:rPr>
              <w:t>
улица Надежда Крупская, дома № 4, 5А, 7, 9, 11, 15, 24, 24 Блок А, 24 Блок Б, 24 Блок В, 24 Блок Д, 24А, 24Б, 24В, 24Д, 24/1, 24Г, 26, 36, 36А, 37, 38, 40, 40А, 42А, 43, 44, 46, 48, 52, 54, 56, 60, 60А,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Қаныш Сәтбаев, строение 20, здание коммунального государственного учреждения "Средняя общеобразовательная школа № 15 имени Абая"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Ақжол, дома № 1, 5, 6А, 7, 8, 8А, 9, 10/1, 10А, 11, 14, 14А, 14Б, 16, 16А, 17, 19, 20, 20А, 22, 24, 26, 28, 30, 30А, 31А, 32;</w:t>
            </w:r>
          </w:p>
          <w:p>
            <w:pPr>
              <w:spacing w:after="20"/>
              <w:ind w:left="20"/>
              <w:jc w:val="both"/>
            </w:pPr>
            <w:r>
              <w:rPr>
                <w:rFonts w:ascii="Times New Roman"/>
                <w:b w:val="false"/>
                <w:i w:val="false"/>
                <w:color w:val="000000"/>
                <w:sz w:val="20"/>
              </w:rPr>
              <w:t>
улица Қаныш Сәтбаев, дома № 14, 15, 15/1, 15А, 15В, 15Б, 15В/1, 16, 18, 18, 20, 20А, 20, 22, 24, 24, 26, 28, 28, 30, 30А, 30Б, 30В, 30Г, 32, 32А, 32, 34, 36;</w:t>
            </w:r>
          </w:p>
          <w:p>
            <w:pPr>
              <w:spacing w:after="20"/>
              <w:ind w:left="20"/>
              <w:jc w:val="both"/>
            </w:pPr>
            <w:r>
              <w:rPr>
                <w:rFonts w:ascii="Times New Roman"/>
                <w:b w:val="false"/>
                <w:i w:val="false"/>
                <w:color w:val="000000"/>
                <w:sz w:val="20"/>
              </w:rPr>
              <w:t>
улица Сәкен Сейфуллин, дома № 1, 3, 4, 4А, 5В, 5В Блок 1, 5В Блок 2, 5В Блок 3, 5В Блок 4, 5, 5А, 6, 8, 10, 10А, 10В, 12, 12А, 14, 14А, 16, 16А, 18, 18А, 20/1, 20А, 21, 21А, 22, 22А, 23, 23А, 24, 24А, 25, 26, 27, 28, 30, 31, 33, 35, 35А, 35Б, 37А, 37, 53, 103/1, 109, 109А.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строение 21, здание коммунального государственного учреждения "Школа-лицей № 16 имени Ж.Каражигитова"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Авангард-4, дом № 2А;</w:t>
            </w:r>
          </w:p>
          <w:p>
            <w:pPr>
              <w:spacing w:after="20"/>
              <w:ind w:left="20"/>
              <w:jc w:val="both"/>
            </w:pPr>
            <w:r>
              <w:rPr>
                <w:rFonts w:ascii="Times New Roman"/>
                <w:b w:val="false"/>
                <w:i w:val="false"/>
                <w:color w:val="000000"/>
                <w:sz w:val="20"/>
              </w:rPr>
              <w:t>
улица Адмирал Лев Владимирский, дом № 2В;</w:t>
            </w:r>
          </w:p>
          <w:p>
            <w:pPr>
              <w:spacing w:after="20"/>
              <w:ind w:left="20"/>
              <w:jc w:val="both"/>
            </w:pPr>
            <w:r>
              <w:rPr>
                <w:rFonts w:ascii="Times New Roman"/>
                <w:b w:val="false"/>
                <w:i w:val="false"/>
                <w:color w:val="000000"/>
                <w:sz w:val="20"/>
              </w:rPr>
              <w:t>
улица Қаныш Сәтбаев, дома № 2Б, 2В, 2Г, 5А, 5Б, 5Г, 5Д, 7, 42, 48, 48, 48А, 48Б, 48В, 48Г, 48Д, 48Б, 48В, 50, 50А, 50Б, 52, 54, 54А, 56, 58;</w:t>
            </w:r>
          </w:p>
          <w:p>
            <w:pPr>
              <w:spacing w:after="20"/>
              <w:ind w:left="20"/>
              <w:jc w:val="both"/>
            </w:pPr>
            <w:r>
              <w:rPr>
                <w:rFonts w:ascii="Times New Roman"/>
                <w:b w:val="false"/>
                <w:i w:val="false"/>
                <w:color w:val="000000"/>
                <w:sz w:val="20"/>
              </w:rPr>
              <w:t>
улица Мұқан Төлебаев, дома № 44,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дом 26, здание коммунального государственного казенного предприятие "Атырауский колледж транспорта и коммуникации"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Авангард-4, дома № 3А, 3Б, 4А, 4Б, 5, 6, 8, 9А, 10А, 11, 14, 14А, 14Б, 16, 93, 96, 97, 98, 99, 100;</w:t>
            </w:r>
          </w:p>
          <w:p>
            <w:pPr>
              <w:spacing w:after="20"/>
              <w:ind w:left="20"/>
              <w:jc w:val="both"/>
            </w:pPr>
            <w:r>
              <w:rPr>
                <w:rFonts w:ascii="Times New Roman"/>
                <w:b w:val="false"/>
                <w:i w:val="false"/>
                <w:color w:val="000000"/>
                <w:sz w:val="20"/>
              </w:rPr>
              <w:t>
улица Береке, дома № 2/1, 2/1А, 2/2, 2А, 3/1, 3/1А, 4/1, 4/2, 5/2, 7А, 8А, 10Б;</w:t>
            </w:r>
          </w:p>
          <w:p>
            <w:pPr>
              <w:spacing w:after="20"/>
              <w:ind w:left="20"/>
              <w:jc w:val="both"/>
            </w:pPr>
            <w:r>
              <w:rPr>
                <w:rFonts w:ascii="Times New Roman"/>
                <w:b w:val="false"/>
                <w:i w:val="false"/>
                <w:color w:val="000000"/>
                <w:sz w:val="20"/>
              </w:rPr>
              <w:t>
улица Зейнолла Ғұмаров, дома № 4, 6, 8, 10, 11, 14, 22, 31, 38А, 43, 47Б, 71, 85, 88, 88А, 89, 89А, 90, 90Б, 90А, 91, 91А, 91Б, 94, 95, 96, 99, 100, 104, 213;</w:t>
            </w:r>
          </w:p>
          <w:p>
            <w:pPr>
              <w:spacing w:after="20"/>
              <w:ind w:left="20"/>
              <w:jc w:val="both"/>
            </w:pPr>
            <w:r>
              <w:rPr>
                <w:rFonts w:ascii="Times New Roman"/>
                <w:b w:val="false"/>
                <w:i w:val="false"/>
                <w:color w:val="000000"/>
                <w:sz w:val="20"/>
              </w:rPr>
              <w:t>
улица Сәкен Сейфуллин, дом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дом 9, здание коммунального государственного казенного предприятие "Атырауский колледж сервиса"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 -2, дома № 2, 7, 8, 9, 11, 11А, 11Б, 11Б, 11Б, 11Б Блок 1, 11Б Блок 3, 11Б Блок 3, 11Б Блок 4, 11Б Блок 5, 11Б Блок 6, 12;</w:t>
            </w:r>
          </w:p>
          <w:p>
            <w:pPr>
              <w:spacing w:after="20"/>
              <w:ind w:left="20"/>
              <w:jc w:val="both"/>
            </w:pPr>
            <w:r>
              <w:rPr>
                <w:rFonts w:ascii="Times New Roman"/>
                <w:b w:val="false"/>
                <w:i w:val="false"/>
                <w:color w:val="000000"/>
                <w:sz w:val="20"/>
              </w:rPr>
              <w:t>
Микрорайон Авангард-4, дома № 9, 10, 12, 12Б, 13, 13А, 15, 15, 15А, 21, 21А.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Авангард-2, строение 19А, здание коммунального государственного учреждения "Школа-гимназия № 19 имени К.Сатпаева"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 -2, дома № 1, 3, 4, 5, 6, 6В, 10, 13, 14, 15, 15, 16, 17, 18, 19, 21, 22, 23, 23А, 23Б, 23Б, 33, 38,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Адмирала Льва Владимирского, строение 41, здание коммунального государственного учреждения "Школа-гимназия № 3"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Авангард-3, дома № 7, 8, 39, 39А, 39Б, 39В, 40, 41, 42, 43, 43А, 49, 75, 76;</w:t>
            </w:r>
          </w:p>
          <w:p>
            <w:pPr>
              <w:spacing w:after="20"/>
              <w:ind w:left="20"/>
              <w:jc w:val="both"/>
            </w:pPr>
            <w:r>
              <w:rPr>
                <w:rFonts w:ascii="Times New Roman"/>
                <w:b w:val="false"/>
                <w:i w:val="false"/>
                <w:color w:val="000000"/>
                <w:sz w:val="20"/>
              </w:rPr>
              <w:t>
Микрорайон Ақ Шағала, дома № 3А, 12, 19;</w:t>
            </w:r>
          </w:p>
          <w:p>
            <w:pPr>
              <w:spacing w:after="20"/>
              <w:ind w:left="20"/>
              <w:jc w:val="both"/>
            </w:pPr>
            <w:r>
              <w:rPr>
                <w:rFonts w:ascii="Times New Roman"/>
                <w:b w:val="false"/>
                <w:i w:val="false"/>
                <w:color w:val="000000"/>
                <w:sz w:val="20"/>
              </w:rPr>
              <w:t>
Проезд 13, дом № 15;</w:t>
            </w:r>
          </w:p>
          <w:p>
            <w:pPr>
              <w:spacing w:after="20"/>
              <w:ind w:left="20"/>
              <w:jc w:val="both"/>
            </w:pPr>
            <w:r>
              <w:rPr>
                <w:rFonts w:ascii="Times New Roman"/>
                <w:b w:val="false"/>
                <w:i w:val="false"/>
                <w:color w:val="000000"/>
                <w:sz w:val="20"/>
              </w:rPr>
              <w:t>
Проезд № 7, дом № 6;</w:t>
            </w:r>
          </w:p>
          <w:p>
            <w:pPr>
              <w:spacing w:after="20"/>
              <w:ind w:left="20"/>
              <w:jc w:val="both"/>
            </w:pPr>
            <w:r>
              <w:rPr>
                <w:rFonts w:ascii="Times New Roman"/>
                <w:b w:val="false"/>
                <w:i w:val="false"/>
                <w:color w:val="000000"/>
                <w:sz w:val="20"/>
              </w:rPr>
              <w:t>
Проезд Актор, дома № 2, 3, 4, 5, 6, 7, 9, 10, 11, 15, 17, 17/1, 19;</w:t>
            </w:r>
          </w:p>
          <w:p>
            <w:pPr>
              <w:spacing w:after="20"/>
              <w:ind w:left="20"/>
              <w:jc w:val="both"/>
            </w:pPr>
            <w:r>
              <w:rPr>
                <w:rFonts w:ascii="Times New Roman"/>
                <w:b w:val="false"/>
                <w:i w:val="false"/>
                <w:color w:val="000000"/>
                <w:sz w:val="20"/>
              </w:rPr>
              <w:t>
Проезд Ақжүніс, дома № 2, 3, 4, 6, 7, 9;</w:t>
            </w:r>
          </w:p>
          <w:p>
            <w:pPr>
              <w:spacing w:after="20"/>
              <w:ind w:left="20"/>
              <w:jc w:val="both"/>
            </w:pPr>
            <w:r>
              <w:rPr>
                <w:rFonts w:ascii="Times New Roman"/>
                <w:b w:val="false"/>
                <w:i w:val="false"/>
                <w:color w:val="000000"/>
                <w:sz w:val="20"/>
              </w:rPr>
              <w:t>
Проезд Ансар, дома № 1, 3, 3А, 5, 6, 7, 11, 12, 14, 16;</w:t>
            </w:r>
          </w:p>
          <w:p>
            <w:pPr>
              <w:spacing w:after="20"/>
              <w:ind w:left="20"/>
              <w:jc w:val="both"/>
            </w:pPr>
            <w:r>
              <w:rPr>
                <w:rFonts w:ascii="Times New Roman"/>
                <w:b w:val="false"/>
                <w:i w:val="false"/>
                <w:color w:val="000000"/>
                <w:sz w:val="20"/>
              </w:rPr>
              <w:t>
Проезд Байқала, дома № 1, 7, 9, 11, 12, 12А, 12Б, 13, 15;</w:t>
            </w:r>
          </w:p>
          <w:p>
            <w:pPr>
              <w:spacing w:after="20"/>
              <w:ind w:left="20"/>
              <w:jc w:val="both"/>
            </w:pPr>
            <w:r>
              <w:rPr>
                <w:rFonts w:ascii="Times New Roman"/>
                <w:b w:val="false"/>
                <w:i w:val="false"/>
                <w:color w:val="000000"/>
                <w:sz w:val="20"/>
              </w:rPr>
              <w:t>
Проезд Дауылпаз, дома № 3, 5, 7, 9;</w:t>
            </w:r>
          </w:p>
          <w:p>
            <w:pPr>
              <w:spacing w:after="20"/>
              <w:ind w:left="20"/>
              <w:jc w:val="both"/>
            </w:pPr>
            <w:r>
              <w:rPr>
                <w:rFonts w:ascii="Times New Roman"/>
                <w:b w:val="false"/>
                <w:i w:val="false"/>
                <w:color w:val="000000"/>
                <w:sz w:val="20"/>
              </w:rPr>
              <w:t>
Проезд Ерулік, дома № 2, 4, 6;</w:t>
            </w:r>
          </w:p>
          <w:p>
            <w:pPr>
              <w:spacing w:after="20"/>
              <w:ind w:left="20"/>
              <w:jc w:val="both"/>
            </w:pPr>
            <w:r>
              <w:rPr>
                <w:rFonts w:ascii="Times New Roman"/>
                <w:b w:val="false"/>
                <w:i w:val="false"/>
                <w:color w:val="000000"/>
                <w:sz w:val="20"/>
              </w:rPr>
              <w:t>
Проезд Назқоңыр, дома № 2, 2А, 20;</w:t>
            </w:r>
          </w:p>
          <w:p>
            <w:pPr>
              <w:spacing w:after="20"/>
              <w:ind w:left="20"/>
              <w:jc w:val="both"/>
            </w:pPr>
            <w:r>
              <w:rPr>
                <w:rFonts w:ascii="Times New Roman"/>
                <w:b w:val="false"/>
                <w:i w:val="false"/>
                <w:color w:val="000000"/>
                <w:sz w:val="20"/>
              </w:rPr>
              <w:t>
Проезд Нұра, дома № 2, 3, 4, 5, 6, 7, 8, 9;</w:t>
            </w:r>
          </w:p>
          <w:p>
            <w:pPr>
              <w:spacing w:after="20"/>
              <w:ind w:left="20"/>
              <w:jc w:val="both"/>
            </w:pPr>
            <w:r>
              <w:rPr>
                <w:rFonts w:ascii="Times New Roman"/>
                <w:b w:val="false"/>
                <w:i w:val="false"/>
                <w:color w:val="000000"/>
                <w:sz w:val="20"/>
              </w:rPr>
              <w:t>
улица № 4, дома № 5, 8, 16;</w:t>
            </w:r>
          </w:p>
          <w:p>
            <w:pPr>
              <w:spacing w:after="20"/>
              <w:ind w:left="20"/>
              <w:jc w:val="both"/>
            </w:pPr>
            <w:r>
              <w:rPr>
                <w:rFonts w:ascii="Times New Roman"/>
                <w:b w:val="false"/>
                <w:i w:val="false"/>
                <w:color w:val="000000"/>
                <w:sz w:val="20"/>
              </w:rPr>
              <w:t>
улица Ақберен, дома № 3, 4/2, 4/2 Блок А, 4/2 Блок Б, 4, 4/1, 4/3, 4/4, 4/5, 4/6, 4А, 5, 6, 7, 7 Блок 1, 7 Блок 10, 7 Блок 11, 7 Блок 12, 7 Блок 2, 7 Блок 3, 7 Блок 4, 7 Блок 5, 7 Блок 6, 7 Блок 7, 7 Блок 8, 7 Блок 9, 8, 12, 14, 44;</w:t>
            </w:r>
          </w:p>
          <w:p>
            <w:pPr>
              <w:spacing w:after="20"/>
              <w:ind w:left="20"/>
              <w:jc w:val="both"/>
            </w:pPr>
            <w:r>
              <w:rPr>
                <w:rFonts w:ascii="Times New Roman"/>
                <w:b w:val="false"/>
                <w:i w:val="false"/>
                <w:color w:val="000000"/>
                <w:sz w:val="20"/>
              </w:rPr>
              <w:t>
улица Жален Тулепов, дома № 1А, 1А Блок 1, 1А Блок 2, 1А Блок 3, 1А Блок 4, 1А Блок 5, 1А Блок 6, 1/1, 2, 3, 4, 4 Блок 1, 6, 7, 8, 9, 9 Блок А, 9 Блок Б, 9 Блок В, 9 Блок Г, 9 Блок Д, 9, Блок Е, 9А, 9Б, 10, 10/1, 10/1 Блок 1, 10/1 Блок 10, 10/1 Блок 11, 10/1 Блок 2, 10/1 Блок 3, 10/1 Блок 4, 10/1 Блок 5, 10/1 Блок 6, 10/1 Блок 7, 10/1, Блок 8, 10/1 Блок 9, 10/2, 11, 11А, 12, 12 Блок 1, 12А, 12А Блок А, 12А Блок Б, 14, 15, 15/1, 17, 17Б, 18, 19, 20, 21, 23, 23А, 25, 26, 27, 29, 30, 31, 32, 36, 36А, 40, 42, 45, 46, 48, 49, 50, 51, 52, 54, 55, 56, 64, 66, 68, 70, 72, 72А, 78, 78/1, 82, 84, 84/1, 84/2, 84/3, 84/4, 86/1, 86/2, 86А, 86Б, 86В, 86Г;</w:t>
            </w:r>
          </w:p>
          <w:p>
            <w:pPr>
              <w:spacing w:after="20"/>
              <w:ind w:left="20"/>
              <w:jc w:val="both"/>
            </w:pPr>
            <w:r>
              <w:rPr>
                <w:rFonts w:ascii="Times New Roman"/>
                <w:b w:val="false"/>
                <w:i w:val="false"/>
                <w:color w:val="000000"/>
                <w:sz w:val="20"/>
              </w:rPr>
              <w:t>
улица Қағанат, дома № 1, 11, 13, 15, 17</w:t>
            </w:r>
          </w:p>
          <w:p>
            <w:pPr>
              <w:spacing w:after="20"/>
              <w:ind w:left="20"/>
              <w:jc w:val="both"/>
            </w:pPr>
            <w:r>
              <w:rPr>
                <w:rFonts w:ascii="Times New Roman"/>
                <w:b w:val="false"/>
                <w:i w:val="false"/>
                <w:color w:val="000000"/>
                <w:sz w:val="20"/>
              </w:rPr>
              <w:t>
улица Нарсай, дома № 5, 14, 16;</w:t>
            </w:r>
          </w:p>
          <w:p>
            <w:pPr>
              <w:spacing w:after="20"/>
              <w:ind w:left="20"/>
              <w:jc w:val="both"/>
            </w:pPr>
            <w:r>
              <w:rPr>
                <w:rFonts w:ascii="Times New Roman"/>
                <w:b w:val="false"/>
                <w:i w:val="false"/>
                <w:color w:val="000000"/>
                <w:sz w:val="20"/>
              </w:rPr>
              <w:t>
улица Отырар, дома № 1, 1А, 1Б, 1В, 1Г, 3, 3А, 5, 7, 9, 11</w:t>
            </w:r>
          </w:p>
          <w:p>
            <w:pPr>
              <w:spacing w:after="20"/>
              <w:ind w:left="20"/>
              <w:jc w:val="both"/>
            </w:pPr>
            <w:r>
              <w:rPr>
                <w:rFonts w:ascii="Times New Roman"/>
                <w:b w:val="false"/>
                <w:i w:val="false"/>
                <w:color w:val="000000"/>
                <w:sz w:val="20"/>
              </w:rPr>
              <w:t>
улица Уағап Трумов, дома № 1, 2, 3, 4, 6, 8, 10, 12, 14, 16, 18, 20;</w:t>
            </w:r>
          </w:p>
          <w:p>
            <w:pPr>
              <w:spacing w:after="20"/>
              <w:ind w:left="20"/>
              <w:jc w:val="both"/>
            </w:pPr>
            <w:r>
              <w:rPr>
                <w:rFonts w:ascii="Times New Roman"/>
                <w:b w:val="false"/>
                <w:i w:val="false"/>
                <w:color w:val="000000"/>
                <w:sz w:val="20"/>
              </w:rPr>
              <w:t>
улица Ықылас, дома № 2, 4, 6, 8, 8А, 10, 12, 16;</w:t>
            </w:r>
          </w:p>
          <w:p>
            <w:pPr>
              <w:spacing w:after="20"/>
              <w:ind w:left="20"/>
              <w:jc w:val="both"/>
            </w:pPr>
            <w:r>
              <w:rPr>
                <w:rFonts w:ascii="Times New Roman"/>
                <w:b w:val="false"/>
                <w:i w:val="false"/>
                <w:color w:val="000000"/>
                <w:sz w:val="20"/>
              </w:rPr>
              <w:t>
улица Адмирал Лев Владимирский, дома № 1, 1А, 2, 2/4, 2А, 2Г, 3, 4, 4А, 4Б, 4В, 6, 6А, 7, 9, 10А, 14А, 15, 16, 16А, 18, 20Д, 21, 22, 22/1, 22А, 22Б, 22В, 23/1, 23/2, 24, 26, 26А, 26В, 27, 28, 28А, 30, 37, 41, 42, 44, 45, 45А, 49, 53А, 53Б, 55, 61, 88А, 91, 94, 95, 96, 97, 98А, 98, 99А, 102, 103, строение 104, 114;</w:t>
            </w:r>
          </w:p>
          <w:p>
            <w:pPr>
              <w:spacing w:after="20"/>
              <w:ind w:left="20"/>
              <w:jc w:val="both"/>
            </w:pPr>
            <w:r>
              <w:rPr>
                <w:rFonts w:ascii="Times New Roman"/>
                <w:b w:val="false"/>
                <w:i w:val="false"/>
                <w:color w:val="000000"/>
                <w:sz w:val="20"/>
              </w:rPr>
              <w:t>
улица Нұрғиса Тілендиев, дома № 16, 17, 17А, 17Б, 18, 18А, 19, 20, 21, 28, 28/1, 28/2, 28/3, 32, 34, 38, 38А,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Адмирала Льва Владимирского, строение 28, здание коммунального государственного учреждения "№ 3 Лицей-интернат "Білім-инновация"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Авангард-3, дома № 1, 3, 5, 6, 11, 11А, 11Б, 11В, 11Г, 13, 15, 17, 19, 19А, 21, 23, 24, 35, 36, 37, 38, 44, 45, 46, 47, 48, 74;</w:t>
            </w:r>
          </w:p>
          <w:p>
            <w:pPr>
              <w:spacing w:after="20"/>
              <w:ind w:left="20"/>
              <w:jc w:val="both"/>
            </w:pPr>
            <w:r>
              <w:rPr>
                <w:rFonts w:ascii="Times New Roman"/>
                <w:b w:val="false"/>
                <w:i w:val="false"/>
                <w:color w:val="000000"/>
                <w:sz w:val="20"/>
              </w:rPr>
              <w:t>
улица Григорий Карелин, дома № 1, 2, 4, 4А, 6, 6Б, 7, 9, 11, 12, 13, 13А, 13Б, 14, 15, 16, 19, 19А, 21, 21А, 21Б, 21В, 22, 24, 24А, 24Б, 27, 27А, 27Б, 29, 29А, 29Б, 29В, 30, 33, 34, 34А, 34В, 34Г, 38, 38А, 41, 41А, 41Б;</w:t>
            </w:r>
          </w:p>
          <w:p>
            <w:pPr>
              <w:spacing w:after="20"/>
              <w:ind w:left="20"/>
              <w:jc w:val="both"/>
            </w:pPr>
            <w:r>
              <w:rPr>
                <w:rFonts w:ascii="Times New Roman"/>
                <w:b w:val="false"/>
                <w:i w:val="false"/>
                <w:color w:val="000000"/>
                <w:sz w:val="20"/>
              </w:rPr>
              <w:t>
улица Мұхит Қалимов, дома № 1, 1А, 1Б, 2, 2А, 2Б, 2В, 3, 3Б, 3В, 3А, 3Г, 4, 4А, 4Б, 5, 5А, 5Б, 5Г, 6, 6А, 6Б, 6В, 7, 7А, 7Б, 7Г, 8, 8А, 8В, 9, 9А, 9Б, 10, 10А, 10Б, 11, 11А, 12, 12А, 14, 14/1, 14/2А, 15, 15А, 16, 16А, 16Б, 17, 17А, 18, 18А, 18В, 18Г, 20, 21/1, 23, 24, 24А, 24Б, 25, 26, 26А, 26Б, 27, 27А, 27Б, 28, 28А, 30, 30А, 30Б, 31, 32, 32/1, 32Б, 33, 33Б, 34, 34Б, 37, 37А, 40, 40А, 40Б, 40В, 41, 42, 42/1, 42А, 42Б, 44, 44А, 44В, 46, 48, 48/1, 48А, 48Б, 48В, 52А, 52Б, 52, 56, 56А, 58А, 58, 59, 59Б, 60, 61, 61А, 61Б, 61Д, 62, 68, 69, 70, 70А, 70Б, 72, 74, 74А, 74Б, 77, 78, 78А, 78Б, 80, 80А, 80Б, 82, 82А.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Құрманғазы, дом 7, здание коммунального государственного предприятие на праве хозяйственного ведения "Атырауский высший медицинский колледж"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Авангард-3, дома № 9, 31, 32, 33, 34, 34А, 34Б, 53, 73;</w:t>
            </w:r>
          </w:p>
          <w:p>
            <w:pPr>
              <w:spacing w:after="20"/>
              <w:ind w:left="20"/>
              <w:jc w:val="both"/>
            </w:pPr>
            <w:r>
              <w:rPr>
                <w:rFonts w:ascii="Times New Roman"/>
                <w:b w:val="false"/>
                <w:i w:val="false"/>
                <w:color w:val="000000"/>
                <w:sz w:val="20"/>
              </w:rPr>
              <w:t>
Микрорайон Медик, дома № 1, 2, 2/1, 3, 4, 4/1, 4А, 5, 5А, 6, 6А, 7, 7А, 8, 8А, 9, 9А, 9Б, 10, 10А, 10Б, 12, 12А, 12В, 13, 14, 14А, 15, 15А, 16, 16А, 16Б, 16В, 17, 17А, 18, 18А, 18Б, 19, 19А, 19А, 19Б, 22, 23, 23А, 23Б, 25, 25А, 27, 47;</w:t>
            </w:r>
          </w:p>
          <w:p>
            <w:pPr>
              <w:spacing w:after="20"/>
              <w:ind w:left="20"/>
              <w:jc w:val="both"/>
            </w:pPr>
            <w:r>
              <w:rPr>
                <w:rFonts w:ascii="Times New Roman"/>
                <w:b w:val="false"/>
                <w:i w:val="false"/>
                <w:color w:val="000000"/>
                <w:sz w:val="20"/>
              </w:rPr>
              <w:t>
улица Адмирал Лев Владимирский, дома № 99, 99, 100, 100В, 100/1, 100/2, 100/3, 100А, 100Г, 100Е, 100К, 101;</w:t>
            </w:r>
          </w:p>
          <w:p>
            <w:pPr>
              <w:spacing w:after="20"/>
              <w:ind w:left="20"/>
              <w:jc w:val="both"/>
            </w:pPr>
            <w:r>
              <w:rPr>
                <w:rFonts w:ascii="Times New Roman"/>
                <w:b w:val="false"/>
                <w:i w:val="false"/>
                <w:color w:val="000000"/>
                <w:sz w:val="20"/>
              </w:rPr>
              <w:t>
улица Құрманғазы, дома № 1, 1А, 1Б, 3,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Лесхоз, строение 28А, здание коммунального государственного учреждения "Средняя общеобразовательная школа № 28"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Лесхоз, дома № 1, 1/10А, 1/9, 1-9, 1А, 1Б, 1В, 1/4, 2/18, 2Б, 2В, 3, 3/1, 3/3 А, 3/5, 3А, 3Б, 4/5, 4/7, 4А, 4Б, 4В, 4Г, 4Д, 4/3, 5, 5/3, 5А, 6, 6/2, 6-12, 6А, 6Б, 6В, 7, 7А, 7Б, 7В, 7Г, 8, 8/28, 8/3, 8А, 8Б, 9/12 А, 9/36 А, 9А, 9/12, 9/16, 9/16 А, 9/16 Б, 9/17, 9/3, 9/36, 9/36 Б, 9Б, 10А, 10Г, 10Д, 10/5, 10Б, 11/3, 11/4, 11А, 11Б, 11/1, 11/37, 11/37 А, 11В, 12/2 А, 13/6, 13А, 13Б, 13/1, 14/2 А, 14А, 15 Ж, 15В, 15Г, 15Д, 15А, 15Б, 16, 16/4, 16/5, 16В, 16Г, 17 Ж, 17 З, 17/7, 17А, 18 З, 18А, 18Б, 18Г, 18Д, 19/10, 19/8, 19А, 19Б, 20/3, 20/5, 20/7, 20А, 20Б, 20, 21, 21Б, 21В, 23Б, 23В, 24/1, 24/9 А, 24А, 24Б, 24/9, 25, 25А, 25Б, 25В, 26А, 27, 27А, 27Б, 28/1, 28А, 29А, 29Б, 29В, 30А, 30Б, 30В, 31Б, 31В, 32А, 33А, 33Б, 34Б, 35А, 35Б, 35В, 35В, 36, 36, 36А, 37А, 37Б, 38А, 38Б, 38В, 38Г, 38/3, 39А, 39Б, 39Г, 39В, 40А, 40Б, 40В, 41, 41А, 42, 42А, 42Б, 44/8, 44Б, 45А, 45Б, 45В, 46, 46А, 47А, 47Б, 47В, 47Г, 48Б, 48В, 48Г, 49А, 49Б, 49В, 49Г, 49Д, 50, 50А, 50Б, 51, 51А, 51Б, 51В, 51Г, 51Д, 52, 52А, 52Б, 53, 53А, 53Б, 53В, 54/1, 54А, 54Б, 55А, 55Б, 55В, 56, 56А, 56Б, 57, 58, 58А, 58Б, 59, 59/2, 59А, 59Б, 59В, 60, 60Б, 61, 61А, 61Б, 61В, 62, 63А, 63Б, 64, 64А, 65, 65А, 67, 67Б, 67В, 68, 68А, 68Б, 69А, 70, 70А, 70Б, 71, 72, 73, 73А, 73Б, 74, 75, 75А, 76, 77, 77А, 78, 78А, 79, 79А, 79Б, 80, 80А, 80Б, 81, 81А, 82, 82А, 82Б, 83, 83А, 84, 84А, 87, 87А, 87Б, 88, 88А, 89, 89А, 90, 90А, 91, 91Б, 93, 93А, 93Б, 95, 95А, 96, 96А, 96Б, 97, 97А, 98, 98А, 99, 99А, 100, 100А, 101, 101А, 102, 102А, 103, 103А, 104, 104А, 106, 106А, 106Б, 107, 107А, 107Б, 107Г, 108, 108А, 109А, 109Б, 109, 109В, 114, 116, 116А, 116Б, 118, 118Б, 119А, 120, 120А, 120Б, 121, 122, 122А, 122Б, 123, 123А, 123Б, 124, 124А, 124Б, 125, 126, 126А, 127, 127А, 129, 129А, 130, 131, 131А, 131Б, 132, 132А, 133, 133А, 134, 134А, 135, 136, 136А, 138, 139, 139А, 139Б, 140, 140А, 141, 142, 145, 147, 148, 149, 149А, 149Б, 151, 151А, 151Б, 151В, 152, 152А, 153, 154, 154А, 155, 156, 156А, 157, 159, 159А, 160, 161, 163, 163А, 166, 166А, 166Б, 167, 167А, 167Б, 167В, 168, 168А, 170, 171, 172, 183, 185А, 186, 187, 187А, 187Б, 187В, 189, 189А, 189Б, 191, 191А, 192, 192А, 192Б, 194, 194А, 196, 196А, 196Б, 197, 197А, 197Б, 199, 200, 200А, 200Б, 201, 201А, 203, 203А, 204, 204Б, 205, 205А, 207А, 207Б, 208А, 208Б, 208, 209, 236, 236А, 237, 237А, 237Б, 237Г, 238А, 240, 245, 257, 284;</w:t>
            </w:r>
          </w:p>
          <w:p>
            <w:pPr>
              <w:spacing w:after="20"/>
              <w:ind w:left="20"/>
              <w:jc w:val="both"/>
            </w:pPr>
            <w:r>
              <w:rPr>
                <w:rFonts w:ascii="Times New Roman"/>
                <w:b w:val="false"/>
                <w:i w:val="false"/>
                <w:color w:val="000000"/>
                <w:sz w:val="20"/>
              </w:rPr>
              <w:t>
Микрорайон Лесхоз,Проезд № 1, дома № 2, 3, 4, 5, 6, 7, 8, 9, 10, 11, 12;</w:t>
            </w:r>
          </w:p>
          <w:p>
            <w:pPr>
              <w:spacing w:after="20"/>
              <w:ind w:left="20"/>
              <w:jc w:val="both"/>
            </w:pPr>
            <w:r>
              <w:rPr>
                <w:rFonts w:ascii="Times New Roman"/>
                <w:b w:val="false"/>
                <w:i w:val="false"/>
                <w:color w:val="000000"/>
                <w:sz w:val="20"/>
              </w:rPr>
              <w:t>
Проезд № 2, дома № 1, 2, 3, 4, 5, 6, 7, 8,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Жұмыскер, улица Өтеген Баймұханов, строение 121, здание коммунального государственного учреждения "Средняя общеобразовательная школа имени И.Тайманова"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Жұмыскер,Проезд 5, дома № 2, 4;</w:t>
            </w:r>
          </w:p>
          <w:p>
            <w:pPr>
              <w:spacing w:after="20"/>
              <w:ind w:left="20"/>
              <w:jc w:val="both"/>
            </w:pPr>
            <w:r>
              <w:rPr>
                <w:rFonts w:ascii="Times New Roman"/>
                <w:b w:val="false"/>
                <w:i w:val="false"/>
                <w:color w:val="000000"/>
                <w:sz w:val="20"/>
              </w:rPr>
              <w:t>
Проезд № 6, дома № 3, 5, 7, 13, 17, 23В;</w:t>
            </w:r>
          </w:p>
          <w:p>
            <w:pPr>
              <w:spacing w:after="20"/>
              <w:ind w:left="20"/>
              <w:jc w:val="both"/>
            </w:pPr>
            <w:r>
              <w:rPr>
                <w:rFonts w:ascii="Times New Roman"/>
                <w:b w:val="false"/>
                <w:i w:val="false"/>
                <w:color w:val="000000"/>
                <w:sz w:val="20"/>
              </w:rPr>
              <w:t>
Проезд № 2, дома № 1, 2, 3, 5, 7, 9, 11;</w:t>
            </w:r>
          </w:p>
          <w:p>
            <w:pPr>
              <w:spacing w:after="20"/>
              <w:ind w:left="20"/>
              <w:jc w:val="both"/>
            </w:pPr>
            <w:r>
              <w:rPr>
                <w:rFonts w:ascii="Times New Roman"/>
                <w:b w:val="false"/>
                <w:i w:val="false"/>
                <w:color w:val="000000"/>
                <w:sz w:val="20"/>
              </w:rPr>
              <w:t>
улица 10, дома № 2, 4, 4А, 14, 30;</w:t>
            </w:r>
          </w:p>
          <w:p>
            <w:pPr>
              <w:spacing w:after="20"/>
              <w:ind w:left="20"/>
              <w:jc w:val="both"/>
            </w:pPr>
            <w:r>
              <w:rPr>
                <w:rFonts w:ascii="Times New Roman"/>
                <w:b w:val="false"/>
                <w:i w:val="false"/>
                <w:color w:val="000000"/>
                <w:sz w:val="20"/>
              </w:rPr>
              <w:t>
улица 6, дома № 1, 2, 3, 5, 6, 7, 8, 10, 19;</w:t>
            </w:r>
          </w:p>
          <w:p>
            <w:pPr>
              <w:spacing w:after="20"/>
              <w:ind w:left="20"/>
              <w:jc w:val="both"/>
            </w:pPr>
            <w:r>
              <w:rPr>
                <w:rFonts w:ascii="Times New Roman"/>
                <w:b w:val="false"/>
                <w:i w:val="false"/>
                <w:color w:val="000000"/>
                <w:sz w:val="20"/>
              </w:rPr>
              <w:t>
улица 7, дома № 1, 2, 3, 4, 5, 6, 7, 8, 9, 10, 11, 12, 13, 14, 15, 16;</w:t>
            </w:r>
          </w:p>
          <w:p>
            <w:pPr>
              <w:spacing w:after="20"/>
              <w:ind w:left="20"/>
              <w:jc w:val="both"/>
            </w:pPr>
            <w:r>
              <w:rPr>
                <w:rFonts w:ascii="Times New Roman"/>
                <w:b w:val="false"/>
                <w:i w:val="false"/>
                <w:color w:val="000000"/>
                <w:sz w:val="20"/>
              </w:rPr>
              <w:t>
улица № 24, дома № 2, 4, 8, 10, 12, 14, 15, 16, 18, 20, 22;</w:t>
            </w:r>
          </w:p>
          <w:p>
            <w:pPr>
              <w:spacing w:after="20"/>
              <w:ind w:left="20"/>
              <w:jc w:val="both"/>
            </w:pPr>
            <w:r>
              <w:rPr>
                <w:rFonts w:ascii="Times New Roman"/>
                <w:b w:val="false"/>
                <w:i w:val="false"/>
                <w:color w:val="000000"/>
                <w:sz w:val="20"/>
              </w:rPr>
              <w:t>
улица № 4, дома № 6, 8;</w:t>
            </w:r>
          </w:p>
          <w:p>
            <w:pPr>
              <w:spacing w:after="20"/>
              <w:ind w:left="20"/>
              <w:jc w:val="both"/>
            </w:pPr>
            <w:r>
              <w:rPr>
                <w:rFonts w:ascii="Times New Roman"/>
                <w:b w:val="false"/>
                <w:i w:val="false"/>
                <w:color w:val="000000"/>
                <w:sz w:val="20"/>
              </w:rPr>
              <w:t>
улица Ак Жайык, дома № 71, 73, 75, 77, 85, 89, 91, 95, 99, 101, 105, 109, 111, 117, 119, 121, 123А, 125, 129, 133, 135, 141, 151, 151А, 153, 159, 159Б, 161, 163, 165, 165А, 167, 173, 179, 179А, 181, 187, 187А, 189/1, 189/2, 189/3, 189/4, 193, 195, 199, 201, 203, 205, 207, 212, 217, 221, 223, 225А, 227, 229, 229А, 231, 233, 235, 237, 239, 243, 255, 256, 259, 988;</w:t>
            </w:r>
          </w:p>
          <w:p>
            <w:pPr>
              <w:spacing w:after="20"/>
              <w:ind w:left="20"/>
              <w:jc w:val="both"/>
            </w:pPr>
            <w:r>
              <w:rPr>
                <w:rFonts w:ascii="Times New Roman"/>
                <w:b w:val="false"/>
                <w:i w:val="false"/>
                <w:color w:val="000000"/>
                <w:sz w:val="20"/>
              </w:rPr>
              <w:t>
улица Ақтау, дома № 1, 2, 3, 3, 3/2, 4, 4А, 5/1, 6, 7, 7/1, 7/2, 7А, 7Б, 8, 9, 9/2, 10, 11, 12, 13/2, 14, 15, 15/1, 16, 17, 17/1, 17/2, 18, 19, 19, 19/2, 19А, 20, 21, 21А, 22, 22А, 23, 23А, 24, 25, 25А, 26, 27, 28, 29, 30, 32, 33, 34, 35, 36, 36А, 37, 38, 39, 40, 41, 42, 44, 46, 46А, 48, 49, 50, 52, 54, 56, 56А, 58, 60, 60А, 60Б, 60В, 62, 62Б, 63, 64, 64А, 66, 68, 70, 72, 78, 80, 131А, 379;</w:t>
            </w:r>
          </w:p>
          <w:p>
            <w:pPr>
              <w:spacing w:after="20"/>
              <w:ind w:left="20"/>
              <w:jc w:val="both"/>
            </w:pPr>
            <w:r>
              <w:rPr>
                <w:rFonts w:ascii="Times New Roman"/>
                <w:b w:val="false"/>
                <w:i w:val="false"/>
                <w:color w:val="000000"/>
                <w:sz w:val="20"/>
              </w:rPr>
              <w:t>
улица Алма Ахметова, дома № 1, 2, 3, 4, 5, 6, 7, 8, 8А, 9, 10, 11, 12, 13, 15, 17, 19, 21, 23, 25;</w:t>
            </w:r>
          </w:p>
          <w:p>
            <w:pPr>
              <w:spacing w:after="20"/>
              <w:ind w:left="20"/>
              <w:jc w:val="both"/>
            </w:pPr>
            <w:r>
              <w:rPr>
                <w:rFonts w:ascii="Times New Roman"/>
                <w:b w:val="false"/>
                <w:i w:val="false"/>
                <w:color w:val="000000"/>
                <w:sz w:val="20"/>
              </w:rPr>
              <w:t>
улица Аюп Амантурлин, дома № 1, 3, 7, 7А, 7Б, 8, 8А, 9, 9А, 10, 10А, 11, 11А, 11Б, 12, 13, 14, 16, 17, 18, 19, 20, 22, 26, 27, 28, 28А, 30, 30А, 30Б, 31, 31Г, 32, 33, 34, 36, 37А, 42, 46, 47, 49, 50, 51, 53, 54, 54А, 59, 63, 63А, 64, 65, 68, 70, 72, 74, 76, 78, 78А, 79, 80, 81, 82, 83, 84, 85, 86, 92, 92Б, 93, 93А, 105, 386, 399, 876;</w:t>
            </w:r>
          </w:p>
          <w:p>
            <w:pPr>
              <w:spacing w:after="20"/>
              <w:ind w:left="20"/>
              <w:jc w:val="both"/>
            </w:pPr>
            <w:r>
              <w:rPr>
                <w:rFonts w:ascii="Times New Roman"/>
                <w:b w:val="false"/>
                <w:i w:val="false"/>
                <w:color w:val="000000"/>
                <w:sz w:val="20"/>
              </w:rPr>
              <w:t>
улица Жақып Ақбаев, дома № 1, 2, 3, 4, 5, 6, 8, 10, 63;</w:t>
            </w:r>
          </w:p>
          <w:p>
            <w:pPr>
              <w:spacing w:after="20"/>
              <w:ind w:left="20"/>
              <w:jc w:val="both"/>
            </w:pPr>
            <w:r>
              <w:rPr>
                <w:rFonts w:ascii="Times New Roman"/>
                <w:b w:val="false"/>
                <w:i w:val="false"/>
                <w:color w:val="000000"/>
                <w:sz w:val="20"/>
              </w:rPr>
              <w:t>
улица Жалау Мыңбаев, дома № 1, 2, 3, 4, 5, 6, 7, 7А, 8, 9, 10, 11, 12, 13, строение 14, 16, 21, 21А, 23;</w:t>
            </w:r>
          </w:p>
          <w:p>
            <w:pPr>
              <w:spacing w:after="20"/>
              <w:ind w:left="20"/>
              <w:jc w:val="both"/>
            </w:pPr>
            <w:r>
              <w:rPr>
                <w:rFonts w:ascii="Times New Roman"/>
                <w:b w:val="false"/>
                <w:i w:val="false"/>
                <w:color w:val="000000"/>
                <w:sz w:val="20"/>
              </w:rPr>
              <w:t>
улица Жастар, дома № 1, 2, 2А, 3, 3/1, 3А, 3Д, 4, 4/1, 4А, 4Б, 5, 5А, 6, 6А, 6Б, 7, 7А, 8, 8А, 9, 9А, 10, 10А, 11, 12, 12А, 13, 13/1, 13А, 14А, 17, 19, 19А, 21, 21А, 25, 26, 27Б, 28, 30, 31, 32, 33, 34, 35, 36, 37, 38, 39, 39А, 43, 44, 49, 50, 52, 68А, 74А, 85, 156, 216А;</w:t>
            </w:r>
          </w:p>
          <w:p>
            <w:pPr>
              <w:spacing w:after="20"/>
              <w:ind w:left="20"/>
              <w:jc w:val="both"/>
            </w:pPr>
            <w:r>
              <w:rPr>
                <w:rFonts w:ascii="Times New Roman"/>
                <w:b w:val="false"/>
                <w:i w:val="false"/>
                <w:color w:val="000000"/>
                <w:sz w:val="20"/>
              </w:rPr>
              <w:t>
улица Қайыршақты, дома № 2, 2А, 2Б, 4, 4А, 6, 8, 10, 20, 22;</w:t>
            </w:r>
          </w:p>
          <w:p>
            <w:pPr>
              <w:spacing w:after="20"/>
              <w:ind w:left="20"/>
              <w:jc w:val="both"/>
            </w:pPr>
            <w:r>
              <w:rPr>
                <w:rFonts w:ascii="Times New Roman"/>
                <w:b w:val="false"/>
                <w:i w:val="false"/>
                <w:color w:val="000000"/>
                <w:sz w:val="20"/>
              </w:rPr>
              <w:t>
улица Ммс, дома № 1, 2, 3, 3А, 13, 14, 14А, 15, 15А, 19, 78, 93, 95, 95А, 96, 100, 102, 103Б, 104, 105, 106, 107, 110, 113, 115, 117, 117Б, 117А, 119, 120, 123, 124, 126, 134, 136;</w:t>
            </w:r>
          </w:p>
          <w:p>
            <w:pPr>
              <w:spacing w:after="20"/>
              <w:ind w:left="20"/>
              <w:jc w:val="both"/>
            </w:pPr>
            <w:r>
              <w:rPr>
                <w:rFonts w:ascii="Times New Roman"/>
                <w:b w:val="false"/>
                <w:i w:val="false"/>
                <w:color w:val="000000"/>
                <w:sz w:val="20"/>
              </w:rPr>
              <w:t>
улица Өтеген Баймұханов, дома № 67, 67А, 67Б, 69, 71, 73, 75, 77, 81, 83, 85, 87, 89, 91, 93, 95, 97, 99, 101, 103, 105, 107, 109, 111, 113, 115, 117, 121, 121А, 123, 125, 127;</w:t>
            </w:r>
          </w:p>
          <w:p>
            <w:pPr>
              <w:spacing w:after="20"/>
              <w:ind w:left="20"/>
              <w:jc w:val="both"/>
            </w:pPr>
            <w:r>
              <w:rPr>
                <w:rFonts w:ascii="Times New Roman"/>
                <w:b w:val="false"/>
                <w:i w:val="false"/>
                <w:color w:val="000000"/>
                <w:sz w:val="20"/>
              </w:rPr>
              <w:t>
улица Сабыр Бекмағамбетов, дома № 74, 75, 75А, 75Б, 76, 77, 78, 79, 80, 81, 82, 83, 84, 85, 86, 87, 88, 89, 90, 90А, 91, 92, 93, 94, 95, 96, 97, 98, 98Б, 99, 100, 100А, 101, 102, 102А, 103, 104, 105, 106, 107, 108, 109, 110, 111, 112, 113, 114, 114А, 115, 116, 117, 118, 118А, 119, 120, 121, 121А, 122, 123, 124, 125, 126, 127, 128, 128А, 129, 130, 130А, 131, 132, 133, 134, 134А, 135, 136, 137, 138, 139, 140, 141, 142, 142А, 143, 144, 145, 146, 147, 148, 149, 151, 152, 153, 153А, 155, 157, 158, 158А, 159, 161, 162, 163, 164, 165, 167, 167А, 169, 171, 172, 173, 175, 177, 179, 181, 182, 183, 183Б, 183В, 183А, 183Г, 184, 184А, 185, 186, 187, 189, 189А, 191, 192, 193, 194, 195, 199, 201, 249Б, 251, 255, 259;</w:t>
            </w:r>
          </w:p>
          <w:p>
            <w:pPr>
              <w:spacing w:after="20"/>
              <w:ind w:left="20"/>
              <w:jc w:val="both"/>
            </w:pPr>
            <w:r>
              <w:rPr>
                <w:rFonts w:ascii="Times New Roman"/>
                <w:b w:val="false"/>
                <w:i w:val="false"/>
                <w:color w:val="000000"/>
                <w:sz w:val="20"/>
              </w:rPr>
              <w:t>
улица Сисен Сақыпов, дома № 71, 71А, 73, 73А, 75, 77, 79, 79А, 81, 81А, 83, 85, 85А, 87, 87А, 89, 89А, 91, 95, 97, 97А, 99, 101, 101А, 103, 103А, 105, 107, 107А, 109, 111, 113, 115, 117, 119, 121, 123, 123А, 123Б, 125, 127, 129, 129А, 131, 133, 133А, 135, 137, 137А, 139, 139А, 141, 143, 147, 149, 149А, 151, 153, 153А, 154, 155, 157, 157А, 159, 161, 163, 165, 165А, 167, 167А, 169, 169А, 171, 173, 175, 177, 178А, 179, 181, 183, 185, 185А, 187, 187А, 189, 189А, 191, 193, 195, 195А, 195Б, 197, 199, 201, 203, 203А, 205, 205А, 207, 207А, 209, 211, 212, 215, 215А, 217, 219, 221, 221А, 223, 225, 225А, 225Б, 227, 227А, 229, 230, 231, 233, 233А, 235, 237, 239, 241, 243, 243А, 245, 249, 249А, 251, 255, 256, 257, 259;</w:t>
            </w:r>
          </w:p>
          <w:p>
            <w:pPr>
              <w:spacing w:after="20"/>
              <w:ind w:left="20"/>
              <w:jc w:val="both"/>
            </w:pPr>
            <w:r>
              <w:rPr>
                <w:rFonts w:ascii="Times New Roman"/>
                <w:b w:val="false"/>
                <w:i w:val="false"/>
                <w:color w:val="000000"/>
                <w:sz w:val="20"/>
              </w:rPr>
              <w:t>
улица Сүндеталиева Қалимат, дома № 1, 2, 3, 4, 5, 6, 7, 8, 9, 10, 11, 13, 14, 15, 16, 17, 18, 19, 20, 21, 22, 23, 24, 25, 26, 27, 28, 29, 30, 31, 32, 33, 34, 35, 36, 37, 38, 39, 41, 43, 47, 49, 58, 227, 247, 252, 266;</w:t>
            </w:r>
          </w:p>
          <w:p>
            <w:pPr>
              <w:spacing w:after="20"/>
              <w:ind w:left="20"/>
              <w:jc w:val="both"/>
            </w:pPr>
            <w:r>
              <w:rPr>
                <w:rFonts w:ascii="Times New Roman"/>
                <w:b w:val="false"/>
                <w:i w:val="false"/>
                <w:color w:val="000000"/>
                <w:sz w:val="20"/>
              </w:rPr>
              <w:t>
улица Шайхы Әбішев, дома № 1, 2, 2А, 3, 4, 4А, 5, 8, 9, 10, 11, 12, 13, 14, 15, 16, 17, 18, 19, 20, 20А, 21, 22, 23, 24, 25, 26, 27, 28, 29, 30, 30А, 31, 32, 33, 34, 35, 35А, 36, 37, 38, 39, 40, 41, 42, 43, 44, 45, 46, 47, 48, 49, 50, 51, 52, 53, 54, 55, 56, 57, 58, 59, 60, 61, 62, 63, 64, 65, 66, 67, 68, 69, 70, 71, 72, 73, 74, 75, 76, 77, 77А, 78, 79, 80, 81, 82, 83, 84, 85, 86, 87, 88, 89, 90, 91, 93, 94, 95, 96, 97, 97А, 98, 100, 100А, 102, 102А, 102Б, 103Б, 104, 104А, 104Б, 104В, 106, 106/1, 106А, 106Б, 108, 110/1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Жұмыскер, улица Сабыр Бекмағамбетов, строение 2, здание коммунального государственного учреждения "Средняя общеобразовательная школа имени Г.Муратбаева"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Жұмыскер,улица 19, дома № 1, 3, 5, 7, 9, 11, 22;</w:t>
            </w:r>
          </w:p>
          <w:p>
            <w:pPr>
              <w:spacing w:after="20"/>
              <w:ind w:left="20"/>
              <w:jc w:val="both"/>
            </w:pPr>
            <w:r>
              <w:rPr>
                <w:rFonts w:ascii="Times New Roman"/>
                <w:b w:val="false"/>
                <w:i w:val="false"/>
                <w:color w:val="000000"/>
                <w:sz w:val="20"/>
              </w:rPr>
              <w:t>
улица № 30, дома № 1/1, 7, 9, 19;</w:t>
            </w:r>
          </w:p>
          <w:p>
            <w:pPr>
              <w:spacing w:after="20"/>
              <w:ind w:left="20"/>
              <w:jc w:val="both"/>
            </w:pPr>
            <w:r>
              <w:rPr>
                <w:rFonts w:ascii="Times New Roman"/>
                <w:b w:val="false"/>
                <w:i w:val="false"/>
                <w:color w:val="000000"/>
                <w:sz w:val="20"/>
              </w:rPr>
              <w:t>
Микрорайон Рембаза,Проезд Гарышкер, дома № 1, 1А, 1Б, 2А, 2Б, 3, 3А, 4А, 5, 5А, 6, 6А, 7, 7А, 8, 8А, 9, 9А, 10, 11, 12, 12Б, 13, 14, 14А, 16, 16А, 17, 17А, 18, 18А, 19, 20, 21, 21А, 22, 22А, 23, 23А, 24, 25, 25А, 26, 27А, 28, 29, 29А, 30, 30А, 31, 33;</w:t>
            </w:r>
          </w:p>
          <w:p>
            <w:pPr>
              <w:spacing w:after="20"/>
              <w:ind w:left="20"/>
              <w:jc w:val="both"/>
            </w:pPr>
            <w:r>
              <w:rPr>
                <w:rFonts w:ascii="Times New Roman"/>
                <w:b w:val="false"/>
                <w:i w:val="false"/>
                <w:color w:val="000000"/>
                <w:sz w:val="20"/>
              </w:rPr>
              <w:t>
Проезд Мереке, дома № 1А, 2А, 4, 4А, 5, 5А, 6, 6А, 7, 8А, 9, 10, 10А, 12, 12А, 14, 15А, 16А, 18, 19, 23;</w:t>
            </w:r>
          </w:p>
          <w:p>
            <w:pPr>
              <w:spacing w:after="20"/>
              <w:ind w:left="20"/>
              <w:jc w:val="both"/>
            </w:pPr>
            <w:r>
              <w:rPr>
                <w:rFonts w:ascii="Times New Roman"/>
                <w:b w:val="false"/>
                <w:i w:val="false"/>
                <w:color w:val="000000"/>
                <w:sz w:val="20"/>
              </w:rPr>
              <w:t>
Проезд Школьная, дома № 2А, 4А, 9, 10А, 11А, 18</w:t>
            </w:r>
          </w:p>
          <w:p>
            <w:pPr>
              <w:spacing w:after="20"/>
              <w:ind w:left="20"/>
              <w:jc w:val="both"/>
            </w:pPr>
            <w:r>
              <w:rPr>
                <w:rFonts w:ascii="Times New Roman"/>
                <w:b w:val="false"/>
                <w:i w:val="false"/>
                <w:color w:val="000000"/>
                <w:sz w:val="20"/>
              </w:rPr>
              <w:t>
улица № 20, дома № 1, 2А, 6, 6А, 8, 9А, 10, 12, 12А, 13, 14, 15, 17, 19, 20, 20/1, 22, 23, 25, 25Б, 25А;</w:t>
            </w:r>
          </w:p>
          <w:p>
            <w:pPr>
              <w:spacing w:after="20"/>
              <w:ind w:left="20"/>
              <w:jc w:val="both"/>
            </w:pPr>
            <w:r>
              <w:rPr>
                <w:rFonts w:ascii="Times New Roman"/>
                <w:b w:val="false"/>
                <w:i w:val="false"/>
                <w:color w:val="000000"/>
                <w:sz w:val="20"/>
              </w:rPr>
              <w:t>
улица № 27, дома № 1, 3, 4, 5, 6, 7;</w:t>
            </w:r>
          </w:p>
          <w:p>
            <w:pPr>
              <w:spacing w:after="20"/>
              <w:ind w:left="20"/>
              <w:jc w:val="both"/>
            </w:pPr>
            <w:r>
              <w:rPr>
                <w:rFonts w:ascii="Times New Roman"/>
                <w:b w:val="false"/>
                <w:i w:val="false"/>
                <w:color w:val="000000"/>
                <w:sz w:val="20"/>
              </w:rPr>
              <w:t>
улица № 28, дома № 5, 7, 8;</w:t>
            </w:r>
          </w:p>
          <w:p>
            <w:pPr>
              <w:spacing w:after="20"/>
              <w:ind w:left="20"/>
              <w:jc w:val="both"/>
            </w:pPr>
            <w:r>
              <w:rPr>
                <w:rFonts w:ascii="Times New Roman"/>
                <w:b w:val="false"/>
                <w:i w:val="false"/>
                <w:color w:val="000000"/>
                <w:sz w:val="20"/>
              </w:rPr>
              <w:t>
улица Аққали Нысанбаев, дома № 1А, 1В, 1Г, 1Д, 1Е, 2, 3, 3А, 5, 7, 8, 9В, 10, 14, 16, 16/1, 16А, 16Б, 17, 18, 18А, 18Б;</w:t>
            </w:r>
          </w:p>
          <w:p>
            <w:pPr>
              <w:spacing w:after="20"/>
              <w:ind w:left="20"/>
              <w:jc w:val="both"/>
            </w:pPr>
            <w:r>
              <w:rPr>
                <w:rFonts w:ascii="Times New Roman"/>
                <w:b w:val="false"/>
                <w:i w:val="false"/>
                <w:color w:val="000000"/>
                <w:sz w:val="20"/>
              </w:rPr>
              <w:t>
улица Алдан Исаев, дома № 1, 1А, 1Б, 1Г, 1Д, 2, 2А, 2Б, 3, 3А, 3Б, 4, 4А, 5, 5А, 6, 7, 7А, 8, 9, 10, 11, 12, 13, 14, 15, 16, 17, 18, 19А, 20, 21, 21А, 23, 24, 24А, 24Б, 25, 26, 26А, 27, 28, 29Б, 30, 31, 32, 35, 36, 37, 39, 40, 43, 44, 45, 48, 49, 52, 56, 58, 60, 62А, 64, 67, 74, 76, 80;</w:t>
            </w:r>
          </w:p>
          <w:p>
            <w:pPr>
              <w:spacing w:after="20"/>
              <w:ind w:left="20"/>
              <w:jc w:val="both"/>
            </w:pPr>
            <w:r>
              <w:rPr>
                <w:rFonts w:ascii="Times New Roman"/>
                <w:b w:val="false"/>
                <w:i w:val="false"/>
                <w:color w:val="000000"/>
                <w:sz w:val="20"/>
              </w:rPr>
              <w:t>
улица Алма Оразбаева, дома № 1, 3, 3А, 5, 7, 80;</w:t>
            </w:r>
          </w:p>
          <w:p>
            <w:pPr>
              <w:spacing w:after="20"/>
              <w:ind w:left="20"/>
              <w:jc w:val="both"/>
            </w:pPr>
            <w:r>
              <w:rPr>
                <w:rFonts w:ascii="Times New Roman"/>
                <w:b w:val="false"/>
                <w:i w:val="false"/>
                <w:color w:val="000000"/>
                <w:sz w:val="20"/>
              </w:rPr>
              <w:t>
улица Аркадии Гайдар, дома № 2, 3, 4, 6/2, 7, 8, 8А, 10, 11, 11А, 12, 13, 14, 15, 16, 17, 18, 20, 21, 21А, 22, 23, 24, 26, 28, 32, 34, 36, 44, 45;</w:t>
            </w:r>
          </w:p>
          <w:p>
            <w:pPr>
              <w:spacing w:after="20"/>
              <w:ind w:left="20"/>
              <w:jc w:val="both"/>
            </w:pPr>
            <w:r>
              <w:rPr>
                <w:rFonts w:ascii="Times New Roman"/>
                <w:b w:val="false"/>
                <w:i w:val="false"/>
                <w:color w:val="000000"/>
                <w:sz w:val="20"/>
              </w:rPr>
              <w:t>
улица Ерғали Кенжебаев, дома № 1, 1А, 1Б, 2, 2А, 2Б, 3, 3А, 4, 4/2, 5, 5А, 6, 7, 7А, 8, 8/1, 9, 10, 11, 12, 13А, 14, 15, 16, 16А, 17, 17А, 18, 21, 125;</w:t>
            </w:r>
          </w:p>
          <w:p>
            <w:pPr>
              <w:spacing w:after="20"/>
              <w:ind w:left="20"/>
              <w:jc w:val="both"/>
            </w:pPr>
            <w:r>
              <w:rPr>
                <w:rFonts w:ascii="Times New Roman"/>
                <w:b w:val="false"/>
                <w:i w:val="false"/>
                <w:color w:val="000000"/>
                <w:sz w:val="20"/>
              </w:rPr>
              <w:t>
улица Ержан Қонарбаев, дома № 2А, 3, 5, 5А, 7, 7А, 7Б, 7В, 7Г, 7Д, 7Е, 7К, 7Л, 8, 8А, 9, 11, 12, 13, 14, 15, 16, 17, 19, 21, 25, 27, 28А, 29, 38, 49, 126;</w:t>
            </w:r>
          </w:p>
          <w:p>
            <w:pPr>
              <w:spacing w:after="20"/>
              <w:ind w:left="20"/>
              <w:jc w:val="both"/>
            </w:pPr>
            <w:r>
              <w:rPr>
                <w:rFonts w:ascii="Times New Roman"/>
                <w:b w:val="false"/>
                <w:i w:val="false"/>
                <w:color w:val="000000"/>
                <w:sz w:val="20"/>
              </w:rPr>
              <w:t>
улица Жастар, дома № 1Б, 3, 3А, 5, 11, 13, 13/1, 15, 17, 19, 21, 23, 25, 27, 29, 31, 33;</w:t>
            </w:r>
          </w:p>
          <w:p>
            <w:pPr>
              <w:spacing w:after="20"/>
              <w:ind w:left="20"/>
              <w:jc w:val="both"/>
            </w:pPr>
            <w:r>
              <w:rPr>
                <w:rFonts w:ascii="Times New Roman"/>
                <w:b w:val="false"/>
                <w:i w:val="false"/>
                <w:color w:val="000000"/>
                <w:sz w:val="20"/>
              </w:rPr>
              <w:t>
улица Зейнолла Ғұмаров, дома № 1, 6, 6/1, 7, 8, 9, 10, 10А, 11, 13, 14, 17, 19, 19А, 20, 20А, 22, 23, 23А, 24, 25, 27, 28, 28Б, 29, 31, 32, 33, 34, 34А, 35, 36, 38, 38А, 39, 42, 43, 44, 48, 50, 50А, 56, 57, 62А, 67А, 80, 85, 90А;</w:t>
            </w:r>
          </w:p>
          <w:p>
            <w:pPr>
              <w:spacing w:after="20"/>
              <w:ind w:left="20"/>
              <w:jc w:val="both"/>
            </w:pPr>
            <w:r>
              <w:rPr>
                <w:rFonts w:ascii="Times New Roman"/>
                <w:b w:val="false"/>
                <w:i w:val="false"/>
                <w:color w:val="000000"/>
                <w:sz w:val="20"/>
              </w:rPr>
              <w:t>
улица Зұлқарнай Ғұмаров, дома № 1, 4, 6, 7, 9, 10, 12, 14, 15, 16, 17, 19, 20, 22, 22А, 23, 24, 24А, 25, 26, 26А, 27, 28, 29, 30, 31, 32, 33, 33А, 34, 34А, 35, 35Б, 36, 37, 39, 40, 41, 42, 43, 44, 45, 47, 48, 49, 50А, 50/1, 51, 52, 53, 54, 55, 67;</w:t>
            </w:r>
          </w:p>
          <w:p>
            <w:pPr>
              <w:spacing w:after="20"/>
              <w:ind w:left="20"/>
              <w:jc w:val="both"/>
            </w:pPr>
            <w:r>
              <w:rPr>
                <w:rFonts w:ascii="Times New Roman"/>
                <w:b w:val="false"/>
                <w:i w:val="false"/>
                <w:color w:val="000000"/>
                <w:sz w:val="20"/>
              </w:rPr>
              <w:t>
улица К.Кожахметова, дома № 1, 1А, 3, 7/1, 7Б, 8, 8А, 9, 11, 13, 15, 16, 18, 18А, 18Б, 19, 20А, 20, 21, 23, 25, 27, 29, 34, 44, 53;</w:t>
            </w:r>
          </w:p>
          <w:p>
            <w:pPr>
              <w:spacing w:after="20"/>
              <w:ind w:left="20"/>
              <w:jc w:val="both"/>
            </w:pPr>
            <w:r>
              <w:rPr>
                <w:rFonts w:ascii="Times New Roman"/>
                <w:b w:val="false"/>
                <w:i w:val="false"/>
                <w:color w:val="000000"/>
                <w:sz w:val="20"/>
              </w:rPr>
              <w:t>
улица Кабдырахим Омаров, дома № 4, 6, 10, 12, 12Б, 14, 16, 17, 19, 20, 22, 23, 24, 24А, 25, 26, 26А, 27, 28, 29, 30, 31, 32, 33, 35, 35Б, 37, 39, 41, 43, 45, 45А, 47, 49, 51, 52, 53, 54, 54А, 55, 67;</w:t>
            </w:r>
          </w:p>
          <w:p>
            <w:pPr>
              <w:spacing w:after="20"/>
              <w:ind w:left="20"/>
              <w:jc w:val="both"/>
            </w:pPr>
            <w:r>
              <w:rPr>
                <w:rFonts w:ascii="Times New Roman"/>
                <w:b w:val="false"/>
                <w:i w:val="false"/>
                <w:color w:val="000000"/>
                <w:sz w:val="20"/>
              </w:rPr>
              <w:t>
улица Карабутак, дома № 6, 8, 9, 11, 12, 14, 16, 17, 18, 20, 20А, 21, 22, 23, 25, 27, 27А, 29, 30, 31, 32, 33, 34, 35, 36, 37, 38, 39, 40, 41, 42, 43, 44, 45, 47, 49, 51;</w:t>
            </w:r>
          </w:p>
          <w:p>
            <w:pPr>
              <w:spacing w:after="20"/>
              <w:ind w:left="20"/>
              <w:jc w:val="both"/>
            </w:pPr>
            <w:r>
              <w:rPr>
                <w:rFonts w:ascii="Times New Roman"/>
                <w:b w:val="false"/>
                <w:i w:val="false"/>
                <w:color w:val="000000"/>
                <w:sz w:val="20"/>
              </w:rPr>
              <w:t>
улица Кемешілер, дома № 1, 2, 3, 5, 6, 6А, 7, 8, 9, 10, 11А, 12, 14, 16, 18, 20;</w:t>
            </w:r>
          </w:p>
          <w:p>
            <w:pPr>
              <w:spacing w:after="20"/>
              <w:ind w:left="20"/>
              <w:jc w:val="both"/>
            </w:pPr>
            <w:r>
              <w:rPr>
                <w:rFonts w:ascii="Times New Roman"/>
                <w:b w:val="false"/>
                <w:i w:val="false"/>
                <w:color w:val="000000"/>
                <w:sz w:val="20"/>
              </w:rPr>
              <w:t>
улица Қамыскөл, дома № 1, 1А, 1Б, 2, 2А, 3, 3А, 4, 5, 6, 7, 8, 9, 10, 11, 12, 13, 14, 14А, 15, 16, 17, 18, 19, 20, 21, 22, 23, 23А, 24, 25, 26, 27, 27А, 28, 30, 32, 34;</w:t>
            </w:r>
          </w:p>
          <w:p>
            <w:pPr>
              <w:spacing w:after="20"/>
              <w:ind w:left="20"/>
              <w:jc w:val="both"/>
            </w:pPr>
            <w:r>
              <w:rPr>
                <w:rFonts w:ascii="Times New Roman"/>
                <w:b w:val="false"/>
                <w:i w:val="false"/>
                <w:color w:val="000000"/>
                <w:sz w:val="20"/>
              </w:rPr>
              <w:t>
улица Қостанай, дома № 1, 2, 3, 3А, 4, 6, 7, 8, 8А, 9, 9А, 9Б, 10, 11, 13, 13А, 14, 16, 17, 20, 25;</w:t>
            </w:r>
          </w:p>
          <w:p>
            <w:pPr>
              <w:spacing w:after="20"/>
              <w:ind w:left="20"/>
              <w:jc w:val="both"/>
            </w:pPr>
            <w:r>
              <w:rPr>
                <w:rFonts w:ascii="Times New Roman"/>
                <w:b w:val="false"/>
                <w:i w:val="false"/>
                <w:color w:val="000000"/>
                <w:sz w:val="20"/>
              </w:rPr>
              <w:t>
улица Мерген, дома № 1, 1А, 2, 2А, 2Б, 2Д, 3, 4, 5, 6/1, 6/2, 7, 7А, 8/1, 8/2, 9, 10, 10/1, 10/2, 11, 12, 12/1, 12/2, 13, 14, 15, 16, 17, 18, 19, 21, 23;</w:t>
            </w:r>
          </w:p>
          <w:p>
            <w:pPr>
              <w:spacing w:after="20"/>
              <w:ind w:left="20"/>
              <w:jc w:val="both"/>
            </w:pPr>
            <w:r>
              <w:rPr>
                <w:rFonts w:ascii="Times New Roman"/>
                <w:b w:val="false"/>
                <w:i w:val="false"/>
                <w:color w:val="000000"/>
                <w:sz w:val="20"/>
              </w:rPr>
              <w:t>
улица Ордабасы, дома № 1, 3, 5, 7;</w:t>
            </w:r>
          </w:p>
          <w:p>
            <w:pPr>
              <w:spacing w:after="20"/>
              <w:ind w:left="20"/>
              <w:jc w:val="both"/>
            </w:pPr>
            <w:r>
              <w:rPr>
                <w:rFonts w:ascii="Times New Roman"/>
                <w:b w:val="false"/>
                <w:i w:val="false"/>
                <w:color w:val="000000"/>
                <w:sz w:val="20"/>
              </w:rPr>
              <w:t>
улица Спутник, дома № м1, 1Б, 1А, 2А, 2Б, 3А, 4, 4А, 5, 5А, 6, 6А, 7, 7А, 8, 9А, 10, 11, 12, 13А, 14, 14А, 15, 15А, 16, 17, 18, 19, 20, 21, 21А, 22, 23, 24, 25, 25А, 26, 28, 29А, 30, 30А, 31;</w:t>
            </w:r>
          </w:p>
          <w:p>
            <w:pPr>
              <w:spacing w:after="20"/>
              <w:ind w:left="20"/>
              <w:jc w:val="both"/>
            </w:pPr>
            <w:r>
              <w:rPr>
                <w:rFonts w:ascii="Times New Roman"/>
                <w:b w:val="false"/>
                <w:i w:val="false"/>
                <w:color w:val="000000"/>
                <w:sz w:val="20"/>
              </w:rPr>
              <w:t>
улица Тайсойған, дома № 3А, 9, 10, 10А, 11, 11Б, 15, 16, 17, 17А, 18, 20, 21, 22, 22А, 23, 25А, 26, 27, 30, 31, 32, 33, 34, 35, 36, 37, 39, 40, 42, 44, 50, 64, 66,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улица Дүйіш Есқалиев, строение 29, здание коммунального государственного учреждения "Средняя общеобразовательная школа Еркинкала"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Еркінқала, село Еркінқала, Проезд 1, дома № 7, 8, 9, 10, 11, 12, 13, 14, 15, 16, 30;</w:t>
            </w:r>
          </w:p>
          <w:p>
            <w:pPr>
              <w:spacing w:after="20"/>
              <w:ind w:left="20"/>
              <w:jc w:val="both"/>
            </w:pPr>
            <w:r>
              <w:rPr>
                <w:rFonts w:ascii="Times New Roman"/>
                <w:b w:val="false"/>
                <w:i w:val="false"/>
                <w:color w:val="000000"/>
                <w:sz w:val="20"/>
              </w:rPr>
              <w:t>
Проезд 2, дома № 2, 4, 6, 8, 9, 10, 11, 12, 13, 14, 15, 16, 17, 19, 21, 23, 27, 33, 35, 37, 39;</w:t>
            </w:r>
          </w:p>
          <w:p>
            <w:pPr>
              <w:spacing w:after="20"/>
              <w:ind w:left="20"/>
              <w:jc w:val="both"/>
            </w:pPr>
            <w:r>
              <w:rPr>
                <w:rFonts w:ascii="Times New Roman"/>
                <w:b w:val="false"/>
                <w:i w:val="false"/>
                <w:color w:val="000000"/>
                <w:sz w:val="20"/>
              </w:rPr>
              <w:t>
Проезд № 3, дом № 1;</w:t>
            </w:r>
          </w:p>
          <w:p>
            <w:pPr>
              <w:spacing w:after="20"/>
              <w:ind w:left="20"/>
              <w:jc w:val="both"/>
            </w:pPr>
            <w:r>
              <w:rPr>
                <w:rFonts w:ascii="Times New Roman"/>
                <w:b w:val="false"/>
                <w:i w:val="false"/>
                <w:color w:val="000000"/>
                <w:sz w:val="20"/>
              </w:rPr>
              <w:t>
Проезд № 4, дома № 2, 4, 6, 10;</w:t>
            </w:r>
          </w:p>
          <w:p>
            <w:pPr>
              <w:spacing w:after="20"/>
              <w:ind w:left="20"/>
              <w:jc w:val="both"/>
            </w:pPr>
            <w:r>
              <w:rPr>
                <w:rFonts w:ascii="Times New Roman"/>
                <w:b w:val="false"/>
                <w:i w:val="false"/>
                <w:color w:val="000000"/>
                <w:sz w:val="20"/>
              </w:rPr>
              <w:t>
Проезд № 6, дом № 2;</w:t>
            </w:r>
          </w:p>
          <w:p>
            <w:pPr>
              <w:spacing w:after="20"/>
              <w:ind w:left="20"/>
              <w:jc w:val="both"/>
            </w:pPr>
            <w:r>
              <w:rPr>
                <w:rFonts w:ascii="Times New Roman"/>
                <w:b w:val="false"/>
                <w:i w:val="false"/>
                <w:color w:val="000000"/>
                <w:sz w:val="20"/>
              </w:rPr>
              <w:t>
Проезд Атамұра, дом № 4</w:t>
            </w:r>
          </w:p>
          <w:p>
            <w:pPr>
              <w:spacing w:after="20"/>
              <w:ind w:left="20"/>
              <w:jc w:val="both"/>
            </w:pPr>
            <w:r>
              <w:rPr>
                <w:rFonts w:ascii="Times New Roman"/>
                <w:b w:val="false"/>
                <w:i w:val="false"/>
                <w:color w:val="000000"/>
                <w:sz w:val="20"/>
              </w:rPr>
              <w:t>
Проезд Қ Көшербаев, дом № 3;</w:t>
            </w:r>
          </w:p>
          <w:p>
            <w:pPr>
              <w:spacing w:after="20"/>
              <w:ind w:left="20"/>
              <w:jc w:val="both"/>
            </w:pPr>
            <w:r>
              <w:rPr>
                <w:rFonts w:ascii="Times New Roman"/>
                <w:b w:val="false"/>
                <w:i w:val="false"/>
                <w:color w:val="000000"/>
                <w:sz w:val="20"/>
              </w:rPr>
              <w:t>
Проезд Тәуелсіздіктің 10жылдығы, дома № 1, 3, 33, 37;</w:t>
            </w:r>
          </w:p>
          <w:p>
            <w:pPr>
              <w:spacing w:after="20"/>
              <w:ind w:left="20"/>
              <w:jc w:val="both"/>
            </w:pPr>
            <w:r>
              <w:rPr>
                <w:rFonts w:ascii="Times New Roman"/>
                <w:b w:val="false"/>
                <w:i w:val="false"/>
                <w:color w:val="000000"/>
                <w:sz w:val="20"/>
              </w:rPr>
              <w:t>
Трасса Еркинкала Атырау, дома № 1, 1/1, 1/2, 1А, 1Б, 1Г, строение 1В, 2, 3, 3А, 4, 4А, 5, 6, 8, 10, 11, 12, 13, 14, 16, 16А, 17, 18, 18А, 20А, 21, 22, 23, 24, 27, 38, 40, 42, 44, 46А, 46Б, 46, 47, 48, 48/1, 48/2, 48/3, 48А, 48Б, 48В, 48Г, 48Д, 48Е, 50/1, 50/2, 50/3, 50/4, 50, 50А, 52/11, 52/9, 52/8, 52, 52/1, 52/10, 52/12, 52/13, 52/14, 52/15, 52/16, 52/17, 52/18, 52/19, 52/2, 52/20, 52/21, 52/3, 52/4, 52/5, 52/6, 52/7, 52А, 53, 54, 54А, 54Б, 55, 56, 56А, 57, 57А, 58, 59А, 60, 61, 62, 64, 71, 80, 80/1, 82, 82/1, 84/1, 84, 86, 86/1, 88, 88/1, 90, 90/1, 92, 94, 96, 98, 100А, 100, 102, 102А;</w:t>
            </w:r>
          </w:p>
          <w:p>
            <w:pPr>
              <w:spacing w:after="20"/>
              <w:ind w:left="20"/>
              <w:jc w:val="both"/>
            </w:pPr>
            <w:r>
              <w:rPr>
                <w:rFonts w:ascii="Times New Roman"/>
                <w:b w:val="false"/>
                <w:i w:val="false"/>
                <w:color w:val="000000"/>
                <w:sz w:val="20"/>
              </w:rPr>
              <w:t>
улица № 25, дом № 21;</w:t>
            </w:r>
          </w:p>
          <w:p>
            <w:pPr>
              <w:spacing w:after="20"/>
              <w:ind w:left="20"/>
              <w:jc w:val="both"/>
            </w:pPr>
            <w:r>
              <w:rPr>
                <w:rFonts w:ascii="Times New Roman"/>
                <w:b w:val="false"/>
                <w:i w:val="false"/>
                <w:color w:val="000000"/>
                <w:sz w:val="20"/>
              </w:rPr>
              <w:t>
улица Ақжайық, дома № 1, 1А, 1Б, 1В, 2, 2А, 2Б, 2В, 2Г, 2Д, 3, 3/1, 3А, 3Б, 3В, 4, 4А, 4Б, 5, 5/1, 5/2, 6, 6А, 7, 8, 9, 9А, 10, 11, 11А, 11Б, 12, 12А, 13, 14, 15, 16, 17, 18, 19, 20, 21, 22, 23, 23А, 23Б, 23В, 24, 51, 51А;</w:t>
            </w:r>
          </w:p>
          <w:p>
            <w:pPr>
              <w:spacing w:after="20"/>
              <w:ind w:left="20"/>
              <w:jc w:val="both"/>
            </w:pPr>
            <w:r>
              <w:rPr>
                <w:rFonts w:ascii="Times New Roman"/>
                <w:b w:val="false"/>
                <w:i w:val="false"/>
                <w:color w:val="000000"/>
                <w:sz w:val="20"/>
              </w:rPr>
              <w:t>
улица Атамұра, дома № 1, 2, 2Б, 2Б, 2Е, 4А, 4Б, 5, 7, 8, 8А, 10, 10А, 11, 18, 18А, 24, 25, 26, 26А, 27, 28, 29, 29А, 29Б, 30, 30А, 30В, 31, 32, 33, 34, 35, 37, 39, 40, 41, 41А, 42, 43, 44, 45, 46, 47, 48, 48А, 49, 50, 51, 52, 53, 53А, 54, 55, 56, 57, 58, 59, 60, 61, 62, 63, 63А, 64, 66, 66, 66А, 67, 68, 69, 70, 71, 72, 73, 74, 75, 75А, 75Б, 76, 77, 82, 84, 86, 87, 88, 89, 90, 92, 93, 94, 97, 99, 101;</w:t>
            </w:r>
          </w:p>
          <w:p>
            <w:pPr>
              <w:spacing w:after="20"/>
              <w:ind w:left="20"/>
              <w:jc w:val="both"/>
            </w:pPr>
            <w:r>
              <w:rPr>
                <w:rFonts w:ascii="Times New Roman"/>
                <w:b w:val="false"/>
                <w:i w:val="false"/>
                <w:color w:val="000000"/>
                <w:sz w:val="20"/>
              </w:rPr>
              <w:t>
улица Әлләзи Әленов, дома № 1, 1А, 1Б, 2, 2Б, 3, 3А, 4, 5, 6, 7, 7А, 7Б, 8, 9, 9А, 9Б, 10, 10А, 11, 11А, 11Б, 12, 12А, 12Б, 12В, 12Г, 13, 13А, 13Б, 14, 15, 16, 17, 17А, 18, 19, 19А, 19Б, 19В, 20, 20А, 21, 22, 22А, 23, 23А, 24, 24А, 25, 26, 27, 28, 29, 30, 31, 32, 32А, 34, 35, 37, 39;</w:t>
            </w:r>
          </w:p>
          <w:p>
            <w:pPr>
              <w:spacing w:after="20"/>
              <w:ind w:left="20"/>
              <w:jc w:val="both"/>
            </w:pPr>
            <w:r>
              <w:rPr>
                <w:rFonts w:ascii="Times New Roman"/>
                <w:b w:val="false"/>
                <w:i w:val="false"/>
                <w:color w:val="000000"/>
                <w:sz w:val="20"/>
              </w:rPr>
              <w:t>
улица Баймырза Жексемалиев, дома № 1, 1, 2, 3, 4, 4А, 4Б, 5, 5А, 6, 6Б, 7, 8, 8А, 9, 10, 10Б, 11, 12, 13, 13А, 14, 14Б, 15, 16, 17, 17А, 17Б, 18, 19, 19А, 20, 20Б, 21, 23, 23Б, 25, 27;</w:t>
            </w:r>
          </w:p>
          <w:p>
            <w:pPr>
              <w:spacing w:after="20"/>
              <w:ind w:left="20"/>
              <w:jc w:val="both"/>
            </w:pPr>
            <w:r>
              <w:rPr>
                <w:rFonts w:ascii="Times New Roman"/>
                <w:b w:val="false"/>
                <w:i w:val="false"/>
                <w:color w:val="000000"/>
                <w:sz w:val="20"/>
              </w:rPr>
              <w:t>
улица Балықшылар, дома № 1, 2, 3, 4, 5, 6, 7, 8, 9, 10, 11, 12, 14, 17;</w:t>
            </w:r>
          </w:p>
          <w:p>
            <w:pPr>
              <w:spacing w:after="20"/>
              <w:ind w:left="20"/>
              <w:jc w:val="both"/>
            </w:pPr>
            <w:r>
              <w:rPr>
                <w:rFonts w:ascii="Times New Roman"/>
                <w:b w:val="false"/>
                <w:i w:val="false"/>
                <w:color w:val="000000"/>
                <w:sz w:val="20"/>
              </w:rPr>
              <w:t>
улица Батыр Өтеев, дома № 1, 2, 3, 4, 5, 6, 7, 8, 9, 10, 11, 13, 14, 18, 20;</w:t>
            </w:r>
          </w:p>
          <w:p>
            <w:pPr>
              <w:spacing w:after="20"/>
              <w:ind w:left="20"/>
              <w:jc w:val="both"/>
            </w:pPr>
            <w:r>
              <w:rPr>
                <w:rFonts w:ascii="Times New Roman"/>
                <w:b w:val="false"/>
                <w:i w:val="false"/>
                <w:color w:val="000000"/>
                <w:sz w:val="20"/>
              </w:rPr>
              <w:t>
улица Бөлекқайыр, дома № 1, 2, 2А, 2Б, 3, 4, 5, 6, 7, 8, 9, 10, 11, 12, 13, 13А, 15, 16, 16А, 17, 18;</w:t>
            </w:r>
          </w:p>
          <w:p>
            <w:pPr>
              <w:spacing w:after="20"/>
              <w:ind w:left="20"/>
              <w:jc w:val="both"/>
            </w:pPr>
            <w:r>
              <w:rPr>
                <w:rFonts w:ascii="Times New Roman"/>
                <w:b w:val="false"/>
                <w:i w:val="false"/>
                <w:color w:val="000000"/>
                <w:sz w:val="20"/>
              </w:rPr>
              <w:t>
улица Гиният Шапауов, дома № 1, 1А, 1В, 1Д, 2А, 9, 9А, 11, 12, 13, 14, 14А, 15, 16, 17, 17А, 18, 19, 20, 21, 21А, 22, 23, 26, 30, 32, 34, 36, 40, 42, 44, 46, 52;</w:t>
            </w:r>
          </w:p>
          <w:p>
            <w:pPr>
              <w:spacing w:after="20"/>
              <w:ind w:left="20"/>
              <w:jc w:val="both"/>
            </w:pPr>
            <w:r>
              <w:rPr>
                <w:rFonts w:ascii="Times New Roman"/>
                <w:b w:val="false"/>
                <w:i w:val="false"/>
                <w:color w:val="000000"/>
                <w:sz w:val="20"/>
              </w:rPr>
              <w:t>
улица Дүйіш Есқалиев, дома № 1, 2, 2А, 3, 3А, 4, 5, 6, 6А, 7, 7Б, 8, 8Б, 8А, 9, 9А, 10, 11, 12, 13, 14, 14Б, 15, 15А, 16, 17, 17А, 18, 18А, 19, 20, 21, 21/1, 21А, 22, 23, 23А, 23Б, 24, 25, 25/1, 26, 27, 27А, 28, 29, 30, 31, 31/1, 31/2, 31/3, 31/4, 31/5, 32, 33, 34, 35, 35/1, 35/2, 36, 36А, 37, 38, 38А, 39, 40, 41, 42, 43, 45, 45Б, 46, 47, 47А, 47/1, 49, 49Б, 49А, 51, 51А, 53, 53А, 53Б, 55, 57, 59, 61, 61А, 63, 65, 67, 69, 71, 73, 86;</w:t>
            </w:r>
          </w:p>
          <w:p>
            <w:pPr>
              <w:spacing w:after="20"/>
              <w:ind w:left="20"/>
              <w:jc w:val="both"/>
            </w:pPr>
            <w:r>
              <w:rPr>
                <w:rFonts w:ascii="Times New Roman"/>
                <w:b w:val="false"/>
                <w:i w:val="false"/>
                <w:color w:val="000000"/>
                <w:sz w:val="20"/>
              </w:rPr>
              <w:t>
улица Жеңіс, дома № 20, 21, 22, 65;</w:t>
            </w:r>
          </w:p>
          <w:p>
            <w:pPr>
              <w:spacing w:after="20"/>
              <w:ind w:left="20"/>
              <w:jc w:val="both"/>
            </w:pPr>
            <w:r>
              <w:rPr>
                <w:rFonts w:ascii="Times New Roman"/>
                <w:b w:val="false"/>
                <w:i w:val="false"/>
                <w:color w:val="000000"/>
                <w:sz w:val="20"/>
              </w:rPr>
              <w:t>
улица Жумабай Даулетов, дома № 1, 1А, 2, 2Е, 3А, 4А, 5, 5А, 6, 6Б, 7, 7А, 8, 8А, 9А, 10, 10А, 11, 11А, 12, 12А, 13, 13А, 14, 16, 17, 17А, 18, 19, 20, 21, 24, 32;</w:t>
            </w:r>
          </w:p>
          <w:p>
            <w:pPr>
              <w:spacing w:after="20"/>
              <w:ind w:left="20"/>
              <w:jc w:val="both"/>
            </w:pPr>
            <w:r>
              <w:rPr>
                <w:rFonts w:ascii="Times New Roman"/>
                <w:b w:val="false"/>
                <w:i w:val="false"/>
                <w:color w:val="000000"/>
                <w:sz w:val="20"/>
              </w:rPr>
              <w:t>
улица Қидас Көшербаев, дома № 1, 1/1, 1А, 1Б, 1В, 2, 2, 2А, 2Б, 2В, 2Г, 3, 3А, 4, 5, 5А, 6, 6А, 7, 8, 8А, 8Б, 9, 9Б, 10, 10А, 10Б, 11, 11А, 11Б, 12, 12А, 13, 13А, 13Б, 14, 14А, 15, 16, 16А, 17, 18, 19, 20, 20А, 20Б, 21, 22, 22А, 22Б, 23, 24, 25, 26, 27, 27А, 27Б, 28, 29, 29Б, 29А, 30, 31, 31А, 33, 34, 35, 37, 37А, 39, 41, 43, 43А, 45, 45Б, 47, 49, 57;</w:t>
            </w:r>
          </w:p>
          <w:p>
            <w:pPr>
              <w:spacing w:after="20"/>
              <w:ind w:left="20"/>
              <w:jc w:val="both"/>
            </w:pPr>
            <w:r>
              <w:rPr>
                <w:rFonts w:ascii="Times New Roman"/>
                <w:b w:val="false"/>
                <w:i w:val="false"/>
                <w:color w:val="000000"/>
                <w:sz w:val="20"/>
              </w:rPr>
              <w:t>
улица Қызыл Теңізші, дома № Д,2, 1, 2, 2А, 3, 4, 4А, 5, 5А, 6, 7, 8, 9, 10, 11, 12, 13, 14, 14А, 14Б, 15, 16, 16А, 17, 18, 18А, 18Б, 19, 20, 20А, 21, 22, 23, 23Б, 24, 25, 26, 26А, 26Б, 27, 28, 28А, 29, 30, 30А, 30Б, 31, 33, 35, 37, 41, 41А, 41Б, 43, 43А, 45, 45А, 45Б, 47, 49, 49А, 49Б, 51, 53, 55, 57А;</w:t>
            </w:r>
          </w:p>
          <w:p>
            <w:pPr>
              <w:spacing w:after="20"/>
              <w:ind w:left="20"/>
              <w:jc w:val="both"/>
            </w:pPr>
            <w:r>
              <w:rPr>
                <w:rFonts w:ascii="Times New Roman"/>
                <w:b w:val="false"/>
                <w:i w:val="false"/>
                <w:color w:val="000000"/>
                <w:sz w:val="20"/>
              </w:rPr>
              <w:t>
улица Мақаш Бекмұхамбетов, дома № 4, 8;</w:t>
            </w:r>
          </w:p>
          <w:p>
            <w:pPr>
              <w:spacing w:after="20"/>
              <w:ind w:left="20"/>
              <w:jc w:val="both"/>
            </w:pPr>
            <w:r>
              <w:rPr>
                <w:rFonts w:ascii="Times New Roman"/>
                <w:b w:val="false"/>
                <w:i w:val="false"/>
                <w:color w:val="000000"/>
                <w:sz w:val="20"/>
              </w:rPr>
              <w:t>
улица Сабыртай Айтмағамбетов, дома № 1, 2, 2А, 3, 4, 5, 5А, 6, 6А, 6Б, 7, 7А, 8, 8А, 8Б, 8В, 8Г, 8Д, 9, 9А, 9Б, 9В, 10, 10/1, 10/4, 10А, 10Б, 10В, 10Г, 10Д, 10Е, 10/2, 10/3, 11, 12, 13, 14, 14А, 14Б, 15, 15А, 15Б, 16, 16А, 17, 17А, 17Б, 17В, 18, 19, 20, 21, 22, 23, 24;</w:t>
            </w:r>
          </w:p>
          <w:p>
            <w:pPr>
              <w:spacing w:after="20"/>
              <w:ind w:left="20"/>
              <w:jc w:val="both"/>
            </w:pPr>
            <w:r>
              <w:rPr>
                <w:rFonts w:ascii="Times New Roman"/>
                <w:b w:val="false"/>
                <w:i w:val="false"/>
                <w:color w:val="000000"/>
                <w:sz w:val="20"/>
              </w:rPr>
              <w:t>
улица Сәулен Оразалин, дома № 1, 1А, 2, 2А, 2Б, 3, 4, 4А, 4Б, 5, 5А, 5Б, 6, 7, 8, 9, 10, 11, 12, 12А, 13, 13А, 14, 15, 16, 17, 18, 18, 19, 20, 20А, 21, 21А, 22, 23, 24, 25;</w:t>
            </w:r>
          </w:p>
          <w:p>
            <w:pPr>
              <w:spacing w:after="20"/>
              <w:ind w:left="20"/>
              <w:jc w:val="both"/>
            </w:pPr>
            <w:r>
              <w:rPr>
                <w:rFonts w:ascii="Times New Roman"/>
                <w:b w:val="false"/>
                <w:i w:val="false"/>
                <w:color w:val="000000"/>
                <w:sz w:val="20"/>
              </w:rPr>
              <w:t>
улица Серғазы Төлепов, дома № 1, 1А, 2, 3, 4, 4А, 5, 6, 7, 8, 9, 9А, 10, 11, 12, 12А, 13, 14, 14А, 15, 15А, 16, 17, 19, 51;</w:t>
            </w:r>
          </w:p>
          <w:p>
            <w:pPr>
              <w:spacing w:after="20"/>
              <w:ind w:left="20"/>
              <w:jc w:val="both"/>
            </w:pPr>
            <w:r>
              <w:rPr>
                <w:rFonts w:ascii="Times New Roman"/>
                <w:b w:val="false"/>
                <w:i w:val="false"/>
                <w:color w:val="000000"/>
                <w:sz w:val="20"/>
              </w:rPr>
              <w:t>
улица Тажден Қасанов, дом № 19;</w:t>
            </w:r>
          </w:p>
          <w:p>
            <w:pPr>
              <w:spacing w:after="20"/>
              <w:ind w:left="20"/>
              <w:jc w:val="both"/>
            </w:pPr>
            <w:r>
              <w:rPr>
                <w:rFonts w:ascii="Times New Roman"/>
                <w:b w:val="false"/>
                <w:i w:val="false"/>
                <w:color w:val="000000"/>
                <w:sz w:val="20"/>
              </w:rPr>
              <w:t>
улица Тапан Асанов, дома № 1, 1А, 1Б, 2, 2А, 2Б, 3, 4, 5, 5А, 5Б, 6, 7, 7А, 7Б, 8, 9, 10, 10А, 10Б, 11, 12, 12Б, 13, 13Б, 14, 14А, 15, 16, 16Б, 17, 18, 19, 20, 21, 21А, 21Б, 21В, 22, 22Б, 23, 24, 25, 25А, 26, 26Б, 27, 28, 28Б, 29, 31, 32, 33, 33Б, 35, 35Б, 36, 37, 38, 38Б, 39, 41, 42, 43, 43А, 44, 45, 45А, 45Б, 46, 46А, 46Б, 47, 47Б, 48, 49, 50, 51, 52, 52А, 53, 53А, 53Б, 54, 55, 56, 57, 57А, 57Б, 58, 59, 60, 61, 62, 62А, 63, 65, 66, 67, 67А, 68, 69, 69А, 69Б, 70, 71, 71А, 71Б, 72, 72А, 73, 73А, 74, 74А, 75, 76, 77, 78, 80, 82, 84, 86, 88, 88А, 88Б, 90, 92, 94;</w:t>
            </w:r>
          </w:p>
          <w:p>
            <w:pPr>
              <w:spacing w:after="20"/>
              <w:ind w:left="20"/>
              <w:jc w:val="both"/>
            </w:pPr>
            <w:r>
              <w:rPr>
                <w:rFonts w:ascii="Times New Roman"/>
                <w:b w:val="false"/>
                <w:i w:val="false"/>
                <w:color w:val="000000"/>
                <w:sz w:val="20"/>
              </w:rPr>
              <w:t>
улица Тәуелсіздіктің 10 жылдығы, дома № 1, 2, 3, 3А, 4, 4А, 5, 6, 7, 8, 9, 9А, 10, 10А, 11, 11А, 12, 12А, 12Б, 13, 13А, 14, 15, 15А, 16, 16А, 17, 18, 19, 20, 21, 21А, 21Б, 22, 22А, 22Б, 23, 24, 24А, 25, 26, 27, 28, 29, 29А, 30, 31, 31А, 31Б, 32, 33, 33А, 34, 35, 35А, 36, 36А, 37, 37А, 38, 38А, 39, 40, 42, 44, 46, 47, 48, 50, 52, 54;</w:t>
            </w:r>
          </w:p>
          <w:p>
            <w:pPr>
              <w:spacing w:after="20"/>
              <w:ind w:left="20"/>
              <w:jc w:val="both"/>
            </w:pPr>
            <w:r>
              <w:rPr>
                <w:rFonts w:ascii="Times New Roman"/>
                <w:b w:val="false"/>
                <w:i w:val="false"/>
                <w:color w:val="000000"/>
                <w:sz w:val="20"/>
              </w:rPr>
              <w:t>
улица Шамырат Аманов, дома № 1, 1Б, 2, 3, 3А, 4, 5, 6, 7, 8, 10, 11, 12А, 13, 14, 15, 16, 16А, 17;</w:t>
            </w:r>
          </w:p>
          <w:p>
            <w:pPr>
              <w:spacing w:after="20"/>
              <w:ind w:left="20"/>
              <w:jc w:val="both"/>
            </w:pPr>
            <w:r>
              <w:rPr>
                <w:rFonts w:ascii="Times New Roman"/>
                <w:b w:val="false"/>
                <w:i w:val="false"/>
                <w:color w:val="000000"/>
                <w:sz w:val="20"/>
              </w:rPr>
              <w:t>
улица Шәріп Түсіпқалиев, дома № 1, 1А, 2, 2А, 2Б, 2Б/1, 3, 4, 5, 6, 6А, 7, 8, 8А, 8Б, 9, 9А, 9Б, 10, 10А, 11, 11/1, 11/2, 11А, 12, 12А, 13, 13А, 14, 15, 15Б, 15А, 16, 17, 17Б, 17А, 18, 19, 19А, 19Б, 20, 21, 22, 23, 24, 25, 26, 26А, 26Б, 27, 28, 29, 30, 30А, 31, 31Б, 32, 33, 33Б, 34, 36, 37, 38, 39, 39А, 40, 41, 42, 43, 43А, 43Б, 44, 45, 45Б, 46, 47, 47А, 48, 49, 50, 50А, 50Б, 51, 52, 53, 54, 55, 55А, 56, 57, 58, 59, 59А, 59Б, 60, 61, 61А, 62, 62А, 62Б, 63, 63А, 64, 65, 66, 67, 68, 69, 70, 71, 72, 72А, 73, 74, 74А, 75, 76А, 76Б, 76В, 77, 78, 79, 80, 80Б, 81, 81/1, 81А, 81Б, 82, 82А, 83, 83А, 84, 84А, 85, 85/1, 85А, 85Б, 87, 87А, 89, 90, 91, 93, 95, 99, 99А, 99Б, 101/1, 101/10, 101/11, 101/12, 101/2, 101/3, 101/4, 101/5, 101/6, 101/7, 101/8, 101/9, 103, 105, 105/1, 107, 110, 124;</w:t>
            </w:r>
          </w:p>
          <w:p>
            <w:pPr>
              <w:spacing w:after="20"/>
              <w:ind w:left="20"/>
              <w:jc w:val="both"/>
            </w:pPr>
            <w:r>
              <w:rPr>
                <w:rFonts w:ascii="Times New Roman"/>
                <w:b w:val="false"/>
                <w:i w:val="false"/>
                <w:color w:val="000000"/>
                <w:sz w:val="20"/>
              </w:rPr>
              <w:t>
улица Желтоқсан, дома № 15А, 19А;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территория Сары Өзек, улица 1, строение 16, здание коммунального государственного</w:t>
            </w:r>
          </w:p>
          <w:p>
            <w:pPr>
              <w:spacing w:after="20"/>
              <w:ind w:left="20"/>
              <w:jc w:val="both"/>
            </w:pPr>
            <w:r>
              <w:rPr>
                <w:rFonts w:ascii="Times New Roman"/>
                <w:b w:val="false"/>
                <w:i w:val="false"/>
                <w:color w:val="000000"/>
                <w:sz w:val="20"/>
              </w:rPr>
              <w:t>
предприятие на праве хозяйственного ведения "Атырауский областной центр фтизиопульмонологии"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противотуберкулезный диспансер"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строение 22А, здание коммунального государственного предприятие на праве хозяйственного ведения "Атырауский областной перинатальный центр"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перинатальный центр"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дом 2, здание коммунального государственного предприятия на праве хозяйственного ведения "Атырауский областной онкологический диспансер"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онкологический диспансер"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Адмирал Лев Владимирский, строение 98, здание коммунального государственного предприятия на праве хозяйственного ведения "Атырауская областная больница"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областная больница"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 строение 412, здание коммунального государственного предприятия на праве хозяйственного ведения "Атырауская областная больница № 2"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областная больница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Өркен, улица Сатан Шөреев, строение 90А, здание коммунального государственного учреждения "Школа-гимназия № 35 имени Хамита Ергалиева"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Өркен, дом № 32А;</w:t>
            </w:r>
          </w:p>
          <w:p>
            <w:pPr>
              <w:spacing w:after="20"/>
              <w:ind w:left="20"/>
              <w:jc w:val="both"/>
            </w:pPr>
            <w:r>
              <w:rPr>
                <w:rFonts w:ascii="Times New Roman"/>
                <w:b w:val="false"/>
                <w:i w:val="false"/>
                <w:color w:val="000000"/>
                <w:sz w:val="20"/>
              </w:rPr>
              <w:t>
Проезд 10, дома № 2, 4, 6, 8;</w:t>
            </w:r>
          </w:p>
          <w:p>
            <w:pPr>
              <w:spacing w:after="20"/>
              <w:ind w:left="20"/>
              <w:jc w:val="both"/>
            </w:pPr>
            <w:r>
              <w:rPr>
                <w:rFonts w:ascii="Times New Roman"/>
                <w:b w:val="false"/>
                <w:i w:val="false"/>
                <w:color w:val="000000"/>
                <w:sz w:val="20"/>
              </w:rPr>
              <w:t>
улица № 18, дома № 2А, 7А, 8;</w:t>
            </w:r>
          </w:p>
          <w:p>
            <w:pPr>
              <w:spacing w:after="20"/>
              <w:ind w:left="20"/>
              <w:jc w:val="both"/>
            </w:pPr>
            <w:r>
              <w:rPr>
                <w:rFonts w:ascii="Times New Roman"/>
                <w:b w:val="false"/>
                <w:i w:val="false"/>
                <w:color w:val="000000"/>
                <w:sz w:val="20"/>
              </w:rPr>
              <w:t>
улица № 11, дома № 1, 2, 4, 5, 6, 7А, 7Б, 8, 9, 11, 12, 13, 14, 15, 16, 17, 18, 19, 19А, 20, 20А, 21, 22, 23, 24, 25, 25А, 26, 27, 29, 31, 33, 35, 37, 39;</w:t>
            </w:r>
          </w:p>
          <w:p>
            <w:pPr>
              <w:spacing w:after="20"/>
              <w:ind w:left="20"/>
              <w:jc w:val="both"/>
            </w:pPr>
            <w:r>
              <w:rPr>
                <w:rFonts w:ascii="Times New Roman"/>
                <w:b w:val="false"/>
                <w:i w:val="false"/>
                <w:color w:val="000000"/>
                <w:sz w:val="20"/>
              </w:rPr>
              <w:t>
улица № 15, дома № 9, 9А, 11, 11А, 13, 15, 17, 19, 21, 22, 23, 24, 25, 26, 27, 29, 30, 31, 32, 33, 34, 36, 38, 40, 42, 44, 46;</w:t>
            </w:r>
          </w:p>
          <w:p>
            <w:pPr>
              <w:spacing w:after="20"/>
              <w:ind w:left="20"/>
              <w:jc w:val="both"/>
            </w:pPr>
            <w:r>
              <w:rPr>
                <w:rFonts w:ascii="Times New Roman"/>
                <w:b w:val="false"/>
                <w:i w:val="false"/>
                <w:color w:val="000000"/>
                <w:sz w:val="20"/>
              </w:rPr>
              <w:t>
улица № 19, дома № 1, 1А, 1Б, 2, 2А, 3, 3А, 4, 4А, 5, 5А, 6, 7, 7А, 8, 8А, 9, 9А, 10, 53;</w:t>
            </w:r>
          </w:p>
          <w:p>
            <w:pPr>
              <w:spacing w:after="20"/>
              <w:ind w:left="20"/>
              <w:jc w:val="both"/>
            </w:pPr>
            <w:r>
              <w:rPr>
                <w:rFonts w:ascii="Times New Roman"/>
                <w:b w:val="false"/>
                <w:i w:val="false"/>
                <w:color w:val="000000"/>
                <w:sz w:val="20"/>
              </w:rPr>
              <w:t>
улица № 23, дома № 50, 72;</w:t>
            </w:r>
          </w:p>
          <w:p>
            <w:pPr>
              <w:spacing w:after="20"/>
              <w:ind w:left="20"/>
              <w:jc w:val="both"/>
            </w:pPr>
            <w:r>
              <w:rPr>
                <w:rFonts w:ascii="Times New Roman"/>
                <w:b w:val="false"/>
                <w:i w:val="false"/>
                <w:color w:val="000000"/>
                <w:sz w:val="20"/>
              </w:rPr>
              <w:t>
улица № 24, дом № 63;</w:t>
            </w:r>
          </w:p>
          <w:p>
            <w:pPr>
              <w:spacing w:after="20"/>
              <w:ind w:left="20"/>
              <w:jc w:val="both"/>
            </w:pPr>
            <w:r>
              <w:rPr>
                <w:rFonts w:ascii="Times New Roman"/>
                <w:b w:val="false"/>
                <w:i w:val="false"/>
                <w:color w:val="000000"/>
                <w:sz w:val="20"/>
              </w:rPr>
              <w:t>
улица № 28, дома № 3А, 6, 7А, 12, 14;</w:t>
            </w:r>
          </w:p>
          <w:p>
            <w:pPr>
              <w:spacing w:after="20"/>
              <w:ind w:left="20"/>
              <w:jc w:val="both"/>
            </w:pPr>
            <w:r>
              <w:rPr>
                <w:rFonts w:ascii="Times New Roman"/>
                <w:b w:val="false"/>
                <w:i w:val="false"/>
                <w:color w:val="000000"/>
                <w:sz w:val="20"/>
              </w:rPr>
              <w:t>
улица № 34, дома № 2, 3, 4, 5, 6, 7, 7А, 8, 10, 12, 13, 13А, 14, 15, 15/1, 16, 17, 18, 19, 20, 20А, 21, 23, 25, 27, 29, 31, 33, 35, 36А, 37, 39, 41, 43, 44А, 45, 46А, 47, 53, 55, 57, 58, 59, 61, 63, 65, 67, 69, 71, 73, 75, 89, 91, 93, 95, 97, 99, 101, 103, 105, 107, 109, 111, 113, 115, 117, 119, 121, 123, 125, 127, 129, 131, 133, 135, 137, 139, 141, 143, 145;</w:t>
            </w:r>
          </w:p>
          <w:p>
            <w:pPr>
              <w:spacing w:after="20"/>
              <w:ind w:left="20"/>
              <w:jc w:val="both"/>
            </w:pPr>
            <w:r>
              <w:rPr>
                <w:rFonts w:ascii="Times New Roman"/>
                <w:b w:val="false"/>
                <w:i w:val="false"/>
                <w:color w:val="000000"/>
                <w:sz w:val="20"/>
              </w:rPr>
              <w:t>
улица № 35, дома № 1А, 3, 4, 6, 8, 11, 11А, 26;</w:t>
            </w:r>
          </w:p>
          <w:p>
            <w:pPr>
              <w:spacing w:after="20"/>
              <w:ind w:left="20"/>
              <w:jc w:val="both"/>
            </w:pPr>
            <w:r>
              <w:rPr>
                <w:rFonts w:ascii="Times New Roman"/>
                <w:b w:val="false"/>
                <w:i w:val="false"/>
                <w:color w:val="000000"/>
                <w:sz w:val="20"/>
              </w:rPr>
              <w:t>
улица № 36, дома № 1, 2, 3, 4, 5, 6, 7, 8, 8А, 9, 10, 10А, 11, 12, 13, 14, 15, 16, 17, 21, 25, 27, 33, 35, 37, 50, 63, 68;</w:t>
            </w:r>
          </w:p>
          <w:p>
            <w:pPr>
              <w:spacing w:after="20"/>
              <w:ind w:left="20"/>
              <w:jc w:val="both"/>
            </w:pPr>
            <w:r>
              <w:rPr>
                <w:rFonts w:ascii="Times New Roman"/>
                <w:b w:val="false"/>
                <w:i w:val="false"/>
                <w:color w:val="000000"/>
                <w:sz w:val="20"/>
              </w:rPr>
              <w:t>
улица № 40, дома № 1, 2, 3, 4, 5, 6, 7, 8, 9, 10, 12, 19, 25, 37, 45;</w:t>
            </w:r>
          </w:p>
          <w:p>
            <w:pPr>
              <w:spacing w:after="20"/>
              <w:ind w:left="20"/>
              <w:jc w:val="both"/>
            </w:pPr>
            <w:r>
              <w:rPr>
                <w:rFonts w:ascii="Times New Roman"/>
                <w:b w:val="false"/>
                <w:i w:val="false"/>
                <w:color w:val="000000"/>
                <w:sz w:val="20"/>
              </w:rPr>
              <w:t>
улица № 41, дома № 1, 2, 3, 4, 5, 6, 7, 8, 9, 11, 12, 14;</w:t>
            </w:r>
          </w:p>
          <w:p>
            <w:pPr>
              <w:spacing w:after="20"/>
              <w:ind w:left="20"/>
              <w:jc w:val="both"/>
            </w:pPr>
            <w:r>
              <w:rPr>
                <w:rFonts w:ascii="Times New Roman"/>
                <w:b w:val="false"/>
                <w:i w:val="false"/>
                <w:color w:val="000000"/>
                <w:sz w:val="20"/>
              </w:rPr>
              <w:t>
улица № 42, дома № 1, 2, 3, 4, 5, 6, 7, 8, 9, 9А, 10, 13;</w:t>
            </w:r>
          </w:p>
          <w:p>
            <w:pPr>
              <w:spacing w:after="20"/>
              <w:ind w:left="20"/>
              <w:jc w:val="both"/>
            </w:pPr>
            <w:r>
              <w:rPr>
                <w:rFonts w:ascii="Times New Roman"/>
                <w:b w:val="false"/>
                <w:i w:val="false"/>
                <w:color w:val="000000"/>
                <w:sz w:val="20"/>
              </w:rPr>
              <w:t>
улица № 44, дома № 1, 2, 3, 4, 5, 6, 7, 8, 9, 10, 11, 12, 12А, 13, 15, 17, 19, 21, 23, 25, 27, 29, 31;</w:t>
            </w:r>
          </w:p>
          <w:p>
            <w:pPr>
              <w:spacing w:after="20"/>
              <w:ind w:left="20"/>
              <w:jc w:val="both"/>
            </w:pPr>
            <w:r>
              <w:rPr>
                <w:rFonts w:ascii="Times New Roman"/>
                <w:b w:val="false"/>
                <w:i w:val="false"/>
                <w:color w:val="000000"/>
                <w:sz w:val="20"/>
              </w:rPr>
              <w:t>
улица № 45, дома № 1, 2, 2А, 2А, 3, 4, 5, 6, 7, 8, 9, 10, 11, 12, 13, 14, 14А, 14Б, 15, 16, 17, 18, 19, 19А, 20, 21, 22, 23, 25, 26, 28, 30, 32, 34, 36, 37, 38, 40, 44, 46, 50, 52;</w:t>
            </w:r>
          </w:p>
          <w:p>
            <w:pPr>
              <w:spacing w:after="20"/>
              <w:ind w:left="20"/>
              <w:jc w:val="both"/>
            </w:pPr>
            <w:r>
              <w:rPr>
                <w:rFonts w:ascii="Times New Roman"/>
                <w:b w:val="false"/>
                <w:i w:val="false"/>
                <w:color w:val="000000"/>
                <w:sz w:val="20"/>
              </w:rPr>
              <w:t>
улица № 5, дома № 21, 22, 23, 24, 25, 26, 27, 28, 29, 30, 31, 32, 34, 36, 38;</w:t>
            </w:r>
          </w:p>
          <w:p>
            <w:pPr>
              <w:spacing w:after="20"/>
              <w:ind w:left="20"/>
              <w:jc w:val="both"/>
            </w:pPr>
            <w:r>
              <w:rPr>
                <w:rFonts w:ascii="Times New Roman"/>
                <w:b w:val="false"/>
                <w:i w:val="false"/>
                <w:color w:val="000000"/>
                <w:sz w:val="20"/>
              </w:rPr>
              <w:t>
улица Айша Бибі, дома № 1, 2Б, 3, 4, 5, 5А, 6, 6А, 7, 7А, 7Б, 8, 9А, 10, 13, 25, 25Б, 1126;</w:t>
            </w:r>
          </w:p>
          <w:p>
            <w:pPr>
              <w:spacing w:after="20"/>
              <w:ind w:left="20"/>
              <w:jc w:val="both"/>
            </w:pPr>
            <w:r>
              <w:rPr>
                <w:rFonts w:ascii="Times New Roman"/>
                <w:b w:val="false"/>
                <w:i w:val="false"/>
                <w:color w:val="000000"/>
                <w:sz w:val="20"/>
              </w:rPr>
              <w:t>
улица Ақын Сара, дома № 1, 1А, 3, 3А, 3Б, 5, 5А, 7, 9, 11, 15;</w:t>
            </w:r>
          </w:p>
          <w:p>
            <w:pPr>
              <w:spacing w:after="20"/>
              <w:ind w:left="20"/>
              <w:jc w:val="both"/>
            </w:pPr>
            <w:r>
              <w:rPr>
                <w:rFonts w:ascii="Times New Roman"/>
                <w:b w:val="false"/>
                <w:i w:val="false"/>
                <w:color w:val="000000"/>
                <w:sz w:val="20"/>
              </w:rPr>
              <w:t>
улица Алдар Би, дома № 1, 2, 3, 4, 5, 6, 7, 8, 9, 10, 11, 12, 13, 14, 15, 16, 17, 18, 19, 20, 21, 22, 23, 24, 25, 26, 1050;</w:t>
            </w:r>
          </w:p>
          <w:p>
            <w:pPr>
              <w:spacing w:after="20"/>
              <w:ind w:left="20"/>
              <w:jc w:val="both"/>
            </w:pPr>
            <w:r>
              <w:rPr>
                <w:rFonts w:ascii="Times New Roman"/>
                <w:b w:val="false"/>
                <w:i w:val="false"/>
                <w:color w:val="000000"/>
                <w:sz w:val="20"/>
              </w:rPr>
              <w:t>
улица Бағытжан Қаратаев, дома № 21, 22, 23, 24, 25, 26, 27, 28, 30, 32, 34;</w:t>
            </w:r>
          </w:p>
          <w:p>
            <w:pPr>
              <w:spacing w:after="20"/>
              <w:ind w:left="20"/>
              <w:jc w:val="both"/>
            </w:pPr>
            <w:r>
              <w:rPr>
                <w:rFonts w:ascii="Times New Roman"/>
                <w:b w:val="false"/>
                <w:i w:val="false"/>
                <w:color w:val="000000"/>
                <w:sz w:val="20"/>
              </w:rPr>
              <w:t>
улица Базар Жырау, дома № 21, 23, 25, 28, 29, 30, 31, 32, 33, 34, 35, 37, 39, 40, 41, 42, 43, 44, 45, 46, 47, 48, 50, 52, 54, 56;</w:t>
            </w:r>
          </w:p>
          <w:p>
            <w:pPr>
              <w:spacing w:after="20"/>
              <w:ind w:left="20"/>
              <w:jc w:val="both"/>
            </w:pPr>
            <w:r>
              <w:rPr>
                <w:rFonts w:ascii="Times New Roman"/>
                <w:b w:val="false"/>
                <w:i w:val="false"/>
                <w:color w:val="000000"/>
                <w:sz w:val="20"/>
              </w:rPr>
              <w:t>
улица Балуан Шолақ, дома № 21, 22, 23, 24, 25, 26, 27, 28, 29, 30, 31, 32, 33, 34, 35, 36, 37, 37А, 38, 40, 42, 46;</w:t>
            </w:r>
          </w:p>
          <w:p>
            <w:pPr>
              <w:spacing w:after="20"/>
              <w:ind w:left="20"/>
              <w:jc w:val="both"/>
            </w:pPr>
            <w:r>
              <w:rPr>
                <w:rFonts w:ascii="Times New Roman"/>
                <w:b w:val="false"/>
                <w:i w:val="false"/>
                <w:color w:val="000000"/>
                <w:sz w:val="20"/>
              </w:rPr>
              <w:t>
улица Бегалы Би, дома № 1, 1А, 2, 2А, 3А, 4А, 5, 5А, 6А, 7, 7А, 8, 8А, 10, 12А, 12Б, 14А, 16А, 18А, 20А;</w:t>
            </w:r>
          </w:p>
          <w:p>
            <w:pPr>
              <w:spacing w:after="20"/>
              <w:ind w:left="20"/>
              <w:jc w:val="both"/>
            </w:pPr>
            <w:r>
              <w:rPr>
                <w:rFonts w:ascii="Times New Roman"/>
                <w:b w:val="false"/>
                <w:i w:val="false"/>
                <w:color w:val="000000"/>
                <w:sz w:val="20"/>
              </w:rPr>
              <w:t>
улица Біржан Сал, дома № 27, 28, 29, 30, 31, 32, 33, 34, 35, 36, 37, 38, 39, 40, 41, 42, 43, 44, 45, 46, 47, 48, 49, 50, 51, 52, 53, 54, 55, 56, 58, 60;</w:t>
            </w:r>
          </w:p>
          <w:p>
            <w:pPr>
              <w:spacing w:after="20"/>
              <w:ind w:left="20"/>
              <w:jc w:val="both"/>
            </w:pPr>
            <w:r>
              <w:rPr>
                <w:rFonts w:ascii="Times New Roman"/>
                <w:b w:val="false"/>
                <w:i w:val="false"/>
                <w:color w:val="000000"/>
                <w:sz w:val="20"/>
              </w:rPr>
              <w:t>
улица Зәкеш Юсупов, дома № 21, 22, 23, 24, 25, 26, 27, 28, 29, 30, 31, 32, 33, 34, 35, 36, 37, 39, 40, 41, 42, 44, 46;</w:t>
            </w:r>
          </w:p>
          <w:p>
            <w:pPr>
              <w:spacing w:after="20"/>
              <w:ind w:left="20"/>
              <w:jc w:val="both"/>
            </w:pPr>
            <w:r>
              <w:rPr>
                <w:rFonts w:ascii="Times New Roman"/>
                <w:b w:val="false"/>
                <w:i w:val="false"/>
                <w:color w:val="000000"/>
                <w:sz w:val="20"/>
              </w:rPr>
              <w:t>
улица Зәмзам Есжанова, дом № 23;</w:t>
            </w:r>
          </w:p>
          <w:p>
            <w:pPr>
              <w:spacing w:after="20"/>
              <w:ind w:left="20"/>
              <w:jc w:val="both"/>
            </w:pPr>
            <w:r>
              <w:rPr>
                <w:rFonts w:ascii="Times New Roman"/>
                <w:b w:val="false"/>
                <w:i w:val="false"/>
                <w:color w:val="000000"/>
                <w:sz w:val="20"/>
              </w:rPr>
              <w:t>
улица Игілік, дома № 1, 2, 3, 4, 5, 6, 8, 9, 10, 11, 12, 13, 14, 15, 16;</w:t>
            </w:r>
          </w:p>
          <w:p>
            <w:pPr>
              <w:spacing w:after="20"/>
              <w:ind w:left="20"/>
              <w:jc w:val="both"/>
            </w:pPr>
            <w:r>
              <w:rPr>
                <w:rFonts w:ascii="Times New Roman"/>
                <w:b w:val="false"/>
                <w:i w:val="false"/>
                <w:color w:val="000000"/>
                <w:sz w:val="20"/>
              </w:rPr>
              <w:t>
улица Құлбарақ Батыр, дома № 2, 4, 6, 8, 10, 12, 14, 16, 18, 20, 21, 21А, 22, 23, 24, 25, 27, 28, 29, 30, 31, 33, 35, 37, 39, 41, 43, 45, 652;</w:t>
            </w:r>
          </w:p>
          <w:p>
            <w:pPr>
              <w:spacing w:after="20"/>
              <w:ind w:left="20"/>
              <w:jc w:val="both"/>
            </w:pPr>
            <w:r>
              <w:rPr>
                <w:rFonts w:ascii="Times New Roman"/>
                <w:b w:val="false"/>
                <w:i w:val="false"/>
                <w:color w:val="000000"/>
                <w:sz w:val="20"/>
              </w:rPr>
              <w:t>
улица Малайсары Би, дома № 1, 2, 2А, 2Б, 3, 4А, 5, 7, 9, 11, 12, 13, 15, 17, 19, 21, 23, 27, 29, 29А, 29Б, 29В;</w:t>
            </w:r>
          </w:p>
          <w:p>
            <w:pPr>
              <w:spacing w:after="20"/>
              <w:ind w:left="20"/>
              <w:jc w:val="both"/>
            </w:pPr>
            <w:r>
              <w:rPr>
                <w:rFonts w:ascii="Times New Roman"/>
                <w:b w:val="false"/>
                <w:i w:val="false"/>
                <w:color w:val="000000"/>
                <w:sz w:val="20"/>
              </w:rPr>
              <w:t>
улица Сатан Шөреев, дома № 2/1, 4, 6, 8, 10, 12, 14, 16, 18, 20, 22, 24, 26, 28, 30, 32, 34, 36, 38, 42, 44, 46, 48, 50, 50А, 52, 54, 56, 58, 60, 62, 62А, 64, 66, 68, 70, 72, 74, 76, 78, 80, 84, 86, 88, 90, 90А, 90Б, 90В, 90Г;</w:t>
            </w:r>
          </w:p>
          <w:p>
            <w:pPr>
              <w:spacing w:after="20"/>
              <w:ind w:left="20"/>
              <w:jc w:val="both"/>
            </w:pPr>
            <w:r>
              <w:rPr>
                <w:rFonts w:ascii="Times New Roman"/>
                <w:b w:val="false"/>
                <w:i w:val="false"/>
                <w:color w:val="000000"/>
                <w:sz w:val="20"/>
              </w:rPr>
              <w:t>
улица Темирхан Бимаков, дома № 1, 2, 2/1, 3, 4, 5, 7, 8, 9, 10, 11, 12, 13, 14, 15, 16, 17, 18, 19, 20, 22;</w:t>
            </w:r>
          </w:p>
          <w:p>
            <w:pPr>
              <w:spacing w:after="20"/>
              <w:ind w:left="20"/>
              <w:jc w:val="both"/>
            </w:pPr>
            <w:r>
              <w:rPr>
                <w:rFonts w:ascii="Times New Roman"/>
                <w:b w:val="false"/>
                <w:i w:val="false"/>
                <w:color w:val="000000"/>
                <w:sz w:val="20"/>
              </w:rPr>
              <w:t>
улица Төремұрат, дома № 21, 22, 24, 26, 43, 106;</w:t>
            </w:r>
          </w:p>
          <w:p>
            <w:pPr>
              <w:spacing w:after="20"/>
              <w:ind w:left="20"/>
              <w:jc w:val="both"/>
            </w:pPr>
            <w:r>
              <w:rPr>
                <w:rFonts w:ascii="Times New Roman"/>
                <w:b w:val="false"/>
                <w:i w:val="false"/>
                <w:color w:val="000000"/>
                <w:sz w:val="20"/>
              </w:rPr>
              <w:t>
улица Хабиболла Куанышкали, дома № 2В, 4, 8, 9, 10, 11, 12, 13, 15, 16, 17, 18, 18/1, 19, 20, 21, 22, 23, 24, 25, 25А, 26, 27, 27А, 28, 29, 30, 31, 33, 35;</w:t>
            </w:r>
          </w:p>
          <w:p>
            <w:pPr>
              <w:spacing w:after="20"/>
              <w:ind w:left="20"/>
              <w:jc w:val="both"/>
            </w:pPr>
            <w:r>
              <w:rPr>
                <w:rFonts w:ascii="Times New Roman"/>
                <w:b w:val="false"/>
                <w:i w:val="false"/>
                <w:color w:val="000000"/>
                <w:sz w:val="20"/>
              </w:rPr>
              <w:t>
улица Ынтымақ, дома № 4, 8, 10, 12, 14, 16, 17, 18, 18А, 19, 20, 21, 22, 23, 24, 25, 26, 27, 29, 31, 33, 33А, 35;</w:t>
            </w:r>
          </w:p>
          <w:p>
            <w:pPr>
              <w:spacing w:after="20"/>
              <w:ind w:left="20"/>
              <w:jc w:val="both"/>
            </w:pPr>
            <w:r>
              <w:rPr>
                <w:rFonts w:ascii="Times New Roman"/>
                <w:b w:val="false"/>
                <w:i w:val="false"/>
                <w:color w:val="000000"/>
                <w:sz w:val="20"/>
              </w:rPr>
              <w:t>
Жилой массив Өркен 2,Проезд № 5, дома № 2, 4, 6, 8;</w:t>
            </w:r>
          </w:p>
          <w:p>
            <w:pPr>
              <w:spacing w:after="20"/>
              <w:ind w:left="20"/>
              <w:jc w:val="both"/>
            </w:pPr>
            <w:r>
              <w:rPr>
                <w:rFonts w:ascii="Times New Roman"/>
                <w:b w:val="false"/>
                <w:i w:val="false"/>
                <w:color w:val="000000"/>
                <w:sz w:val="20"/>
              </w:rPr>
              <w:t>
улица 10, дома № 2, 4, 6;</w:t>
            </w:r>
          </w:p>
          <w:p>
            <w:pPr>
              <w:spacing w:after="20"/>
              <w:ind w:left="20"/>
              <w:jc w:val="both"/>
            </w:pPr>
            <w:r>
              <w:rPr>
                <w:rFonts w:ascii="Times New Roman"/>
                <w:b w:val="false"/>
                <w:i w:val="false"/>
                <w:color w:val="000000"/>
                <w:sz w:val="20"/>
              </w:rPr>
              <w:t>
улица 30, дом № 3;</w:t>
            </w:r>
          </w:p>
          <w:p>
            <w:pPr>
              <w:spacing w:after="20"/>
              <w:ind w:left="20"/>
              <w:jc w:val="both"/>
            </w:pPr>
            <w:r>
              <w:rPr>
                <w:rFonts w:ascii="Times New Roman"/>
                <w:b w:val="false"/>
                <w:i w:val="false"/>
                <w:color w:val="000000"/>
                <w:sz w:val="20"/>
              </w:rPr>
              <w:t>
улица 37, дома № 2, 24, 28;</w:t>
            </w:r>
          </w:p>
          <w:p>
            <w:pPr>
              <w:spacing w:after="20"/>
              <w:ind w:left="20"/>
              <w:jc w:val="both"/>
            </w:pPr>
            <w:r>
              <w:rPr>
                <w:rFonts w:ascii="Times New Roman"/>
                <w:b w:val="false"/>
                <w:i w:val="false"/>
                <w:color w:val="000000"/>
                <w:sz w:val="20"/>
              </w:rPr>
              <w:t>
улица 42, дом № 54;</w:t>
            </w:r>
          </w:p>
          <w:p>
            <w:pPr>
              <w:spacing w:after="20"/>
              <w:ind w:left="20"/>
              <w:jc w:val="both"/>
            </w:pPr>
            <w:r>
              <w:rPr>
                <w:rFonts w:ascii="Times New Roman"/>
                <w:b w:val="false"/>
                <w:i w:val="false"/>
                <w:color w:val="000000"/>
                <w:sz w:val="20"/>
              </w:rPr>
              <w:t>
улица № 11, дома № 26, 30, 32, 34, 35А;</w:t>
            </w:r>
          </w:p>
          <w:p>
            <w:pPr>
              <w:spacing w:after="20"/>
              <w:ind w:left="20"/>
              <w:jc w:val="both"/>
            </w:pPr>
            <w:r>
              <w:rPr>
                <w:rFonts w:ascii="Times New Roman"/>
                <w:b w:val="false"/>
                <w:i w:val="false"/>
                <w:color w:val="000000"/>
                <w:sz w:val="20"/>
              </w:rPr>
              <w:t>
улица № 47, дома № 2, 16, 20, 22, 24, 26, 30;</w:t>
            </w:r>
          </w:p>
          <w:p>
            <w:pPr>
              <w:spacing w:after="20"/>
              <w:ind w:left="20"/>
              <w:jc w:val="both"/>
            </w:pPr>
            <w:r>
              <w:rPr>
                <w:rFonts w:ascii="Times New Roman"/>
                <w:b w:val="false"/>
                <w:i w:val="false"/>
                <w:color w:val="000000"/>
                <w:sz w:val="20"/>
              </w:rPr>
              <w:t>
улица № 1, дома № 1, 2, 3, 4, 5, 7, 9, 11, 13, 15, 17, 19, 21, 23, 25, 37;</w:t>
            </w:r>
          </w:p>
          <w:p>
            <w:pPr>
              <w:spacing w:after="20"/>
              <w:ind w:left="20"/>
              <w:jc w:val="both"/>
            </w:pPr>
            <w:r>
              <w:rPr>
                <w:rFonts w:ascii="Times New Roman"/>
                <w:b w:val="false"/>
                <w:i w:val="false"/>
                <w:color w:val="000000"/>
                <w:sz w:val="20"/>
              </w:rPr>
              <w:t>
улица № 14, дом № 4;</w:t>
            </w:r>
          </w:p>
          <w:p>
            <w:pPr>
              <w:spacing w:after="20"/>
              <w:ind w:left="20"/>
              <w:jc w:val="both"/>
            </w:pPr>
            <w:r>
              <w:rPr>
                <w:rFonts w:ascii="Times New Roman"/>
                <w:b w:val="false"/>
                <w:i w:val="false"/>
                <w:color w:val="000000"/>
                <w:sz w:val="20"/>
              </w:rPr>
              <w:t>
улица № 18, дом № 18А</w:t>
            </w:r>
          </w:p>
          <w:p>
            <w:pPr>
              <w:spacing w:after="20"/>
              <w:ind w:left="20"/>
              <w:jc w:val="both"/>
            </w:pPr>
            <w:r>
              <w:rPr>
                <w:rFonts w:ascii="Times New Roman"/>
                <w:b w:val="false"/>
                <w:i w:val="false"/>
                <w:color w:val="000000"/>
                <w:sz w:val="20"/>
              </w:rPr>
              <w:t>
улица № 2, дома № 1, 2, 3, 4, 5, 6, 7, 8, 9, 10, 11, 12, 13, 14, 15, 16, 18, 20;</w:t>
            </w:r>
          </w:p>
          <w:p>
            <w:pPr>
              <w:spacing w:after="20"/>
              <w:ind w:left="20"/>
              <w:jc w:val="both"/>
            </w:pPr>
            <w:r>
              <w:rPr>
                <w:rFonts w:ascii="Times New Roman"/>
                <w:b w:val="false"/>
                <w:i w:val="false"/>
                <w:color w:val="000000"/>
                <w:sz w:val="20"/>
              </w:rPr>
              <w:t>
улица № 20, дома № 1, 3, 3А, 5, 10А;</w:t>
            </w:r>
          </w:p>
          <w:p>
            <w:pPr>
              <w:spacing w:after="20"/>
              <w:ind w:left="20"/>
              <w:jc w:val="both"/>
            </w:pPr>
            <w:r>
              <w:rPr>
                <w:rFonts w:ascii="Times New Roman"/>
                <w:b w:val="false"/>
                <w:i w:val="false"/>
                <w:color w:val="000000"/>
                <w:sz w:val="20"/>
              </w:rPr>
              <w:t>
улица № 22, дома № 2А, 4А, 6А, 8А;</w:t>
            </w:r>
          </w:p>
          <w:p>
            <w:pPr>
              <w:spacing w:after="20"/>
              <w:ind w:left="20"/>
              <w:jc w:val="both"/>
            </w:pPr>
            <w:r>
              <w:rPr>
                <w:rFonts w:ascii="Times New Roman"/>
                <w:b w:val="false"/>
                <w:i w:val="false"/>
                <w:color w:val="000000"/>
                <w:sz w:val="20"/>
              </w:rPr>
              <w:t>
улица № 3, дома № 1, 2, 3, 4, 5, 6, 7, 8, 9, 10, 11, 12, 14;</w:t>
            </w:r>
          </w:p>
          <w:p>
            <w:pPr>
              <w:spacing w:after="20"/>
              <w:ind w:left="20"/>
              <w:jc w:val="both"/>
            </w:pPr>
            <w:r>
              <w:rPr>
                <w:rFonts w:ascii="Times New Roman"/>
                <w:b w:val="false"/>
                <w:i w:val="false"/>
                <w:color w:val="000000"/>
                <w:sz w:val="20"/>
              </w:rPr>
              <w:t>
улица № 31, дом № 6;</w:t>
            </w:r>
          </w:p>
          <w:p>
            <w:pPr>
              <w:spacing w:after="20"/>
              <w:ind w:left="20"/>
              <w:jc w:val="both"/>
            </w:pPr>
            <w:r>
              <w:rPr>
                <w:rFonts w:ascii="Times New Roman"/>
                <w:b w:val="false"/>
                <w:i w:val="false"/>
                <w:color w:val="000000"/>
                <w:sz w:val="20"/>
              </w:rPr>
              <w:t>
улица № 32, дома № 2, 2Б, 6, 14, 16;</w:t>
            </w:r>
          </w:p>
          <w:p>
            <w:pPr>
              <w:spacing w:after="20"/>
              <w:ind w:left="20"/>
              <w:jc w:val="both"/>
            </w:pPr>
            <w:r>
              <w:rPr>
                <w:rFonts w:ascii="Times New Roman"/>
                <w:b w:val="false"/>
                <w:i w:val="false"/>
                <w:color w:val="000000"/>
                <w:sz w:val="20"/>
              </w:rPr>
              <w:t>
улица № 34, дома № 2, 2А, 2Б, 2В, 4, 6, 8, 10, 12, 14, 16, 18, 20, 22, 24, 26, 28, 30, 32, 32А, 34, 36, 38, 40, 42А, 44Б, 46, 48, 48А, 50, 50А, 52, 54, 56;</w:t>
            </w:r>
          </w:p>
          <w:p>
            <w:pPr>
              <w:spacing w:after="20"/>
              <w:ind w:left="20"/>
              <w:jc w:val="both"/>
            </w:pPr>
            <w:r>
              <w:rPr>
                <w:rFonts w:ascii="Times New Roman"/>
                <w:b w:val="false"/>
                <w:i w:val="false"/>
                <w:color w:val="000000"/>
                <w:sz w:val="20"/>
              </w:rPr>
              <w:t>
улица № 35, дома № 1, 1А, 2, 2А, 4, 5, 6, 7, 8, 9, 10, 11, 12, 13, 14, 15, 16, 17, 18, 19, 20, 21, 22, 23, 24, 25, 26, 27, 28, 29, 31;</w:t>
            </w:r>
          </w:p>
          <w:p>
            <w:pPr>
              <w:spacing w:after="20"/>
              <w:ind w:left="20"/>
              <w:jc w:val="both"/>
            </w:pPr>
            <w:r>
              <w:rPr>
                <w:rFonts w:ascii="Times New Roman"/>
                <w:b w:val="false"/>
                <w:i w:val="false"/>
                <w:color w:val="000000"/>
                <w:sz w:val="20"/>
              </w:rPr>
              <w:t>
улица № 36, дома № 1, 1А, 1Б, 2, 3, 5, 5А, 6, 7, 8, 9, 11, 13, 15, 17, 19, 21, 23, 25, 27, 29, 29А, 31, 31А, 33, 33А, 35, 35А, 37, 38, 39, 41, 43, 45, 47, 48А, 48, 49, 49А, 50, 51, 53, 55, 57, 59, 61, 63, 67, 69, 73;</w:t>
            </w:r>
          </w:p>
          <w:p>
            <w:pPr>
              <w:spacing w:after="20"/>
              <w:ind w:left="20"/>
              <w:jc w:val="both"/>
            </w:pPr>
            <w:r>
              <w:rPr>
                <w:rFonts w:ascii="Times New Roman"/>
                <w:b w:val="false"/>
                <w:i w:val="false"/>
                <w:color w:val="000000"/>
                <w:sz w:val="20"/>
              </w:rPr>
              <w:t>
улица № 38, дома № 1, 1А, 2, 2А, 3, 3А, 4, 5, 6, 7, 7А, 8, 9, 10, 11, 12, 13, 14, 16, 16А, 17, 18, 19, 20, 21, 22, 23, 24, 25, 28, 29, 30, 31А, 32, 34, 36, 38, 40, 42, 44, 46, 48, 50, 50А, 53, 53А, 55, 55А;</w:t>
            </w:r>
          </w:p>
          <w:p>
            <w:pPr>
              <w:spacing w:after="20"/>
              <w:ind w:left="20"/>
              <w:jc w:val="both"/>
            </w:pPr>
            <w:r>
              <w:rPr>
                <w:rFonts w:ascii="Times New Roman"/>
                <w:b w:val="false"/>
                <w:i w:val="false"/>
                <w:color w:val="000000"/>
                <w:sz w:val="20"/>
              </w:rPr>
              <w:t>
улица № 39, дома № 1, 2, 3, 5, 6, 7, 8, 10, 12;</w:t>
            </w:r>
          </w:p>
          <w:p>
            <w:pPr>
              <w:spacing w:after="20"/>
              <w:ind w:left="20"/>
              <w:jc w:val="both"/>
            </w:pPr>
            <w:r>
              <w:rPr>
                <w:rFonts w:ascii="Times New Roman"/>
                <w:b w:val="false"/>
                <w:i w:val="false"/>
                <w:color w:val="000000"/>
                <w:sz w:val="20"/>
              </w:rPr>
              <w:t>
улица № 4, дома № 1, 2, 3, 4, 5, 6, 7, 8, 9, 10, 11, 12, 42, 44, 46, 50;</w:t>
            </w:r>
          </w:p>
          <w:p>
            <w:pPr>
              <w:spacing w:after="20"/>
              <w:ind w:left="20"/>
              <w:jc w:val="both"/>
            </w:pPr>
            <w:r>
              <w:rPr>
                <w:rFonts w:ascii="Times New Roman"/>
                <w:b w:val="false"/>
                <w:i w:val="false"/>
                <w:color w:val="000000"/>
                <w:sz w:val="20"/>
              </w:rPr>
              <w:t>
улица № 40, дома № 1, 3, 4, 5, 7, 9, 11, 15, 17, 21, 23, 27, 29, 31, 33, 35, 37, 39, 41, 43, 45, 47;</w:t>
            </w:r>
          </w:p>
          <w:p>
            <w:pPr>
              <w:spacing w:after="20"/>
              <w:ind w:left="20"/>
              <w:jc w:val="both"/>
            </w:pPr>
            <w:r>
              <w:rPr>
                <w:rFonts w:ascii="Times New Roman"/>
                <w:b w:val="false"/>
                <w:i w:val="false"/>
                <w:color w:val="000000"/>
                <w:sz w:val="20"/>
              </w:rPr>
              <w:t>
улица № 43, дома № 25, 43;</w:t>
            </w:r>
          </w:p>
          <w:p>
            <w:pPr>
              <w:spacing w:after="20"/>
              <w:ind w:left="20"/>
              <w:jc w:val="both"/>
            </w:pPr>
            <w:r>
              <w:rPr>
                <w:rFonts w:ascii="Times New Roman"/>
                <w:b w:val="false"/>
                <w:i w:val="false"/>
                <w:color w:val="000000"/>
                <w:sz w:val="20"/>
              </w:rPr>
              <w:t>
улица № 5, дома № 1, 1А, 1Б, 1В, 1Г, 2, 3, 3А, 3Б, 4, 5, 5А, 6, 7, 8, 9, 11, 11А;</w:t>
            </w:r>
          </w:p>
          <w:p>
            <w:pPr>
              <w:spacing w:after="20"/>
              <w:ind w:left="20"/>
              <w:jc w:val="both"/>
            </w:pPr>
            <w:r>
              <w:rPr>
                <w:rFonts w:ascii="Times New Roman"/>
                <w:b w:val="false"/>
                <w:i w:val="false"/>
                <w:color w:val="000000"/>
                <w:sz w:val="20"/>
              </w:rPr>
              <w:t>
улица № 6, дома № 1, 2, 3, 4, 5, 6, 7, 8;</w:t>
            </w:r>
          </w:p>
          <w:p>
            <w:pPr>
              <w:spacing w:after="20"/>
              <w:ind w:left="20"/>
              <w:jc w:val="both"/>
            </w:pPr>
            <w:r>
              <w:rPr>
                <w:rFonts w:ascii="Times New Roman"/>
                <w:b w:val="false"/>
                <w:i w:val="false"/>
                <w:color w:val="000000"/>
                <w:sz w:val="20"/>
              </w:rPr>
              <w:t>
улица № 7, дома № 1, 2, 3, 4, 5, 6, 7, 8, 9, 10, 11, 12, 13;</w:t>
            </w:r>
          </w:p>
          <w:p>
            <w:pPr>
              <w:spacing w:after="20"/>
              <w:ind w:left="20"/>
              <w:jc w:val="both"/>
            </w:pPr>
            <w:r>
              <w:rPr>
                <w:rFonts w:ascii="Times New Roman"/>
                <w:b w:val="false"/>
                <w:i w:val="false"/>
                <w:color w:val="000000"/>
                <w:sz w:val="20"/>
              </w:rPr>
              <w:t>
улица № 8, дома № 1, 1А, 2, 3, 4, 5, 6, 7, 8, 9, 11;</w:t>
            </w:r>
          </w:p>
          <w:p>
            <w:pPr>
              <w:spacing w:after="20"/>
              <w:ind w:left="20"/>
              <w:jc w:val="both"/>
            </w:pPr>
            <w:r>
              <w:rPr>
                <w:rFonts w:ascii="Times New Roman"/>
                <w:b w:val="false"/>
                <w:i w:val="false"/>
                <w:color w:val="000000"/>
                <w:sz w:val="20"/>
              </w:rPr>
              <w:t>
улица № 9, дома № 1, 3, 4;</w:t>
            </w:r>
          </w:p>
          <w:p>
            <w:pPr>
              <w:spacing w:after="20"/>
              <w:ind w:left="20"/>
              <w:jc w:val="both"/>
            </w:pPr>
            <w:r>
              <w:rPr>
                <w:rFonts w:ascii="Times New Roman"/>
                <w:b w:val="false"/>
                <w:i w:val="false"/>
                <w:color w:val="000000"/>
                <w:sz w:val="20"/>
              </w:rPr>
              <w:t>
улица Салим Капаков, дома № 2, 4, 8, 10, 12, 14, 14А, 16, 16А, 18, 20, 22, 22А, 24,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Ракуша, улица Қазақстан, строение 16, здание коммунального государственного учреждения "Средняя общеобразовательная школа имени М.Утемисова"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Балауса,улица Әзілхан Нұршайықов, дома № 37, 43, 47, 48, 50, 52, 54, 56, 58;</w:t>
            </w:r>
          </w:p>
          <w:p>
            <w:pPr>
              <w:spacing w:after="20"/>
              <w:ind w:left="20"/>
              <w:jc w:val="both"/>
            </w:pPr>
            <w:r>
              <w:rPr>
                <w:rFonts w:ascii="Times New Roman"/>
                <w:b w:val="false"/>
                <w:i w:val="false"/>
                <w:color w:val="000000"/>
                <w:sz w:val="20"/>
              </w:rPr>
              <w:t>
улица Әлімхан Ермеков, дома № 2, 3, 4, 4А, 5, 6, 6А, 10, 13, 15, 17, 18, 19, 20, 22, 23, 24, 25, 26, 27, 28, 29, 30, 31, 32, 33, 34, 35, 36, 36/1, 36/2, 36/4, 36/5, 36/6, 36/7, 36/3, 37, 38, 39, 39А, 40, 41, 42, 43, 44, 45, 46, 47, 48, 49, 50, 51, 52, 53, 54, 55, 56;</w:t>
            </w:r>
          </w:p>
          <w:p>
            <w:pPr>
              <w:spacing w:after="20"/>
              <w:ind w:left="20"/>
              <w:jc w:val="both"/>
            </w:pPr>
            <w:r>
              <w:rPr>
                <w:rFonts w:ascii="Times New Roman"/>
                <w:b w:val="false"/>
                <w:i w:val="false"/>
                <w:color w:val="000000"/>
                <w:sz w:val="20"/>
              </w:rPr>
              <w:t>
улица Ержан Рахметқалиев, дома № 1, 2, 4, 5, 6, 7, 7А, 8, 9, 10, 11, 12, 13, 14, 15, 16, 17, 18, 19, 20, 21, 22, 23, 24, 25, 26, 27, 28, 29, 30, 31, 32, 33, 34, 35, 36, 37, 38А, 39/1, 39/10, 39/11, 39/12, 39/13, 39/14, 39/15, 39/16, 39/2, 39/3, 39/4, 39/5, 39/6, 39/7, 39/8, 39/9, 39, 40, 42, 44, 46;</w:t>
            </w:r>
          </w:p>
          <w:p>
            <w:pPr>
              <w:spacing w:after="20"/>
              <w:ind w:left="20"/>
              <w:jc w:val="both"/>
            </w:pPr>
            <w:r>
              <w:rPr>
                <w:rFonts w:ascii="Times New Roman"/>
                <w:b w:val="false"/>
                <w:i w:val="false"/>
                <w:color w:val="000000"/>
                <w:sz w:val="20"/>
              </w:rPr>
              <w:t>
улица Ізтілеу Көпбаев, дома № 9, 14;</w:t>
            </w:r>
          </w:p>
          <w:p>
            <w:pPr>
              <w:spacing w:after="20"/>
              <w:ind w:left="20"/>
              <w:jc w:val="both"/>
            </w:pPr>
            <w:r>
              <w:rPr>
                <w:rFonts w:ascii="Times New Roman"/>
                <w:b w:val="false"/>
                <w:i w:val="false"/>
                <w:color w:val="000000"/>
                <w:sz w:val="20"/>
              </w:rPr>
              <w:t>
улица Куан Тилеумашев, дома № 25, 25А, 25Б, 25В, 27А, 29, 31, 32, 33, 34, 35, 36, 37, 38, 39, 40, 41, 42;</w:t>
            </w:r>
          </w:p>
          <w:p>
            <w:pPr>
              <w:spacing w:after="20"/>
              <w:ind w:left="20"/>
              <w:jc w:val="both"/>
            </w:pPr>
            <w:r>
              <w:rPr>
                <w:rFonts w:ascii="Times New Roman"/>
                <w:b w:val="false"/>
                <w:i w:val="false"/>
                <w:color w:val="000000"/>
                <w:sz w:val="20"/>
              </w:rPr>
              <w:t>
улица Құттығұл Мұсағалиев, дома № 1, 1А, 2, 3, 4, 5, 6, 7, 8, 9, 10, 11, 12, 13, 14, 15, 17, 19, 20, 20А, 21, 23, 25, 26, 27, 28, 29, 30, 31, 32, 33, 34, 35, 36, 37, 38, 39, 40, 41, 43, 44, 45, 46, 48, 50, 52, 54, 56, 56А;</w:t>
            </w:r>
          </w:p>
          <w:p>
            <w:pPr>
              <w:spacing w:after="20"/>
              <w:ind w:left="20"/>
              <w:jc w:val="both"/>
            </w:pPr>
            <w:r>
              <w:rPr>
                <w:rFonts w:ascii="Times New Roman"/>
                <w:b w:val="false"/>
                <w:i w:val="false"/>
                <w:color w:val="000000"/>
                <w:sz w:val="20"/>
              </w:rPr>
              <w:t>
улица Медеу, дома № 1, 2А, 3, 4, 5, 11, 13, 15, 17, 19, 21/2, 21/5, 21/6, 21/7, 21/1, 21/3, 21/4, 21А, 23, 25, 25А, 27, 27А, 29, 29А, 37, 39, 41, 43;</w:t>
            </w:r>
          </w:p>
          <w:p>
            <w:pPr>
              <w:spacing w:after="20"/>
              <w:ind w:left="20"/>
              <w:jc w:val="both"/>
            </w:pPr>
            <w:r>
              <w:rPr>
                <w:rFonts w:ascii="Times New Roman"/>
                <w:b w:val="false"/>
                <w:i w:val="false"/>
                <w:color w:val="000000"/>
                <w:sz w:val="20"/>
              </w:rPr>
              <w:t>
улица Мұстафа Өзтүрік, дома № 17, 17Б, 17В, 19, 21, 23, 25, 26, 26Б, 26В, 27, 28, 29, 30, 31, 32, 32А, 33, 34, 35, 36, 38, 40, 42, 44, 46, 46А, 50;</w:t>
            </w:r>
          </w:p>
          <w:p>
            <w:pPr>
              <w:spacing w:after="20"/>
              <w:ind w:left="20"/>
              <w:jc w:val="both"/>
            </w:pPr>
            <w:r>
              <w:rPr>
                <w:rFonts w:ascii="Times New Roman"/>
                <w:b w:val="false"/>
                <w:i w:val="false"/>
                <w:color w:val="000000"/>
                <w:sz w:val="20"/>
              </w:rPr>
              <w:t>
улица Нұрсұлтан Сүнелдіков, дома № 22, 24, 26, 28, 30, 32, 34, 36А;</w:t>
            </w:r>
          </w:p>
          <w:p>
            <w:pPr>
              <w:spacing w:after="20"/>
              <w:ind w:left="20"/>
              <w:jc w:val="both"/>
            </w:pPr>
            <w:r>
              <w:rPr>
                <w:rFonts w:ascii="Times New Roman"/>
                <w:b w:val="false"/>
                <w:i w:val="false"/>
                <w:color w:val="000000"/>
                <w:sz w:val="20"/>
              </w:rPr>
              <w:t>
улица Рысқали Хасанов, дома № 1, 3, 5, 7, 9, 11, 12, 13, 14, 15, 16, 17, 19, 20, 23, 27, 29, 31, 33, 34, 35, 37, 39, 41, 43, 45, 47, 49, 51, 53, 55, 55А, 57, 57А, 61, 62, 63, 64, 65, 66, 67, 68, 69, 71, 107, 139А, 141А, 143А, 145А, 147А, 149А, 151А, 153А;</w:t>
            </w:r>
          </w:p>
          <w:p>
            <w:pPr>
              <w:spacing w:after="20"/>
              <w:ind w:left="20"/>
              <w:jc w:val="both"/>
            </w:pPr>
            <w:r>
              <w:rPr>
                <w:rFonts w:ascii="Times New Roman"/>
                <w:b w:val="false"/>
                <w:i w:val="false"/>
                <w:color w:val="000000"/>
                <w:sz w:val="20"/>
              </w:rPr>
              <w:t>
улица Тәжібай Буданов, дома № 1, 3, 5, 7, 9, 11, 13, 15, 17, 19, 21, 23, 25, 27, 29, 31, 33, 35, 37, 39, 41, 41А, 43, 45, 47, 49, 51, 53, 55, 57, 59, 59А, 74А, 76А, 80А, 82А, 84А, 88А, 90А, 92А, 94А, 96А, 98А, 100А, 102А, 104А, 106А, 108А, 110А, 112А, 118А, 128А, 130А, 130Б, 132А, 134А, 134Б, 134В, 136Б, 140Б, 142Б, 144Б, 170А, 172А, 174А, 176А, 178А, 180А, 182А, 184А;</w:t>
            </w:r>
          </w:p>
          <w:p>
            <w:pPr>
              <w:spacing w:after="20"/>
              <w:ind w:left="20"/>
              <w:jc w:val="both"/>
            </w:pPr>
            <w:r>
              <w:rPr>
                <w:rFonts w:ascii="Times New Roman"/>
                <w:b w:val="false"/>
                <w:i w:val="false"/>
                <w:color w:val="000000"/>
                <w:sz w:val="20"/>
              </w:rPr>
              <w:t>
улица Шерхан Мұртаза, дома № 2, 4, 6, 8, 10, 12, 14, 16, 18, 19А, 20, 22, 23, 23А, 24, 25, 26, 27, 28, 29, 30, 32, 33, 34, 36, 38, 40, 42, 43, 44, 45, 46, 47, 48, 49, 49А, 50, 51, 51А, 52, 53, 54, 56, 57, 58, 60, 60/3, 60А, 60Б, 61, 62, 63, 63А, 64, 65, 66, 67, 68, 69, 70, 70А, 71, 72, 73, 74, 76, 78, 80, 94А, 94В, 115, 129;</w:t>
            </w:r>
          </w:p>
          <w:p>
            <w:pPr>
              <w:spacing w:after="20"/>
              <w:ind w:left="20"/>
              <w:jc w:val="both"/>
            </w:pPr>
            <w:r>
              <w:rPr>
                <w:rFonts w:ascii="Times New Roman"/>
                <w:b w:val="false"/>
                <w:i w:val="false"/>
                <w:color w:val="000000"/>
                <w:sz w:val="20"/>
              </w:rPr>
              <w:t>
улица Ыбыраш Әлжанов, дома № 16, 16А, 17, 18, 19, 20, 21, 22, 23, 24, 25, 26, 27, 28, 29, 30, 31, 32, 33, 34, 34А, 35;</w:t>
            </w:r>
          </w:p>
          <w:p>
            <w:pPr>
              <w:spacing w:after="20"/>
              <w:ind w:left="20"/>
              <w:jc w:val="both"/>
            </w:pPr>
            <w:r>
              <w:rPr>
                <w:rFonts w:ascii="Times New Roman"/>
                <w:b w:val="false"/>
                <w:i w:val="false"/>
                <w:color w:val="000000"/>
                <w:sz w:val="20"/>
              </w:rPr>
              <w:t>
село Ракуша, улица Ағидолла Нұғыманов, дома № 1, 1А, 2, 3, 3А, 3Б, 4, 4А, 4Б, 4В, 5, 6, 6А, 7, 7А, 7Б, 7В, 7Г, 8, 8А, 9, 10, 10А, 11, 12, 13, 14, 15, 15А, 16, 17, 18, 18А, 19, 19А, 19Б, 20, 20А, 20Б, 21, 21А, 22, 22А, 22Б, 23, 24, 25, 26, 27, 28, 29, 29А, 29Б, 30, 30А, 30Б, 31, 32, 32А, 33, 33А, 34, 34А, 34Б, 35, 35А, 35Б, 36, 36А, 37, 38, 38А, 39, 40, 40А, 41, 42, 42А, 42Б, 42Г, 43, 44, 45, 46, 46А, 46Б, 47, 48, 48А, 48Б, 50, 52, 52А, 52Б;</w:t>
            </w:r>
          </w:p>
          <w:p>
            <w:pPr>
              <w:spacing w:after="20"/>
              <w:ind w:left="20"/>
              <w:jc w:val="both"/>
            </w:pPr>
            <w:r>
              <w:rPr>
                <w:rFonts w:ascii="Times New Roman"/>
                <w:b w:val="false"/>
                <w:i w:val="false"/>
                <w:color w:val="000000"/>
                <w:sz w:val="20"/>
              </w:rPr>
              <w:t>
улица Әжіғали Жақсыбаев, дома № 1, 2, 4, 5, 6, 6А, 7, 8, 8А, 10, 10А, 12, 12А, 12Б, 13, 16, 17, 18, 18А, 19, 20, 21, 22, 22А, 24, 24А, 24Б, 26, 27, 28, 28А, 28Б, 30, 30А, 32, 33, 34, 35, 36, 36А, 36Б, 38, 38А, 40, 42, 42А, 42Б, 44, 44А, 46, 48, 50, 51, 52, 53А, 54, 54А, 56, 58, 60, 60А, 61А, 62, 62/1, 62Б, 64, 64А, 66, 66А, 68, 68А, 70, 72, 74, 74А, 74В, 76, 78, 80, 80А, 80Б, 82, 82А, 83, 83А, 86, 88, 90;</w:t>
            </w:r>
          </w:p>
          <w:p>
            <w:pPr>
              <w:spacing w:after="20"/>
              <w:ind w:left="20"/>
              <w:jc w:val="both"/>
            </w:pPr>
            <w:r>
              <w:rPr>
                <w:rFonts w:ascii="Times New Roman"/>
                <w:b w:val="false"/>
                <w:i w:val="false"/>
                <w:color w:val="000000"/>
                <w:sz w:val="20"/>
              </w:rPr>
              <w:t>
улица Қазақстан, дома № 1, 2, 2А, 3, 3А, 3Б, 4, 5, 5А, 6, 6А, 7, 8, 9, 10, 11, 12, 13, 13/1, 13А, 13Б, 13В, 14, 14А, 16, 16Б, 16В, 17, 17А, 18, 19, 20, 21, 22, 23, 23А, 24, 25, 26, 28, 29, 32, 32А, 33, 34, 35, 36, 37, 38, 41А, 85;</w:t>
            </w:r>
          </w:p>
          <w:p>
            <w:pPr>
              <w:spacing w:after="20"/>
              <w:ind w:left="20"/>
              <w:jc w:val="both"/>
            </w:pPr>
            <w:r>
              <w:rPr>
                <w:rFonts w:ascii="Times New Roman"/>
                <w:b w:val="false"/>
                <w:i w:val="false"/>
                <w:color w:val="000000"/>
                <w:sz w:val="20"/>
              </w:rPr>
              <w:t>
улица Мұхит Сақпаров, дома № 1, 1А, 1Б, 2, 2А, 3, 4, 5, 5А, 5Б, 6, 8, 8А, 9, 11, 11А, 11Б, 11В, 12, 13, 13А, 14, 15, 16, 17, 18, 19, 19/1, 20, 21, 21А, 22, 23, 23А, 23Б, 24, 25, 27, 29, 29А, 31, 31А, 31Б, 33, 33А, 35, 35А, 35Б, 39, 39А, 40А, 40Б, 41, 41А, 41Б, 43, 45, 45А, 47, 49, 51, 53, 53А, 55, 55А, 55Б, 57, 57А, 57Б, 59, 59А, 61, 61А, 64;</w:t>
            </w:r>
          </w:p>
          <w:p>
            <w:pPr>
              <w:spacing w:after="20"/>
              <w:ind w:left="20"/>
              <w:jc w:val="both"/>
            </w:pPr>
            <w:r>
              <w:rPr>
                <w:rFonts w:ascii="Times New Roman"/>
                <w:b w:val="false"/>
                <w:i w:val="false"/>
                <w:color w:val="000000"/>
                <w:sz w:val="20"/>
              </w:rPr>
              <w:t>
улица Сопыш Хасанов, дома № 1, 1А, 1Б, 2, 2А, 3, 4, 4/1, 4/2, 4А, 5, 5А, 7, 7Б, 9, 9А, 10, 10Б, 11, 11А, 12, 13, 15, 16, 17, 17Б, 19, 20, 23, 25, 25А, 27, 28, 29, 31, 33, 33/1, 33А, 33Б, 33В, 33Г, 35, 35/1, 35А, 35Б, 36А, 37, 37А, 38, 39, 40, 41, 42, 43, 45А, 45, 46, 47А, 47Б, 47В, 49, 49Б, 51, 53, 55, 59, 61, 63, 65, 67, 69, 71, 73, 75, 77, 78, 79, 81, 83, 85, 87, 87А, 89, 91, 93, 95, 95Б, 95В, 95Г, 97, 97/1, 97А, 97Б, 99, 99А, 99Б, 101, 101А, 103, 105, 107, 109, 111, 115, 117, 119, 121, 123, 125, 127, 131, 133, 135, 135А, 137, 139;</w:t>
            </w:r>
          </w:p>
          <w:p>
            <w:pPr>
              <w:spacing w:after="20"/>
              <w:ind w:left="20"/>
              <w:jc w:val="both"/>
            </w:pPr>
            <w:r>
              <w:rPr>
                <w:rFonts w:ascii="Times New Roman"/>
                <w:b w:val="false"/>
                <w:i w:val="false"/>
                <w:color w:val="000000"/>
                <w:sz w:val="20"/>
              </w:rPr>
              <w:t>
улица Тауман Боқашев, дома № 1, 1А, 1Б, 2, 2А, 2В, 2Г, 3, 3А, 4, 4А, 5, 5А, 6, 7, 7А, 8, 9, 9Б, 10, 11, 12, 13, 14, 15, 16, 17, 17Б, 18, 19, 20, 21, 22, 23, 24, 25, 26, 27, 28, 29, 30, 31, 32, 33, 34, 35, 36, 37, 37А, 38, 39, 39А, 40, 41, 41А, 42, 42/1, 43, 43А, 44, 44А, 45, 46, 47, 48, 49, 50, 52, 54, 56, 58, 60, 61, 62, 62А, 64, 66, 66А, 68, 70, 72, 74, 76, 78, 80, 80А, 80Б, 82, 82А, 82Б, 84, 84А, 86, 86А, 88, 92, 92А, 94, 96, 96А;</w:t>
            </w:r>
          </w:p>
          <w:p>
            <w:pPr>
              <w:spacing w:after="20"/>
              <w:ind w:left="20"/>
              <w:jc w:val="both"/>
            </w:pPr>
            <w:r>
              <w:rPr>
                <w:rFonts w:ascii="Times New Roman"/>
                <w:b w:val="false"/>
                <w:i w:val="false"/>
                <w:color w:val="000000"/>
                <w:sz w:val="20"/>
              </w:rPr>
              <w:t>
улица Ынтымақ, дома № 1, 2, 2А, 3, 3А, 4, 5, 6, 7, 8, 9А, 9, 9/1, 10,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строение 16, здание коммунального государственного учреждения "Средняя общеобразовательная школа имени Хиуаз Доспановой"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Шарын, дома № 7А, 9, 11, 11А, 13, 13А;</w:t>
            </w:r>
          </w:p>
          <w:p>
            <w:pPr>
              <w:spacing w:after="20"/>
              <w:ind w:left="20"/>
              <w:jc w:val="both"/>
            </w:pPr>
            <w:r>
              <w:rPr>
                <w:rFonts w:ascii="Times New Roman"/>
                <w:b w:val="false"/>
                <w:i w:val="false"/>
                <w:color w:val="000000"/>
                <w:sz w:val="20"/>
              </w:rPr>
              <w:t>
Проезд Жамбыл Жабаев, дома № 1, 1А, 3;</w:t>
            </w:r>
          </w:p>
          <w:p>
            <w:pPr>
              <w:spacing w:after="20"/>
              <w:ind w:left="20"/>
              <w:jc w:val="both"/>
            </w:pPr>
            <w:r>
              <w:rPr>
                <w:rFonts w:ascii="Times New Roman"/>
                <w:b w:val="false"/>
                <w:i w:val="false"/>
                <w:color w:val="000000"/>
                <w:sz w:val="20"/>
              </w:rPr>
              <w:t>
Проезд Жидебай, дома № 1, 1Б, 2, 3, 3Г, 4, 5, 5/1, 5/2, 5А, 5Б, 6, 6А, 7, 7/1, 7/2, 7Б, 9, 10, 10А, 11, 13, 13А, 13Б, 15, 16, 17, 17А, 18, 18А, 19, 23, 51В, 75;</w:t>
            </w:r>
          </w:p>
          <w:p>
            <w:pPr>
              <w:spacing w:after="20"/>
              <w:ind w:left="20"/>
              <w:jc w:val="both"/>
            </w:pPr>
            <w:r>
              <w:rPr>
                <w:rFonts w:ascii="Times New Roman"/>
                <w:b w:val="false"/>
                <w:i w:val="false"/>
                <w:color w:val="000000"/>
                <w:sz w:val="20"/>
              </w:rPr>
              <w:t>
Проезд Кемел Ақышев, дом № 13;</w:t>
            </w:r>
          </w:p>
          <w:p>
            <w:pPr>
              <w:spacing w:after="20"/>
              <w:ind w:left="20"/>
              <w:jc w:val="both"/>
            </w:pPr>
            <w:r>
              <w:rPr>
                <w:rFonts w:ascii="Times New Roman"/>
                <w:b w:val="false"/>
                <w:i w:val="false"/>
                <w:color w:val="000000"/>
                <w:sz w:val="20"/>
              </w:rPr>
              <w:t>
Проезд Құныскерей Батыр, дома № 1, 1А, 2, 2А, 2Б, 3, 4, 5, 6, 7, 8, 9, 10, 11, 11Б, 12, 13, 14, 14Б, 15, 16, 17, 18, 19, 20, 21, 23;</w:t>
            </w:r>
          </w:p>
          <w:p>
            <w:pPr>
              <w:spacing w:after="20"/>
              <w:ind w:left="20"/>
              <w:jc w:val="both"/>
            </w:pPr>
            <w:r>
              <w:rPr>
                <w:rFonts w:ascii="Times New Roman"/>
                <w:b w:val="false"/>
                <w:i w:val="false"/>
                <w:color w:val="000000"/>
                <w:sz w:val="20"/>
              </w:rPr>
              <w:t>
улица Александр Грибоедов, дома № 2, 4, 8, 10, 12, 14, 16, 18, 20, 22, 22А, 24, 24А, 26, 28, 30, 32, 34, 36, 38, 40, 42, 44, 44А;</w:t>
            </w:r>
          </w:p>
          <w:p>
            <w:pPr>
              <w:spacing w:after="20"/>
              <w:ind w:left="20"/>
              <w:jc w:val="both"/>
            </w:pPr>
            <w:r>
              <w:rPr>
                <w:rFonts w:ascii="Times New Roman"/>
                <w:b w:val="false"/>
                <w:i w:val="false"/>
                <w:color w:val="000000"/>
                <w:sz w:val="20"/>
              </w:rPr>
              <w:t>
улица Асау Барақ, дома № 18, 34, 34А, 46, 60, 62, 64;</w:t>
            </w:r>
          </w:p>
          <w:p>
            <w:pPr>
              <w:spacing w:after="20"/>
              <w:ind w:left="20"/>
              <w:jc w:val="both"/>
            </w:pPr>
            <w:r>
              <w:rPr>
                <w:rFonts w:ascii="Times New Roman"/>
                <w:b w:val="false"/>
                <w:i w:val="false"/>
                <w:color w:val="000000"/>
                <w:sz w:val="20"/>
              </w:rPr>
              <w:t>
улица Берқайыр Аманшин, дома № 1, 2, 3, 4Б, 5, 6, 7, 8, 9, 10, 11, 12, 13, 14, 14/1, 14/2, 15, 16, 17, 18, 19, 20, 21, 22, 23, 24, 26, 28, 30, 32, 34, 36, 38, 40, 42, 44;</w:t>
            </w:r>
          </w:p>
          <w:p>
            <w:pPr>
              <w:spacing w:after="20"/>
              <w:ind w:left="20"/>
              <w:jc w:val="both"/>
            </w:pPr>
            <w:r>
              <w:rPr>
                <w:rFonts w:ascii="Times New Roman"/>
                <w:b w:val="false"/>
                <w:i w:val="false"/>
                <w:color w:val="000000"/>
                <w:sz w:val="20"/>
              </w:rPr>
              <w:t>
улица Виссарион Белинский, дома № 1, 1/2, 1А, 2, 3, 4, 4/2, 5, 5/2, 6, 7, 8, 9, 9А, 9Б, 10, 11, 11Б, 11А, 12, 13, 14, 14/1, 14/2, 14А, 15, 15А, 16, 16/2, 16А, 18, 18/1, 18А, 19, 19, 19А, 20, 20А, 20/1, 20Б, 21, 22, 23/3, 24, 24А, 24Б, 24В, 25, 26, 26А, 28, 28А, 28А, 28Б, 30, 32;</w:t>
            </w:r>
          </w:p>
          <w:p>
            <w:pPr>
              <w:spacing w:after="20"/>
              <w:ind w:left="20"/>
              <w:jc w:val="both"/>
            </w:pPr>
            <w:r>
              <w:rPr>
                <w:rFonts w:ascii="Times New Roman"/>
                <w:b w:val="false"/>
                <w:i w:val="false"/>
                <w:color w:val="000000"/>
                <w:sz w:val="20"/>
              </w:rPr>
              <w:t>
улица Евгений Полынин, дома № 2, 3, 4, 5, 6, 7, 8, 9, 10, 11, 12, 13, 14, 15, 16, 17, 18, 19, 20, 21, 22, 23;</w:t>
            </w:r>
          </w:p>
          <w:p>
            <w:pPr>
              <w:spacing w:after="20"/>
              <w:ind w:left="20"/>
              <w:jc w:val="both"/>
            </w:pPr>
            <w:r>
              <w:rPr>
                <w:rFonts w:ascii="Times New Roman"/>
                <w:b w:val="false"/>
                <w:i w:val="false"/>
                <w:color w:val="000000"/>
                <w:sz w:val="20"/>
              </w:rPr>
              <w:t>
улица Жамбыл, дома № 1, 1А, 2, 2А, 3, 3А, 4, 4/2, 4А, 4Б, 5, 6, 6А, 7, 8, 10, 10А;</w:t>
            </w:r>
          </w:p>
          <w:p>
            <w:pPr>
              <w:spacing w:after="20"/>
              <w:ind w:left="20"/>
              <w:jc w:val="both"/>
            </w:pPr>
            <w:r>
              <w:rPr>
                <w:rFonts w:ascii="Times New Roman"/>
                <w:b w:val="false"/>
                <w:i w:val="false"/>
                <w:color w:val="000000"/>
                <w:sz w:val="20"/>
              </w:rPr>
              <w:t>
улица Жанша Таңқыбаев, дома № 1, 2, 3, 4, 5, 6, 7, 8, 9, 10, 11, 12, 13, 14, 15, 16, 18, 20;</w:t>
            </w:r>
          </w:p>
          <w:p>
            <w:pPr>
              <w:spacing w:after="20"/>
              <w:ind w:left="20"/>
              <w:jc w:val="both"/>
            </w:pPr>
            <w:r>
              <w:rPr>
                <w:rFonts w:ascii="Times New Roman"/>
                <w:b w:val="false"/>
                <w:i w:val="false"/>
                <w:color w:val="000000"/>
                <w:sz w:val="20"/>
              </w:rPr>
              <w:t>
улица Жасен Садықов, дома № 1, 1А, 2, 2/1, 3, 3А, 4, 4/1, 5, 6, 7/1, 7/2, 7/2А, 8, 8, 8/2, 9, 9А, 10, 11, 12, 13, 14, 14/1, 15, 15/2, 15А, 16, 16/1, 16/2, 17, 18, 18А, 18Б, 19, 19А, 19Б, 20, 20А, 20Б, 20В, 21, 22, 23, 23А, 23Б, 24, 24А, 24Б, 24В, 25, 25А, 26, 26А, 26Б, 27, 28, 29, 30, 30А, 30Б, 30В, 30Г, 31, 32, 32А, 32Б, 33, 33А, 34, 34А, 35, 36, 37, 37Д, 38, 38А, 39, 40, 41, 41А, 41Б, 42, 43;</w:t>
            </w:r>
          </w:p>
          <w:p>
            <w:pPr>
              <w:spacing w:after="20"/>
              <w:ind w:left="20"/>
              <w:jc w:val="both"/>
            </w:pPr>
            <w:r>
              <w:rPr>
                <w:rFonts w:ascii="Times New Roman"/>
                <w:b w:val="false"/>
                <w:i w:val="false"/>
                <w:color w:val="000000"/>
                <w:sz w:val="20"/>
              </w:rPr>
              <w:t>
улица Иван Панфилов, дома № 1, 1А, 2, 3, 3А, 3Б, 4, 5А, 6, 6А, 8, 9, 9А, 10, 10А, 10Б, 11, 11А, 12, 13, 14, 14А, 14Б, 15, 16, 17, 19, 20, 21, 21А, 21Б, 22, 22А, 23, 23А, 24;</w:t>
            </w:r>
          </w:p>
          <w:p>
            <w:pPr>
              <w:spacing w:after="20"/>
              <w:ind w:left="20"/>
              <w:jc w:val="both"/>
            </w:pPr>
            <w:r>
              <w:rPr>
                <w:rFonts w:ascii="Times New Roman"/>
                <w:b w:val="false"/>
                <w:i w:val="false"/>
                <w:color w:val="000000"/>
                <w:sz w:val="20"/>
              </w:rPr>
              <w:t>
улица Қажығали Мәмекұлы, дома № 1, 1А, 2, 3, 4, 5, 6, 6А, 7, 8, 9, 10, 11, 12, 13, 14, 15, 16, 17, 18, 19, 20, 21, 22, 23, 24, 25, 26, 28;</w:t>
            </w:r>
          </w:p>
          <w:p>
            <w:pPr>
              <w:spacing w:after="20"/>
              <w:ind w:left="20"/>
              <w:jc w:val="both"/>
            </w:pPr>
            <w:r>
              <w:rPr>
                <w:rFonts w:ascii="Times New Roman"/>
                <w:b w:val="false"/>
                <w:i w:val="false"/>
                <w:color w:val="000000"/>
                <w:sz w:val="20"/>
              </w:rPr>
              <w:t>
улица Қостанай, дома № 1, 1Б, 1В, 2, 2, 2А, 3, 4, 5, 6, 7, 8, 9, 9, 10, 11, 12, 13, 13/1, 14, 15, 16, 17, 18, 19, 20, 21, 22, 23, 24, 26, 27, 28, 28А, 29, 30, 31, 32, 33, 34, 35, 36, 37, 38, 39, 40;</w:t>
            </w:r>
          </w:p>
          <w:p>
            <w:pPr>
              <w:spacing w:after="20"/>
              <w:ind w:left="20"/>
              <w:jc w:val="both"/>
            </w:pPr>
            <w:r>
              <w:rPr>
                <w:rFonts w:ascii="Times New Roman"/>
                <w:b w:val="false"/>
                <w:i w:val="false"/>
                <w:color w:val="000000"/>
                <w:sz w:val="20"/>
              </w:rPr>
              <w:t>
улица Максим Горький, дома № 1, 2А, 3, 4А, 5, 7, 9, 11, 13, 15, 17, 19, 21, 23, 25, 27;</w:t>
            </w:r>
          </w:p>
          <w:p>
            <w:pPr>
              <w:spacing w:after="20"/>
              <w:ind w:left="20"/>
              <w:jc w:val="both"/>
            </w:pPr>
            <w:r>
              <w:rPr>
                <w:rFonts w:ascii="Times New Roman"/>
                <w:b w:val="false"/>
                <w:i w:val="false"/>
                <w:color w:val="000000"/>
                <w:sz w:val="20"/>
              </w:rPr>
              <w:t>
улица Махамбет Өтемісұлы, дома № 2, 4, 6, 8, 10, 12, 14, 14, 14А;</w:t>
            </w:r>
          </w:p>
          <w:p>
            <w:pPr>
              <w:spacing w:after="20"/>
              <w:ind w:left="20"/>
              <w:jc w:val="both"/>
            </w:pPr>
            <w:r>
              <w:rPr>
                <w:rFonts w:ascii="Times New Roman"/>
                <w:b w:val="false"/>
                <w:i w:val="false"/>
                <w:color w:val="000000"/>
                <w:sz w:val="20"/>
              </w:rPr>
              <w:t>
улица Мұса Баймұханов, дома № 2А, 2Б, 2В, 3Б, 4, 5А, 8, 9/1, 11А, 12, 12А, 14, 17, 17А, 18, 18А, 19, 20/1, 20/2, 21, 21, 22, 22/1, 22/2, 23, 23А, 25, 25/1, 26, 26А, 27/1, 27/2, 28, 28А, 29/1, 30, 31, 31/1, 32, 50Д, 52, 52/2, 54/2, 58/1;</w:t>
            </w:r>
          </w:p>
          <w:p>
            <w:pPr>
              <w:spacing w:after="20"/>
              <w:ind w:left="20"/>
              <w:jc w:val="both"/>
            </w:pPr>
            <w:r>
              <w:rPr>
                <w:rFonts w:ascii="Times New Roman"/>
                <w:b w:val="false"/>
                <w:i w:val="false"/>
                <w:color w:val="000000"/>
                <w:sz w:val="20"/>
              </w:rPr>
              <w:t>
улица Мұхамеджан Тынышбаев, дома № 1, 2, 3, 4, 5, 6, 7, 7А, 8, 9, 9А, 9Б, 10, 11, 11А, 12, 12А, 13, 13Б, 15, 15А, 15Б, 16, 17/4, 18, 19, 20, 21, 22, 23, 24, 25, 25А, 26, 27, 27А, 28, 28А, 29, 29А;</w:t>
            </w:r>
          </w:p>
          <w:p>
            <w:pPr>
              <w:spacing w:after="20"/>
              <w:ind w:left="20"/>
              <w:jc w:val="both"/>
            </w:pPr>
            <w:r>
              <w:rPr>
                <w:rFonts w:ascii="Times New Roman"/>
                <w:b w:val="false"/>
                <w:i w:val="false"/>
                <w:color w:val="000000"/>
                <w:sz w:val="20"/>
              </w:rPr>
              <w:t>
улица Мұхтаров Шәмкен, дома № 1, 1А, 1Б, 1В, 1Г, 2А, 3А, 3Б, 3Г, 4/1, 4/2, 5А, 6, 6А, 7, 7А, 8, 8А, 9, 9А, 10, 11, 12, 13, 14, 15, 15А, 16, 17, 18, 19, 20, 21, 22, 23, 24, 25, 26, 26А, 27, 28, 29, 31, 31А, 33, 35, 37, 39, 39А, 41, 41А, 43, 45, 47, 47А, 49А, 51, 51А, 51В, 53, 53А, 55, 57, 59, 61, 63, 63А, 65, 67, 69, 69А, 71, 73, 75, 77, 79, 79/1, 81, 83, 83/1, 83А, 85, 85А, 89;</w:t>
            </w:r>
          </w:p>
          <w:p>
            <w:pPr>
              <w:spacing w:after="20"/>
              <w:ind w:left="20"/>
              <w:jc w:val="both"/>
            </w:pPr>
            <w:r>
              <w:rPr>
                <w:rFonts w:ascii="Times New Roman"/>
                <w:b w:val="false"/>
                <w:i w:val="false"/>
                <w:color w:val="000000"/>
                <w:sz w:val="20"/>
              </w:rPr>
              <w:t>
улица Нәсіпқали Қобданов, дома № 1, 1А, 1Б, 2, 2/1, 2/2, 2/3, 2А, 2А, 2Б, 3, 3/1, 3А, 4, 4/1, 4/2, 4А, 5, 5/1, 5А, 5А, 5А, 5Б, 6, 6А, 7, 7/2, 7А, 8, 8Б, 8А, 8А/1, 9, 10, 10/2, 10А, 10Б, 11, 12, 12/1, 13, 14, 15, 15Б, 15А, 16, 17, 17А, 18, 18А, 19, 20, 20А, 21, 21А, 22, 22А, 23, 24, 24А, 25, 26, 27, 27А, 28, 28А, 28Б, 29, 30, 30А, 30Б, 31, 31А, 33, 34, 34А, 34Б, 34В, 35, 35А, 36, 36А, 36Б, 36В, 37, 37А, 38, 39, 40;</w:t>
            </w:r>
          </w:p>
          <w:p>
            <w:pPr>
              <w:spacing w:after="20"/>
              <w:ind w:left="20"/>
              <w:jc w:val="both"/>
            </w:pPr>
            <w:r>
              <w:rPr>
                <w:rFonts w:ascii="Times New Roman"/>
                <w:b w:val="false"/>
                <w:i w:val="false"/>
                <w:color w:val="000000"/>
                <w:sz w:val="20"/>
              </w:rPr>
              <w:t>
улица Тауман Амандосов, дома № 1, 1/1, 1А, 1А, 1Б, 1Д, 1Е, 1/3, 3А, 3В, 5, 5А, 5А/1, 7А, 7Б, 7В, 7, 9, 9/1, 9/2, 9А, 11А, 11, 13/2, 15, 15, 15/1, 15/2, 17, 17/1, 17А, 17В, 17Б, 19, 19А, 21, 21/1, 21/2, 22, 23, 23/1, 25, 25А, 27, 31, 31А, 33, 35, 37, 37А;</w:t>
            </w:r>
          </w:p>
          <w:p>
            <w:pPr>
              <w:spacing w:after="20"/>
              <w:ind w:left="20"/>
              <w:jc w:val="both"/>
            </w:pPr>
            <w:r>
              <w:rPr>
                <w:rFonts w:ascii="Times New Roman"/>
                <w:b w:val="false"/>
                <w:i w:val="false"/>
                <w:color w:val="000000"/>
                <w:sz w:val="20"/>
              </w:rPr>
              <w:t>
улица Фридрих Энгельс, дома № 1, 2, 3, 4, 5, 6, 7, 8, 9, 10, 11, 12, 13, 14, 15, 16, 17, 17А, 18, 19, 20, 21, 22, 23, 24, 25, 26, 27, 28, 29, 31;</w:t>
            </w:r>
          </w:p>
          <w:p>
            <w:pPr>
              <w:spacing w:after="20"/>
              <w:ind w:left="20"/>
              <w:jc w:val="both"/>
            </w:pPr>
            <w:r>
              <w:rPr>
                <w:rFonts w:ascii="Times New Roman"/>
                <w:b w:val="false"/>
                <w:i w:val="false"/>
                <w:color w:val="000000"/>
                <w:sz w:val="20"/>
              </w:rPr>
              <w:t>
улица Шүкір Еркінов, дома № 1, 1А, 1Б, 2, 2А, 3, 3А, 3Б, 4, 4А, 4Б.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строение 16, здание коммунального государственного учреждения "Средняя общеобразовательная школа имени Хиуаз Доспановой"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Кемел Ақышев, дома № 1, 3, 5, 7, 9, 11, 15;</w:t>
            </w:r>
          </w:p>
          <w:p>
            <w:pPr>
              <w:spacing w:after="20"/>
              <w:ind w:left="20"/>
              <w:jc w:val="both"/>
            </w:pPr>
            <w:r>
              <w:rPr>
                <w:rFonts w:ascii="Times New Roman"/>
                <w:b w:val="false"/>
                <w:i w:val="false"/>
                <w:color w:val="000000"/>
                <w:sz w:val="20"/>
              </w:rPr>
              <w:t>
улица Александр Грибоедов, дома № 1, 5А.</w:t>
            </w:r>
          </w:p>
          <w:p>
            <w:pPr>
              <w:spacing w:after="20"/>
              <w:ind w:left="20"/>
              <w:jc w:val="both"/>
            </w:pPr>
            <w:r>
              <w:rPr>
                <w:rFonts w:ascii="Times New Roman"/>
                <w:b w:val="false"/>
                <w:i w:val="false"/>
                <w:color w:val="000000"/>
                <w:sz w:val="20"/>
              </w:rPr>
              <w:t>
улица Бейімбет Майлин, дома № 2, 4, 6, 8, 10, 10А, 12, 12А, 12Б, 14, 16, 16А, 16Б, 18, 18А, 20, 20А;</w:t>
            </w:r>
          </w:p>
          <w:p>
            <w:pPr>
              <w:spacing w:after="20"/>
              <w:ind w:left="20"/>
              <w:jc w:val="both"/>
            </w:pPr>
            <w:r>
              <w:rPr>
                <w:rFonts w:ascii="Times New Roman"/>
                <w:b w:val="false"/>
                <w:i w:val="false"/>
                <w:color w:val="000000"/>
                <w:sz w:val="20"/>
              </w:rPr>
              <w:t>
улица Ғабдол Сланов, дома № 1, 2, 3, 4, 5, 6, 7, 8, 9А, 9Б, 10, 11, 11А, 12, 13, 14, 14А, 15, 16, 16А, 17, 18, 19, 20, 21, 22, 23, 23А, 23Б, 24, 25, 26, 27, 28, 30, 31, 32, 33, 34, 34А, 35, 36, 37, 38, 39, 40, 41, 43, 44, 45, 46, 47, 48, 48А, 49, 49А, 49Б, 51, 52, 53, 54, 54А, 55, 55А, 56, 56А, 58, 58А, 59, 59А, 60, 60А, 61, 61А, 62, 63, 64, 65, 66, 67, 67А, 68, 70, 74, 76, 77, 78, 79;</w:t>
            </w:r>
          </w:p>
          <w:p>
            <w:pPr>
              <w:spacing w:after="20"/>
              <w:ind w:left="20"/>
              <w:jc w:val="both"/>
            </w:pPr>
            <w:r>
              <w:rPr>
                <w:rFonts w:ascii="Times New Roman"/>
                <w:b w:val="false"/>
                <w:i w:val="false"/>
                <w:color w:val="000000"/>
                <w:sz w:val="20"/>
              </w:rPr>
              <w:t>
улица Ғинаят Әбдірахманов, дома № 1, 1А, 3, 4, 5, 5А, 5Б, 6, 7, 8, 10, 12, 14, 16, 18, 20, 20А, 20Б, 22, 24, 24А;</w:t>
            </w:r>
          </w:p>
          <w:p>
            <w:pPr>
              <w:spacing w:after="20"/>
              <w:ind w:left="20"/>
              <w:jc w:val="both"/>
            </w:pPr>
            <w:r>
              <w:rPr>
                <w:rFonts w:ascii="Times New Roman"/>
                <w:b w:val="false"/>
                <w:i w:val="false"/>
                <w:color w:val="000000"/>
                <w:sz w:val="20"/>
              </w:rPr>
              <w:t>
улица Жамбыл, дома № 9, 11, 12, 13, 15, 16, 17, 18, 19, 20, 20А, 21, 22, 23, 23А, 24, 25, 26, 27, 28, 28А, 29, 30, 30А, 31, 32, 33, 34, 34А, 35, 36, 36А, 37, 38, 39, 40, 40А, 41, 42, 43, 43А, 43Б, 43В, 44, 44А, 45, 46, 46А, 47, 48, 48А, 49, 51, 52, 53, 53А, 54, 55, 56, 57, 58, 58А, 58А, 59, 60, 61, 61А, 63, 63А, 64, 67, 68, 68А, 69, 70, 70А, 71, 72, 74, 74А, 75, 76, 77, 79, 81, 91;</w:t>
            </w:r>
          </w:p>
          <w:p>
            <w:pPr>
              <w:spacing w:after="20"/>
              <w:ind w:left="20"/>
              <w:jc w:val="both"/>
            </w:pPr>
            <w:r>
              <w:rPr>
                <w:rFonts w:ascii="Times New Roman"/>
                <w:b w:val="false"/>
                <w:i w:val="false"/>
                <w:color w:val="000000"/>
                <w:sz w:val="20"/>
              </w:rPr>
              <w:t>
улица Жанша Таңқыбаев, дома № 19, 19А, 19Б, 19В, 21, 23, 25, 27, 29, 31, 33, 35, 35А, 37, 37А, 37Б, 39, 41, 41А, 43, 45, 45А, 47, 49, 49А, 49Б, 49В, 51, 53, 53А, 53Б, 55, 57, 57А, 57В, 59, 59А, 59Б, 61, 61А, 61Б, 63, 63А, 65, 67, 67А, 67Б, 67В, 69, 71, 73, 73А, 75, 75А, 77, 79, 79А, 79Б;</w:t>
            </w:r>
          </w:p>
          <w:p>
            <w:pPr>
              <w:spacing w:after="20"/>
              <w:ind w:left="20"/>
              <w:jc w:val="both"/>
            </w:pPr>
            <w:r>
              <w:rPr>
                <w:rFonts w:ascii="Times New Roman"/>
                <w:b w:val="false"/>
                <w:i w:val="false"/>
                <w:color w:val="000000"/>
                <w:sz w:val="20"/>
              </w:rPr>
              <w:t>
улица Жұмағалиев Құмар, дома № 2, 6, 6А, 8, 10, 10А, 10Б, 12, 12А, 14А, 16, 16А, 18, 18А, 20, 20А, 20Б;</w:t>
            </w:r>
          </w:p>
          <w:p>
            <w:pPr>
              <w:spacing w:after="20"/>
              <w:ind w:left="20"/>
              <w:jc w:val="both"/>
            </w:pPr>
            <w:r>
              <w:rPr>
                <w:rFonts w:ascii="Times New Roman"/>
                <w:b w:val="false"/>
                <w:i w:val="false"/>
                <w:color w:val="000000"/>
                <w:sz w:val="20"/>
              </w:rPr>
              <w:t>
улица Қажығали Мәмекұлы, дома № 27, 27А, 29, 30, 31, 32, 32Б, 34, 36, 37, 39, 40, 41, 42, 43, 44, 44А, 45, 46, 47, 47Б, 49, 50, 51, 52, 53, 54, 55, 55А, 56, 57, 57А, 58, 59, 59А, 60, 61, 62, 63, 64, 65, 65А, 66, 67, 67А, 68, 69, 69А, 69Б, 71, 72, 73, 74, 75, 75А, 76, 77, 77А, 78, 78А, 79, 80, 81, 81А, 82, 83, 83А, 84, 84Б, 85, 86, 87, 87А, 88, 88А, 89, 89А, 90, 91, 92, 93, 94, 94Б, 95, 96, 97, 97А, 98, 99, 99А, 100, 100А, 100Б, 100В, 101, 101/2, 101А, 101Б, 102, 103, 103А, 103Б, 104, 105, 106, 107, 107А, 108, 109, 110, 110А, 111, 112А, 113, 115, 115А, 117, 117А, 119, 119А, 121, 123, 125, 125А, 127, 129А, 130;</w:t>
            </w:r>
          </w:p>
          <w:p>
            <w:pPr>
              <w:spacing w:after="20"/>
              <w:ind w:left="20"/>
              <w:jc w:val="both"/>
            </w:pPr>
            <w:r>
              <w:rPr>
                <w:rFonts w:ascii="Times New Roman"/>
                <w:b w:val="false"/>
                <w:i w:val="false"/>
                <w:color w:val="000000"/>
                <w:sz w:val="20"/>
              </w:rPr>
              <w:t>
улица Максим Горький, дома № 6, 8, 10, 12, 12А, 14, 16, 18, 20, 22, 24, 24А, 26, 27А, 28, 29, 30, 31, 32, 32А, 32Б, 33, 34, 35, 36, 37, 38, 39, 40, 41, 42, 42А, 43, 44, 45, 46, 46Б, 46А, 47, 47А, 47Б, 47В, 48, 49, 50, 51, 52, 53, 54, 54А, 55, 56, 56А, 57, 58, 59, 60, 60А, 60Б, 61, 61А, 62, 63, 64, 64А, 65, 65А, 66, 67, 67А, 68, 69, 69А, 70, 71, 72, 73, 74, 75, 76, 77, 81, 81А, 83, 85, 87, 89, 91;</w:t>
            </w:r>
          </w:p>
          <w:p>
            <w:pPr>
              <w:spacing w:after="20"/>
              <w:ind w:left="20"/>
              <w:jc w:val="both"/>
            </w:pPr>
            <w:r>
              <w:rPr>
                <w:rFonts w:ascii="Times New Roman"/>
                <w:b w:val="false"/>
                <w:i w:val="false"/>
                <w:color w:val="000000"/>
                <w:sz w:val="20"/>
              </w:rPr>
              <w:t>
улица Махамбет Өтемісұлы, дома № 3, 3/4, 3Б, 5, 7, 9, 11, 11А, 13, 15, 16, 17, 17А, 18, 18А, 19А, 19, 20, 21, 22, 22А, 23, 24, 25, 25А, 26, 26А, 27, 28, 29, 30, 31, 32, 32А, 33, 34, 35, 35/1, 36, 37, 38, 39, 40, 41, 42, 43, 44, 45, 46, 47, 48, 49, 50, 50А, 51, 52, 53, 54, 54А, 55, 56, 57, 58, 59, 60, 61, 62, 62А, 63, 64, 65, 66, 66А, 67, 67А, 68, 69, 70, 71, 72, 73, 74, 75, 76, 78, 78А, 80;</w:t>
            </w:r>
          </w:p>
          <w:p>
            <w:pPr>
              <w:spacing w:after="20"/>
              <w:ind w:left="20"/>
              <w:jc w:val="both"/>
            </w:pPr>
            <w:r>
              <w:rPr>
                <w:rFonts w:ascii="Times New Roman"/>
                <w:b w:val="false"/>
                <w:i w:val="false"/>
                <w:color w:val="000000"/>
                <w:sz w:val="20"/>
              </w:rPr>
              <w:t>
улица Михаил Фрунзе, дома № 1, 1А, 2, 2А, 3, 3А, 4, 5, 5А, 5Б, 6, 6А, 7, 7А, 8, 10, 12, 14;</w:t>
            </w:r>
          </w:p>
          <w:p>
            <w:pPr>
              <w:spacing w:after="20"/>
              <w:ind w:left="20"/>
              <w:jc w:val="both"/>
            </w:pPr>
            <w:r>
              <w:rPr>
                <w:rFonts w:ascii="Times New Roman"/>
                <w:b w:val="false"/>
                <w:i w:val="false"/>
                <w:color w:val="000000"/>
                <w:sz w:val="20"/>
              </w:rPr>
              <w:t>
улица Михаил Шолохов, дома № 1, 1А, 2, 3, 3А, 4, 5, 6, 7, 8, 9, 10, 10А, 10Б, 11, 12, 14, 14А;</w:t>
            </w:r>
          </w:p>
          <w:p>
            <w:pPr>
              <w:spacing w:after="20"/>
              <w:ind w:left="20"/>
              <w:jc w:val="both"/>
            </w:pPr>
            <w:r>
              <w:rPr>
                <w:rFonts w:ascii="Times New Roman"/>
                <w:b w:val="false"/>
                <w:i w:val="false"/>
                <w:color w:val="000000"/>
                <w:sz w:val="20"/>
              </w:rPr>
              <w:t>
улица Мұса Баймұханов, дома № 1А, 1Б, 1В, 1Г, 1Е, 3А, 11, 11Б, 13;</w:t>
            </w:r>
          </w:p>
          <w:p>
            <w:pPr>
              <w:spacing w:after="20"/>
              <w:ind w:left="20"/>
              <w:jc w:val="both"/>
            </w:pPr>
            <w:r>
              <w:rPr>
                <w:rFonts w:ascii="Times New Roman"/>
                <w:b w:val="false"/>
                <w:i w:val="false"/>
                <w:color w:val="000000"/>
                <w:sz w:val="20"/>
              </w:rPr>
              <w:t>
улица Мұхамеджан Тынышбаев, дома № 30, 32, 33, 33А, 34, 35, 35А, 36, 36А, 37, 37А, 39, 39А, 40, 41, 42, 42А, 43, 44, 45, 46, 47, 47А, 48, 49, 50, 51, 51А, 51Б, 52, 52А, 53, 2014;</w:t>
            </w:r>
          </w:p>
          <w:p>
            <w:pPr>
              <w:spacing w:after="20"/>
              <w:ind w:left="20"/>
              <w:jc w:val="both"/>
            </w:pPr>
            <w:r>
              <w:rPr>
                <w:rFonts w:ascii="Times New Roman"/>
                <w:b w:val="false"/>
                <w:i w:val="false"/>
                <w:color w:val="000000"/>
                <w:sz w:val="20"/>
              </w:rPr>
              <w:t>
улица Фридрих Энгельс, дома № 30, 32, 33, 33А, 33Б, 34, 35, 35А, 36, 37, 39, 39А, 41, 41А, 41Б, 43, 43А, 45, 45А, 47, 47А, 49, 49А, 49Б, 51, 51А, 53, 53А, 53Б, 55, 55А.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Ғинаят Әбдірахманов, дом 5, здание коммунального государственного учреждения "Областная национальная гимназия для одаренных детей с интернатным учреждением"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Күйші Түркеш, дома № 1, 1А, 2, 2А, 3, 3А, 4, 4А, 4Б, 5, 5А, 5Б, 6, 7, 8, 8А, 9, 9А, 10, 11, 12, 13, 13А, 14, 15, 16, 16А, 16Б, 17, 17А, 18, 19, 19А, 20, 21, 22, 23, 24, 25, 26, 27, 28, 28А, 29, 31, 98;</w:t>
            </w:r>
          </w:p>
          <w:p>
            <w:pPr>
              <w:spacing w:after="20"/>
              <w:ind w:left="20"/>
              <w:jc w:val="both"/>
            </w:pPr>
            <w:r>
              <w:rPr>
                <w:rFonts w:ascii="Times New Roman"/>
                <w:b w:val="false"/>
                <w:i w:val="false"/>
                <w:color w:val="000000"/>
                <w:sz w:val="20"/>
              </w:rPr>
              <w:t>
Проезд Оқжетпес, дома № Д22, 1, 2, 4, 4А, 5, 5А, 6, 6А, 7, 7А, 9, 9А, 10, 10А, 11, 11А, 12, 13, 13А, 14, 14А, 15, 15А, 16, 16А, 17, 18, 20, 21, 21А, 22, 22А, 23, 23А, 26, 26А, 27, 27А, 28, 28А, 29, 29А, 30, 30А, 31, 32, 33, 34, 34А, 36;</w:t>
            </w:r>
          </w:p>
          <w:p>
            <w:pPr>
              <w:spacing w:after="20"/>
              <w:ind w:left="20"/>
              <w:jc w:val="both"/>
            </w:pPr>
            <w:r>
              <w:rPr>
                <w:rFonts w:ascii="Times New Roman"/>
                <w:b w:val="false"/>
                <w:i w:val="false"/>
                <w:color w:val="000000"/>
                <w:sz w:val="20"/>
              </w:rPr>
              <w:t>
Проезд Тәттімбет Күйші, дома № 1, 1А, 2, 3, 3А, 4, 5, 6, 7, 7А, 7Б, 7В, 8, 9, 10, 11, 12, 13, 13А, 14, 15, 16, 16А, 17, 18, 19;</w:t>
            </w:r>
          </w:p>
          <w:p>
            <w:pPr>
              <w:spacing w:after="20"/>
              <w:ind w:left="20"/>
              <w:jc w:val="both"/>
            </w:pPr>
            <w:r>
              <w:rPr>
                <w:rFonts w:ascii="Times New Roman"/>
                <w:b w:val="false"/>
                <w:i w:val="false"/>
                <w:color w:val="000000"/>
                <w:sz w:val="20"/>
              </w:rPr>
              <w:t>
Проезд Четвертый, дома № 1, 2, 3, 3А, 3Б, 4, 4А, 5, 5А, 7, 7А, 8, 8А, 8Б, 9, 9А, 9Б, 10, 10А, 11, 12, 12А, 13, 14, 14А, 14Б, 15, 15А, 16, 16А, 16Б, 17, 17А, 18, 18А, 18Б, 19, 20, 21, 21А, 22, 22А, 22Б, 22В, 24, 24А, 24Б, 26, 28, 28А;</w:t>
            </w:r>
          </w:p>
          <w:p>
            <w:pPr>
              <w:spacing w:after="20"/>
              <w:ind w:left="20"/>
              <w:jc w:val="both"/>
            </w:pPr>
            <w:r>
              <w:rPr>
                <w:rFonts w:ascii="Times New Roman"/>
                <w:b w:val="false"/>
                <w:i w:val="false"/>
                <w:color w:val="000000"/>
                <w:sz w:val="20"/>
              </w:rPr>
              <w:t>
Проспект Бейбарыс, дома № 38, 40, 42;</w:t>
            </w:r>
          </w:p>
          <w:p>
            <w:pPr>
              <w:spacing w:after="20"/>
              <w:ind w:left="20"/>
              <w:jc w:val="both"/>
            </w:pPr>
            <w:r>
              <w:rPr>
                <w:rFonts w:ascii="Times New Roman"/>
                <w:b w:val="false"/>
                <w:i w:val="false"/>
                <w:color w:val="000000"/>
                <w:sz w:val="20"/>
              </w:rPr>
              <w:t>
улица Бейімбет Майлин, дома № 22, 22А, 22Б, 24, 24А, 24Б, 26, 26А, 28, 28А, 30, 30А, 30Б, 32, 32А, 34, 36, 36А, 38, 38А, 40, 40А, 42, 44, 46, 46А, 48, 50, 52, 52А, 52Б, 54, 56, 56А, 58, 60, 62А, 66, 78, 82А, строение 82Б, строение 82В, строение 82Г, 88А;</w:t>
            </w:r>
          </w:p>
          <w:p>
            <w:pPr>
              <w:spacing w:after="20"/>
              <w:ind w:left="20"/>
              <w:jc w:val="both"/>
            </w:pPr>
            <w:r>
              <w:rPr>
                <w:rFonts w:ascii="Times New Roman"/>
                <w:b w:val="false"/>
                <w:i w:val="false"/>
                <w:color w:val="000000"/>
                <w:sz w:val="20"/>
              </w:rPr>
              <w:t>
улица Берқайыр Аманшин, дома № 29, 33, 35, 72, 72А, строение 72, строение 72Б, 74, 76, 76А, 76Б, 76В, 76Г, 78, 80, 80А, 82, 82А, 84, 84А, 86, 86А, 88, 88А, 90, 90А, 90Б, 90В, 90Г, 92, 94, 94А, 94Б, 96, 96А, 98, 100, 100А, 102, 104, 104А, 104Б, 106, 108, 108А;</w:t>
            </w:r>
          </w:p>
          <w:p>
            <w:pPr>
              <w:spacing w:after="20"/>
              <w:ind w:left="20"/>
              <w:jc w:val="both"/>
            </w:pPr>
            <w:r>
              <w:rPr>
                <w:rFonts w:ascii="Times New Roman"/>
                <w:b w:val="false"/>
                <w:i w:val="false"/>
                <w:color w:val="000000"/>
                <w:sz w:val="20"/>
              </w:rPr>
              <w:t>
улица Ғинаят Әбдірахманов, дома № 9, 9А, 11, 13, 15, 15А, 15Б, 17, 19, 21, 23, 25, 27, 29, 33, 35, 37, 39, строение 39А, 41, 43, 45, 45А, 45Б, 47, 51, строение 53, 55, 55А, 55Б, 57, 57А, 59, 59А, 59Б, 61, 61Б;</w:t>
            </w:r>
          </w:p>
          <w:p>
            <w:pPr>
              <w:spacing w:after="20"/>
              <w:ind w:left="20"/>
              <w:jc w:val="both"/>
            </w:pPr>
            <w:r>
              <w:rPr>
                <w:rFonts w:ascii="Times New Roman"/>
                <w:b w:val="false"/>
                <w:i w:val="false"/>
                <w:color w:val="000000"/>
                <w:sz w:val="20"/>
              </w:rPr>
              <w:t>
улица Евгений Брусиловский, дома № 1, 1А, 1Б, 2, 3, 4, 5, 6, 6А, 7, 7А, 8, 9, 9А, 10, 10А, 11, 12, 13, 14, 15, 16, 17, 17А, 18, 19, 20, 21, 22, 22А, 23;</w:t>
            </w:r>
          </w:p>
          <w:p>
            <w:pPr>
              <w:spacing w:after="20"/>
              <w:ind w:left="20"/>
              <w:jc w:val="both"/>
            </w:pPr>
            <w:r>
              <w:rPr>
                <w:rFonts w:ascii="Times New Roman"/>
                <w:b w:val="false"/>
                <w:i w:val="false"/>
                <w:color w:val="000000"/>
                <w:sz w:val="20"/>
              </w:rPr>
              <w:t>
улица Евгений Полынин, дома № 34, 36, 36А, 38, 40, 42, 44, 46, 48, 50, 54;</w:t>
            </w:r>
          </w:p>
          <w:p>
            <w:pPr>
              <w:spacing w:after="20"/>
              <w:ind w:left="20"/>
              <w:jc w:val="both"/>
            </w:pPr>
            <w:r>
              <w:rPr>
                <w:rFonts w:ascii="Times New Roman"/>
                <w:b w:val="false"/>
                <w:i w:val="false"/>
                <w:color w:val="000000"/>
                <w:sz w:val="20"/>
              </w:rPr>
              <w:t>
улица Жанша Таңқыбаев, дома № 42, 44, 44А, 44Б, 46, 46А, 48, 48А, 50, 50А, 52, 52А, 52Б, 54, 58, 58А, 60, 60Г, 62, 62А, 62Б, 64, 66, 66А, 68, 68А, 68Б, 70, 70А, 70Б, 70В, 72, 72А, 72Б, 74, 76, 76А, 78, 78А, 78Б, 78В;</w:t>
            </w:r>
          </w:p>
          <w:p>
            <w:pPr>
              <w:spacing w:after="20"/>
              <w:ind w:left="20"/>
              <w:jc w:val="both"/>
            </w:pPr>
            <w:r>
              <w:rPr>
                <w:rFonts w:ascii="Times New Roman"/>
                <w:b w:val="false"/>
                <w:i w:val="false"/>
                <w:color w:val="000000"/>
                <w:sz w:val="20"/>
              </w:rPr>
              <w:t>
улица Жасен Садықов, дома № 79, 79А, 79Б, 79В, 80, 80А, 80Б, 80В, 80Г, 81, 81А, 82, 82А, 82Б, 83, 84, 84А, 84Б, 85, 85А, 85Б, 86, 86А, 86Б, 87, 87А, 87Б, 87В, 87Г, 88, 89, 89А, 90, 90А, 90Б, 91, 93, 94, 94А, 94Б, 95, 95А, 95Б, 96, 96А, 97, 97А, 98, 100, 101, 101А, 101Б, 101В, 102, 102А, 102Б, 102В, 103, 103А, 103Б, 103В, 104, 105, 106, 107, 107А, 107Б, 107В;</w:t>
            </w:r>
          </w:p>
          <w:p>
            <w:pPr>
              <w:spacing w:after="20"/>
              <w:ind w:left="20"/>
              <w:jc w:val="both"/>
            </w:pPr>
            <w:r>
              <w:rPr>
                <w:rFonts w:ascii="Times New Roman"/>
                <w:b w:val="false"/>
                <w:i w:val="false"/>
                <w:color w:val="000000"/>
                <w:sz w:val="20"/>
              </w:rPr>
              <w:t>
улица Желтоқсан, дома № 7, 7А, 9, 9А, 9Б, 10, 11А;</w:t>
            </w:r>
          </w:p>
          <w:p>
            <w:pPr>
              <w:spacing w:after="20"/>
              <w:ind w:left="20"/>
              <w:jc w:val="both"/>
            </w:pPr>
            <w:r>
              <w:rPr>
                <w:rFonts w:ascii="Times New Roman"/>
                <w:b w:val="false"/>
                <w:i w:val="false"/>
                <w:color w:val="000000"/>
                <w:sz w:val="20"/>
              </w:rPr>
              <w:t>
улица Иван Панфилов, дома № 30А, 32, 34, 34А, 35, 35А, 36, 36А, 37, 37А, 38, 38А, 39, 40, 40А, 41, 41А, 41Б, 42, 42А, 43, 43А, 43Б, 44, 44А, 44Б, 45, 46, 46А, 48, 49, 49А, 49Б, 51, 51А, 53, 53А, 53Б, 55А, 55Б, 55;</w:t>
            </w:r>
          </w:p>
          <w:p>
            <w:pPr>
              <w:spacing w:after="20"/>
              <w:ind w:left="20"/>
              <w:jc w:val="both"/>
            </w:pPr>
            <w:r>
              <w:rPr>
                <w:rFonts w:ascii="Times New Roman"/>
                <w:b w:val="false"/>
                <w:i w:val="false"/>
                <w:color w:val="000000"/>
                <w:sz w:val="20"/>
              </w:rPr>
              <w:t>
улица Михаил Фрунзе, дома № 9, 11, 13, 15, 16, 17, 17А, 18, 18А, 19, 20, 21, 21, 22, 23, 24, 25, 26, 26А, 27, 27А, 28, 28Б, 29, 30, 31, 32, 34, 36;</w:t>
            </w:r>
          </w:p>
          <w:p>
            <w:pPr>
              <w:spacing w:after="20"/>
              <w:ind w:left="20"/>
              <w:jc w:val="both"/>
            </w:pPr>
            <w:r>
              <w:rPr>
                <w:rFonts w:ascii="Times New Roman"/>
                <w:b w:val="false"/>
                <w:i w:val="false"/>
                <w:color w:val="000000"/>
                <w:sz w:val="20"/>
              </w:rPr>
              <w:t>
улица Михаил Шолохов 13, 15, 15А, 15Б, 17, 18, 19, 20, 21, 22, 23, 24, 25, 26, 27, 27А, 28, 28А, 29, 29А, 30, 30А, 31, 32, 33, 34, 35, 35А, 35Б, 36, 37, 38, 39, 39А, 39Б, 40, 40А, 41, 41А, 42, 43, 44;</w:t>
            </w:r>
          </w:p>
          <w:p>
            <w:pPr>
              <w:spacing w:after="20"/>
              <w:ind w:left="20"/>
              <w:jc w:val="both"/>
            </w:pPr>
            <w:r>
              <w:rPr>
                <w:rFonts w:ascii="Times New Roman"/>
                <w:b w:val="false"/>
                <w:i w:val="false"/>
                <w:color w:val="000000"/>
                <w:sz w:val="20"/>
              </w:rPr>
              <w:t>
улица Нәсіпқали Қобданов, дома № 54, 54/1, 54/2, 56, 56/1, 58, 58/1, 60, 60, 61, 61А, строение 61А, 62, 63, 63А, строение 63Б, 64, 64А, 64Б, 65, 65А, 65Б, 66А, 67, 67А, 67Б, 69, 69А, 69Б, 69В, 75, 77, 79, 81, 83, 87А;</w:t>
            </w:r>
          </w:p>
          <w:p>
            <w:pPr>
              <w:spacing w:after="20"/>
              <w:ind w:left="20"/>
              <w:jc w:val="both"/>
            </w:pPr>
            <w:r>
              <w:rPr>
                <w:rFonts w:ascii="Times New Roman"/>
                <w:b w:val="false"/>
                <w:i w:val="false"/>
                <w:color w:val="000000"/>
                <w:sz w:val="20"/>
              </w:rPr>
              <w:t>
улица Тауман Амандосов, дома № 42, 42/1, 42/2, 42Б, строение 42А, 44, 46, 46/1, 48, 48А, 48Б, 50, строение 50А, 51, 51А, 53, 53/1, строение 53А, строение 54А, 55, 55/2, 60, 62А, 63А.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Қажығали Мәмекұлы, строение 167, здание коммунального государственного учреждения "Средняя общеобразовательная школа № 1 имени Магжана Жумабаева" Городского отдела образования города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Ақжал, дома № 4, 4А, 5, 8, 10, 10А, 12, 12А, 14, 16, 17, 18, 18А, 22, 22А, 23, 24А, 24, 28, 29, 31, 31А;</w:t>
            </w:r>
          </w:p>
          <w:p>
            <w:pPr>
              <w:spacing w:after="20"/>
              <w:ind w:left="20"/>
              <w:jc w:val="both"/>
            </w:pPr>
            <w:r>
              <w:rPr>
                <w:rFonts w:ascii="Times New Roman"/>
                <w:b w:val="false"/>
                <w:i w:val="false"/>
                <w:color w:val="000000"/>
                <w:sz w:val="20"/>
              </w:rPr>
              <w:t>
Проезд Антон Чехов, дома № 1, 1А, 1Б, 1В, 1Г, 2, 2Б, 3, 4, 5, 6, 7, 8, 9, 10, 11, 12, 12А, 13, 14, 15, 16, 17, 18, 19, 20, 21, 22, 23, 24, 25, 26, 27, 28, 29, 30, 31, 32, 37, 37А, 38, 39, 40, 41, 42, 43, 44, 45, 46, 47, 47Б, 48, 49, 52, 52А, 54, 56, 58, 60, 61, 62, 77, 81, 83, 88Б;</w:t>
            </w:r>
          </w:p>
          <w:p>
            <w:pPr>
              <w:spacing w:after="20"/>
              <w:ind w:left="20"/>
              <w:jc w:val="both"/>
            </w:pPr>
            <w:r>
              <w:rPr>
                <w:rFonts w:ascii="Times New Roman"/>
                <w:b w:val="false"/>
                <w:i w:val="false"/>
                <w:color w:val="000000"/>
                <w:sz w:val="20"/>
              </w:rPr>
              <w:t>
Проезд Ермек Серкебаев, дома № 1А, 1Б, 1В, 2, 2А, 4, 5, 6, 7А, 8, 8Б, 9, 9А, 10, 11, 12, 12А, 13, 14, 14А, 15, 16, 16А, 17, 18, 19, 20, 21, 21А, 22, 23, 24, 25, 26, 27, 28, 29, 30, 31, 32, 37, 37А, 38, 39, 40, 41, 42, 43, 44, 45, 46, 47А, 48, 49, 52, 52А, 53, 54, 54А, 56, 56А, 60, 60А, 61, 62А, 62Б, 77, 81, 83, 83А, 88Б;</w:t>
            </w:r>
          </w:p>
          <w:p>
            <w:pPr>
              <w:spacing w:after="20"/>
              <w:ind w:left="20"/>
              <w:jc w:val="both"/>
            </w:pPr>
            <w:r>
              <w:rPr>
                <w:rFonts w:ascii="Times New Roman"/>
                <w:b w:val="false"/>
                <w:i w:val="false"/>
                <w:color w:val="000000"/>
                <w:sz w:val="20"/>
              </w:rPr>
              <w:t>
Проезд Ертіс, дома № 13, 15, 15А, 17, 17А, 19, 19А;</w:t>
            </w:r>
          </w:p>
          <w:p>
            <w:pPr>
              <w:spacing w:after="20"/>
              <w:ind w:left="20"/>
              <w:jc w:val="both"/>
            </w:pPr>
            <w:r>
              <w:rPr>
                <w:rFonts w:ascii="Times New Roman"/>
                <w:b w:val="false"/>
                <w:i w:val="false"/>
                <w:color w:val="000000"/>
                <w:sz w:val="20"/>
              </w:rPr>
              <w:t>
Проезд Жанкент, дома № 1, 2, 3, 4, 5, 6, 15;</w:t>
            </w:r>
          </w:p>
          <w:p>
            <w:pPr>
              <w:spacing w:after="20"/>
              <w:ind w:left="20"/>
              <w:jc w:val="both"/>
            </w:pPr>
            <w:r>
              <w:rPr>
                <w:rFonts w:ascii="Times New Roman"/>
                <w:b w:val="false"/>
                <w:i w:val="false"/>
                <w:color w:val="000000"/>
                <w:sz w:val="20"/>
              </w:rPr>
              <w:t>
Проезд Талас, дома № 1А, 2, 4, 6;</w:t>
            </w:r>
          </w:p>
          <w:p>
            <w:pPr>
              <w:spacing w:after="20"/>
              <w:ind w:left="20"/>
              <w:jc w:val="both"/>
            </w:pPr>
            <w:r>
              <w:rPr>
                <w:rFonts w:ascii="Times New Roman"/>
                <w:b w:val="false"/>
                <w:i w:val="false"/>
                <w:color w:val="000000"/>
                <w:sz w:val="20"/>
              </w:rPr>
              <w:t>
Проезд Теміржол, дома № 1, 2, 2А, 2Б, 2В, 3, 4, 4А, 4Б, 4В, 5, 6, 8, 8А, 18, 26, 55, 180;</w:t>
            </w:r>
          </w:p>
          <w:p>
            <w:pPr>
              <w:spacing w:after="20"/>
              <w:ind w:left="20"/>
              <w:jc w:val="both"/>
            </w:pPr>
            <w:r>
              <w:rPr>
                <w:rFonts w:ascii="Times New Roman"/>
                <w:b w:val="false"/>
                <w:i w:val="false"/>
                <w:color w:val="000000"/>
                <w:sz w:val="20"/>
              </w:rPr>
              <w:t>
улица Бейімбет Майлин, дома № 1, 1А, 1Б, 2, 81, 3, 5, 7, 7А, 9, 11, 13, 13А, 13Б, 15, 17, 17А, 17Б, 19, 19А, 19Б, 21, 21А, 21Б, 23, 23А, 25, 27, 27А, 29, 29А, 31, 33, 35, 35А, 35Б, 37, 39, 39А, 39Б, 41, 41А, 43, 43А, 45, 47, 47А, 47Б, 49А, 49Б, 51, 51А, 53, 55, 57, 59, 59А, 61, 61А, 61Б, 63, 65, 67, 69, 71, 73, 77, 79, 81, 81/1, 81/3, 81А, 81Б, 81В, 81Г, 83А, 83Б, 83, 83В, 85, 87, 89, 89Б, 89А, 91, 93, 95, 95А, 1037;</w:t>
            </w:r>
          </w:p>
          <w:p>
            <w:pPr>
              <w:spacing w:after="20"/>
              <w:ind w:left="20"/>
              <w:jc w:val="both"/>
            </w:pPr>
            <w:r>
              <w:rPr>
                <w:rFonts w:ascii="Times New Roman"/>
                <w:b w:val="false"/>
                <w:i w:val="false"/>
                <w:color w:val="000000"/>
                <w:sz w:val="20"/>
              </w:rPr>
              <w:t>
улица Берқайыр Аманшин, дома № 37, 39, 41, строение 110, 112, 114, 116, 118А, 120, 122, 124, 126, 126А, 126Б, 126В, 128, 130, 132;</w:t>
            </w:r>
          </w:p>
          <w:p>
            <w:pPr>
              <w:spacing w:after="20"/>
              <w:ind w:left="20"/>
              <w:jc w:val="both"/>
            </w:pPr>
            <w:r>
              <w:rPr>
                <w:rFonts w:ascii="Times New Roman"/>
                <w:b w:val="false"/>
                <w:i w:val="false"/>
                <w:color w:val="000000"/>
                <w:sz w:val="20"/>
              </w:rPr>
              <w:t>
улица Бестоғай, дома № 1, 2, 3, 4, 4А, 6;</w:t>
            </w:r>
          </w:p>
          <w:p>
            <w:pPr>
              <w:spacing w:after="20"/>
              <w:ind w:left="20"/>
              <w:jc w:val="both"/>
            </w:pPr>
            <w:r>
              <w:rPr>
                <w:rFonts w:ascii="Times New Roman"/>
                <w:b w:val="false"/>
                <w:i w:val="false"/>
                <w:color w:val="000000"/>
                <w:sz w:val="20"/>
              </w:rPr>
              <w:t>
улица Дәулетов Шайден, дома № 1А, 2, 3, 4, 5, 6, 7, 8, 10, 15, 15А, 17, 21;</w:t>
            </w:r>
          </w:p>
          <w:p>
            <w:pPr>
              <w:spacing w:after="20"/>
              <w:ind w:left="20"/>
              <w:jc w:val="both"/>
            </w:pPr>
            <w:r>
              <w:rPr>
                <w:rFonts w:ascii="Times New Roman"/>
                <w:b w:val="false"/>
                <w:i w:val="false"/>
                <w:color w:val="000000"/>
                <w:sz w:val="20"/>
              </w:rPr>
              <w:t>
улица Дендер, дома № 1, 2/1, 2А, 2Б, 3, 3А, 4, 5, 6, 7, 8, 9, 10, 11, 12, 13, 13А, 14, 15, 16, 18, 18А;</w:t>
            </w:r>
          </w:p>
          <w:p>
            <w:pPr>
              <w:spacing w:after="20"/>
              <w:ind w:left="20"/>
              <w:jc w:val="both"/>
            </w:pPr>
            <w:r>
              <w:rPr>
                <w:rFonts w:ascii="Times New Roman"/>
                <w:b w:val="false"/>
                <w:i w:val="false"/>
                <w:color w:val="000000"/>
                <w:sz w:val="20"/>
              </w:rPr>
              <w:t>
улица Доссор, дома № 3, 3А, 5, 5А, 5Б, 8А, 10, 15, 18, 20, 22, 23, 24, 25, 25А, 26, 26А, 27, 27Б, 28, 28А, 29, 29А, 30, 31, 32, 32А, 33, 33А, 33Б, 34, 35, 36, 37, 37А, 38, 38А, 39, 39А, 39Б, 40, 41, 42, 42А, 43, 43/4, 44, 44А, 46, 50, 52, 52А, 54, 56, 58, 59, 60, 60А, 61, 62, 63, 64, 66, 66А, 67, 67А, 67Б, 68, 68А, 69, 69А, 69Б, 70, 71, 72, 72А, 74, 74А, 76, 78, 78А, 79, 80, 80А, 81, 82, 82А, 82Б, 83, 84, 85, 85А, 86, 88, 90, 92, 94, 96, 98, 100, 102, 104, 106, 108, 108А, 110, 112, 112А, 114, 116, 118, 120, 122, 124, 126, 128, 130, 130А, 132, 132Б, 134, 136, 136А, 136Б, 138;</w:t>
            </w:r>
          </w:p>
          <w:p>
            <w:pPr>
              <w:spacing w:after="20"/>
              <w:ind w:left="20"/>
              <w:jc w:val="both"/>
            </w:pPr>
            <w:r>
              <w:rPr>
                <w:rFonts w:ascii="Times New Roman"/>
                <w:b w:val="false"/>
                <w:i w:val="false"/>
                <w:color w:val="000000"/>
                <w:sz w:val="20"/>
              </w:rPr>
              <w:t>
улица Евгений Брусиловский, дома № 24, 26, 27, 28, 29, 31, 36, 38;</w:t>
            </w:r>
          </w:p>
          <w:p>
            <w:pPr>
              <w:spacing w:after="20"/>
              <w:ind w:left="20"/>
              <w:jc w:val="both"/>
            </w:pPr>
            <w:r>
              <w:rPr>
                <w:rFonts w:ascii="Times New Roman"/>
                <w:b w:val="false"/>
                <w:i w:val="false"/>
                <w:color w:val="000000"/>
                <w:sz w:val="20"/>
              </w:rPr>
              <w:t>
улица Жанша Таңқыбаев, дома № 80, 81, 82, 83, 84, 85, 86, 87;</w:t>
            </w:r>
          </w:p>
          <w:p>
            <w:pPr>
              <w:spacing w:after="20"/>
              <w:ind w:left="20"/>
              <w:jc w:val="both"/>
            </w:pPr>
            <w:r>
              <w:rPr>
                <w:rFonts w:ascii="Times New Roman"/>
                <w:b w:val="false"/>
                <w:i w:val="false"/>
                <w:color w:val="000000"/>
                <w:sz w:val="20"/>
              </w:rPr>
              <w:t>
улица Желтоқсан, дома № 5, 11, 12, 13, 14, 15, 16, 17, 18, 18А, 19, 20, 21, 22, 23, 24, 25, 26, 27, 28, 28А;</w:t>
            </w:r>
          </w:p>
          <w:p>
            <w:pPr>
              <w:spacing w:after="20"/>
              <w:ind w:left="20"/>
              <w:jc w:val="both"/>
            </w:pPr>
            <w:r>
              <w:rPr>
                <w:rFonts w:ascii="Times New Roman"/>
                <w:b w:val="false"/>
                <w:i w:val="false"/>
                <w:color w:val="000000"/>
                <w:sz w:val="20"/>
              </w:rPr>
              <w:t>
улица Индербор, дома № 1, 1А, 1Б;</w:t>
            </w:r>
          </w:p>
          <w:p>
            <w:pPr>
              <w:spacing w:after="20"/>
              <w:ind w:left="20"/>
              <w:jc w:val="both"/>
            </w:pPr>
            <w:r>
              <w:rPr>
                <w:rFonts w:ascii="Times New Roman"/>
                <w:b w:val="false"/>
                <w:i w:val="false"/>
                <w:color w:val="000000"/>
                <w:sz w:val="20"/>
              </w:rPr>
              <w:t>
улица Қаженбаев Сырым, дома № 1, 1, 1/1, 1/2, 1А, 1Б, 1В, 1Г, 1/3, 2, 2А, 2Б, 2В, 3, 3/26, 3А, 4, 4А, 5, 5А, 6, 7, 7/1, 7Б, 7А, 8, 8А, 9, 9А, 9Б, 10, 11, 11А, 11А, 11Б, 13, 13А, 13Б, 13В, 14, 14А, 15, 16, 17А, 18, 18А, 19, 20, 21, 21А, 21Б, 22, 22А, 23, 23А, 24, 24Б, 25, 26, 26А, 26Б, 27, 28, 29, 30, 31, 32, 33, 33А, 34, 35, 35Б, 36, 36А, 37, 37А, 38, 39, 40, 41, 41А, 41Б, 42, 42А, 43, 46, 46А, 48, 48А, 48Б, 50, 50А, 52, 52А, 54, 54А, 56, 58, 58А, 60, 60А, 62, 62Б, 64, 64А, 66, 68, 68А, 68Б, 70, 72, 74, 76, 78, 80, 80А, 82, 86, 108, 197;</w:t>
            </w:r>
          </w:p>
          <w:p>
            <w:pPr>
              <w:spacing w:after="20"/>
              <w:ind w:left="20"/>
              <w:jc w:val="both"/>
            </w:pPr>
            <w:r>
              <w:rPr>
                <w:rFonts w:ascii="Times New Roman"/>
                <w:b w:val="false"/>
                <w:i w:val="false"/>
                <w:color w:val="000000"/>
                <w:sz w:val="20"/>
              </w:rPr>
              <w:t>
улица Қажығали Мәмекұлы, дома № 112, 114, 116, 118, 120, 122, 124, 126, 128, 129, 131, 132, 133, 134, 135, 136, 137, 138, 139, 140, 141, 143, 145, 148, 149, 150, 151, 152, 153, 154, 155, 157, 159, 161, строение 163, строение 167;</w:t>
            </w:r>
          </w:p>
          <w:p>
            <w:pPr>
              <w:spacing w:after="20"/>
              <w:ind w:left="20"/>
              <w:jc w:val="both"/>
            </w:pPr>
            <w:r>
              <w:rPr>
                <w:rFonts w:ascii="Times New Roman"/>
                <w:b w:val="false"/>
                <w:i w:val="false"/>
                <w:color w:val="000000"/>
                <w:sz w:val="20"/>
              </w:rPr>
              <w:t>
улица Максим Горький, дома № 78, 80, 90, 92, 92А, 93, 94, 95, 96, 98, 99, 100, 101, 102, 103, 105, 106, 107, 108, 109, 110, 111, 112, 113, 114, 115, 116, 117, 118, 119, 120, 121, 122, 123, 125;</w:t>
            </w:r>
          </w:p>
          <w:p>
            <w:pPr>
              <w:spacing w:after="20"/>
              <w:ind w:left="20"/>
              <w:jc w:val="both"/>
            </w:pPr>
            <w:r>
              <w:rPr>
                <w:rFonts w:ascii="Times New Roman"/>
                <w:b w:val="false"/>
                <w:i w:val="false"/>
                <w:color w:val="000000"/>
                <w:sz w:val="20"/>
              </w:rPr>
              <w:t>
улица Марат Темірханов, дома № 1, 1/1, 1А, 1В, 2, 2/1, 2/2, 3, 3А, 4, 4А, 4Б, 5, 6, 6А, 7А, 7, 8, 8Б, 8А, 8В, 9, 9А, 9Б, 10, 10А, 11, 11А, 11/1, 12, 12Б, 12В, 12Г, 12/1, 12А, 13, 14, 15, 16, 17, 18, 8А, 19, 20, 20А, 21, 21А, 22, 23, 24, 25, 26, 26А, 27, 28, 30, 30А, 32, 34, 36, 38, 40, 42, 42А, 42Б, 46, 46А, 48, 48А, 48Б, 50, 52, 54, 56, 58, 60, 62, 64, 66, 66А, 66Б;</w:t>
            </w:r>
          </w:p>
          <w:p>
            <w:pPr>
              <w:spacing w:after="20"/>
              <w:ind w:left="20"/>
              <w:jc w:val="both"/>
            </w:pPr>
            <w:r>
              <w:rPr>
                <w:rFonts w:ascii="Times New Roman"/>
                <w:b w:val="false"/>
                <w:i w:val="false"/>
                <w:color w:val="000000"/>
                <w:sz w:val="20"/>
              </w:rPr>
              <w:t>
улица Махамбет Өтемісұлы, дома № 82, 83, 84, 85, 87, 89, 91;</w:t>
            </w:r>
          </w:p>
          <w:p>
            <w:pPr>
              <w:spacing w:after="20"/>
              <w:ind w:left="20"/>
              <w:jc w:val="both"/>
            </w:pPr>
            <w:r>
              <w:rPr>
                <w:rFonts w:ascii="Times New Roman"/>
                <w:b w:val="false"/>
                <w:i w:val="false"/>
                <w:color w:val="000000"/>
                <w:sz w:val="20"/>
              </w:rPr>
              <w:t>
улица Миялы, дома № 1, 1А, 1Б, 2, 3, 4, 4А, 5, 6, 7, строение 7А, 8, 8А, 8Б, 10;</w:t>
            </w:r>
          </w:p>
          <w:p>
            <w:pPr>
              <w:spacing w:after="20"/>
              <w:ind w:left="20"/>
              <w:jc w:val="both"/>
            </w:pPr>
            <w:r>
              <w:rPr>
                <w:rFonts w:ascii="Times New Roman"/>
                <w:b w:val="false"/>
                <w:i w:val="false"/>
                <w:color w:val="000000"/>
                <w:sz w:val="20"/>
              </w:rPr>
              <w:t>
улица Нәсіпқали Қобданов, дома № 66, 68, 70, 72, 74, 76, 78, 80, 82, 84, 87, 89, 91, 95, 97;</w:t>
            </w:r>
          </w:p>
          <w:p>
            <w:pPr>
              <w:spacing w:after="20"/>
              <w:ind w:left="20"/>
              <w:jc w:val="both"/>
            </w:pPr>
            <w:r>
              <w:rPr>
                <w:rFonts w:ascii="Times New Roman"/>
                <w:b w:val="false"/>
                <w:i w:val="false"/>
                <w:color w:val="000000"/>
                <w:sz w:val="20"/>
              </w:rPr>
              <w:t>
улица Сағыз, дома № 1, 3, 5, 7, 9, 11, 13, 15, 17, 19;</w:t>
            </w:r>
          </w:p>
          <w:p>
            <w:pPr>
              <w:spacing w:after="20"/>
              <w:ind w:left="20"/>
              <w:jc w:val="both"/>
            </w:pPr>
            <w:r>
              <w:rPr>
                <w:rFonts w:ascii="Times New Roman"/>
                <w:b w:val="false"/>
                <w:i w:val="false"/>
                <w:color w:val="000000"/>
                <w:sz w:val="20"/>
              </w:rPr>
              <w:t>
улица Тауман Амандосов, дома № 55А, 57, 59, 61, 63, 64, 65, 66, 67, 68, 69, 70, 71, 72, 73, 74;</w:t>
            </w:r>
          </w:p>
          <w:p>
            <w:pPr>
              <w:spacing w:after="20"/>
              <w:ind w:left="20"/>
              <w:jc w:val="both"/>
            </w:pPr>
            <w:r>
              <w:rPr>
                <w:rFonts w:ascii="Times New Roman"/>
                <w:b w:val="false"/>
                <w:i w:val="false"/>
                <w:color w:val="000000"/>
                <w:sz w:val="20"/>
              </w:rPr>
              <w:t>
улица Типографическая, дома № 22, 72;</w:t>
            </w:r>
          </w:p>
          <w:p>
            <w:pPr>
              <w:spacing w:after="20"/>
              <w:ind w:left="20"/>
              <w:jc w:val="both"/>
            </w:pPr>
            <w:r>
              <w:rPr>
                <w:rFonts w:ascii="Times New Roman"/>
                <w:b w:val="false"/>
                <w:i w:val="false"/>
                <w:color w:val="000000"/>
                <w:sz w:val="20"/>
              </w:rPr>
              <w:t>
улица Шалқар, дома № 1, 2, 3, 4, 5, 6, 7, 8, 9, 10, 11, 12, 14,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Азаттык, дом 1, здание некоммерческого акционерного общества "Атырауского университета нефти и газа имени Сафи Утебаева"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Орталық, дома № 2, 3, 4, 5, 5, 6, 7, 7А, 8, 9, 10, 11, 28, 73;</w:t>
            </w:r>
          </w:p>
          <w:p>
            <w:pPr>
              <w:spacing w:after="20"/>
              <w:ind w:left="20"/>
              <w:jc w:val="both"/>
            </w:pPr>
            <w:r>
              <w:rPr>
                <w:rFonts w:ascii="Times New Roman"/>
                <w:b w:val="false"/>
                <w:i w:val="false"/>
                <w:color w:val="000000"/>
                <w:sz w:val="20"/>
              </w:rPr>
              <w:t>
Проспект Азаттық, дома № 2, 2Г, 2ж, 5, 5А, 5Б, 6А, 11А, 11, 13, 13, 15;</w:t>
            </w:r>
          </w:p>
          <w:p>
            <w:pPr>
              <w:spacing w:after="20"/>
              <w:ind w:left="20"/>
              <w:jc w:val="both"/>
            </w:pPr>
            <w:r>
              <w:rPr>
                <w:rFonts w:ascii="Times New Roman"/>
                <w:b w:val="false"/>
                <w:i w:val="false"/>
                <w:color w:val="000000"/>
                <w:sz w:val="20"/>
              </w:rPr>
              <w:t>
улица Абая, дома № 6, 6А;</w:t>
            </w:r>
          </w:p>
          <w:p>
            <w:pPr>
              <w:spacing w:after="20"/>
              <w:ind w:left="20"/>
              <w:jc w:val="both"/>
            </w:pPr>
            <w:r>
              <w:rPr>
                <w:rFonts w:ascii="Times New Roman"/>
                <w:b w:val="false"/>
                <w:i w:val="false"/>
                <w:color w:val="000000"/>
                <w:sz w:val="20"/>
              </w:rPr>
              <w:t>
улица Бауыржан Момышұлы, дома № 1, 2, 3, 4, 5, 6, 7, 8, 8А, 8Б, 8Г, 8В, 10, 10А, 12;</w:t>
            </w:r>
          </w:p>
          <w:p>
            <w:pPr>
              <w:spacing w:after="20"/>
              <w:ind w:left="20"/>
              <w:jc w:val="both"/>
            </w:pPr>
            <w:r>
              <w:rPr>
                <w:rFonts w:ascii="Times New Roman"/>
                <w:b w:val="false"/>
                <w:i w:val="false"/>
                <w:color w:val="000000"/>
                <w:sz w:val="20"/>
              </w:rPr>
              <w:t>
улица Қайырғали Смағұлов, дома № 10, 12;</w:t>
            </w:r>
          </w:p>
          <w:p>
            <w:pPr>
              <w:spacing w:after="20"/>
              <w:ind w:left="20"/>
              <w:jc w:val="both"/>
            </w:pPr>
            <w:r>
              <w:rPr>
                <w:rFonts w:ascii="Times New Roman"/>
                <w:b w:val="false"/>
                <w:i w:val="false"/>
                <w:color w:val="000000"/>
                <w:sz w:val="20"/>
              </w:rPr>
              <w:t>
улица Махамбет Өтемісұлы, дома № 83А, 87Б, 112, 114;</w:t>
            </w:r>
          </w:p>
          <w:p>
            <w:pPr>
              <w:spacing w:after="20"/>
              <w:ind w:left="20"/>
              <w:jc w:val="both"/>
            </w:pPr>
            <w:r>
              <w:rPr>
                <w:rFonts w:ascii="Times New Roman"/>
                <w:b w:val="false"/>
                <w:i w:val="false"/>
                <w:color w:val="000000"/>
                <w:sz w:val="20"/>
              </w:rPr>
              <w:t>
улица Тайқазан, дома № 1, 1А, 1Б, 1В, 2, 2А, 2Б;</w:t>
            </w:r>
          </w:p>
          <w:p>
            <w:pPr>
              <w:spacing w:after="20"/>
              <w:ind w:left="20"/>
              <w:jc w:val="both"/>
            </w:pPr>
            <w:r>
              <w:rPr>
                <w:rFonts w:ascii="Times New Roman"/>
                <w:b w:val="false"/>
                <w:i w:val="false"/>
                <w:color w:val="000000"/>
                <w:sz w:val="20"/>
              </w:rPr>
              <w:t>
улица Шоқан Уәлиханов, дома № 6, 6А, 6А, 9А, 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Бауыржан Момышұлы, строение 31, здание коммунального государственного учреждения "Школа-лицей № 17"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Ғалымжан Хакимов, дома № 1, 2/1, 3, 3, 4, 6, 11, 16;</w:t>
            </w:r>
          </w:p>
          <w:p>
            <w:pPr>
              <w:spacing w:after="20"/>
              <w:ind w:left="20"/>
              <w:jc w:val="both"/>
            </w:pPr>
            <w:r>
              <w:rPr>
                <w:rFonts w:ascii="Times New Roman"/>
                <w:b w:val="false"/>
                <w:i w:val="false"/>
                <w:color w:val="000000"/>
                <w:sz w:val="20"/>
              </w:rPr>
              <w:t>
Проспект Азаттық, дома № 20, 21, 21А, 22, 23, 23А, 24, 25, 26, 26А, 26В, 26Б, 27, 28, 29, 30, 32А, 33, 34, 35, 36;</w:t>
            </w:r>
          </w:p>
          <w:p>
            <w:pPr>
              <w:spacing w:after="20"/>
              <w:ind w:left="20"/>
              <w:jc w:val="both"/>
            </w:pPr>
            <w:r>
              <w:rPr>
                <w:rFonts w:ascii="Times New Roman"/>
                <w:b w:val="false"/>
                <w:i w:val="false"/>
                <w:color w:val="000000"/>
                <w:sz w:val="20"/>
              </w:rPr>
              <w:t>
улица Абая, дома № 3, 9;</w:t>
            </w:r>
          </w:p>
          <w:p>
            <w:pPr>
              <w:spacing w:after="20"/>
              <w:ind w:left="20"/>
              <w:jc w:val="both"/>
            </w:pPr>
            <w:r>
              <w:rPr>
                <w:rFonts w:ascii="Times New Roman"/>
                <w:b w:val="false"/>
                <w:i w:val="false"/>
                <w:color w:val="000000"/>
                <w:sz w:val="20"/>
              </w:rPr>
              <w:t>
улица Гурьев, дома № 1, 1, 3, 4, 5, 5А, 5Б, 5В, 5Г, 6, 6Б, 8А;</w:t>
            </w:r>
          </w:p>
          <w:p>
            <w:pPr>
              <w:spacing w:after="20"/>
              <w:ind w:left="20"/>
              <w:jc w:val="both"/>
            </w:pPr>
            <w:r>
              <w:rPr>
                <w:rFonts w:ascii="Times New Roman"/>
                <w:b w:val="false"/>
                <w:i w:val="false"/>
                <w:color w:val="000000"/>
                <w:sz w:val="20"/>
              </w:rPr>
              <w:t>
улица Жолдасқали Досмұхамбетов, дома № 2, 2А, 2Б, 2В, 4, 4, 4А, 6, 6А, 8, 10, 10А, 12, 12/2А, 12/9, 14, 14А, 18;</w:t>
            </w:r>
          </w:p>
          <w:p>
            <w:pPr>
              <w:spacing w:after="20"/>
              <w:ind w:left="20"/>
              <w:jc w:val="both"/>
            </w:pPr>
            <w:r>
              <w:rPr>
                <w:rFonts w:ascii="Times New Roman"/>
                <w:b w:val="false"/>
                <w:i w:val="false"/>
                <w:color w:val="000000"/>
                <w:sz w:val="20"/>
              </w:rPr>
              <w:t>
улица Қайырғали Смағұлов, дома № 16, 16А, 18, 20, 22, 24/1, 24/2, 32, 52Б;</w:t>
            </w:r>
          </w:p>
          <w:p>
            <w:pPr>
              <w:spacing w:after="20"/>
              <w:ind w:left="20"/>
              <w:jc w:val="both"/>
            </w:pPr>
            <w:r>
              <w:rPr>
                <w:rFonts w:ascii="Times New Roman"/>
                <w:b w:val="false"/>
                <w:i w:val="false"/>
                <w:color w:val="000000"/>
                <w:sz w:val="20"/>
              </w:rPr>
              <w:t>
улица Лазо, дома № &lt;13&gt;, Д 18, Д1,№ 10, 1, 1, 1/1, 1/10, 2/9, 3, 3/3, 3А, 5, 18, 20, 20/3, 22, 24, 26;</w:t>
            </w:r>
          </w:p>
          <w:p>
            <w:pPr>
              <w:spacing w:after="20"/>
              <w:ind w:left="20"/>
              <w:jc w:val="both"/>
            </w:pPr>
            <w:r>
              <w:rPr>
                <w:rFonts w:ascii="Times New Roman"/>
                <w:b w:val="false"/>
                <w:i w:val="false"/>
                <w:color w:val="000000"/>
                <w:sz w:val="20"/>
              </w:rPr>
              <w:t>
улица Махамбет Өтемісұлы, дома № 92, 94, 94А, 97, 97А, 97А, 98, 99, 99А, 99Б, 99В, 99/2, 100, 101, 101А, 102, 103, 103, 103/1, 104, 106;</w:t>
            </w:r>
          </w:p>
          <w:p>
            <w:pPr>
              <w:spacing w:after="20"/>
              <w:ind w:left="20"/>
              <w:jc w:val="both"/>
            </w:pPr>
            <w:r>
              <w:rPr>
                <w:rFonts w:ascii="Times New Roman"/>
                <w:b w:val="false"/>
                <w:i w:val="false"/>
                <w:color w:val="000000"/>
                <w:sz w:val="20"/>
              </w:rPr>
              <w:t>
улица Пятый квартал, дома № 1, 2, 3,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Алипова, дом 3а, здание товарищества с ограниченной ответственностью "Тағылым"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Алмалы, дома № 1, 2, 2А, строение 2Б, 3, 4, 5, 7, 7А, 11;</w:t>
            </w:r>
          </w:p>
          <w:p>
            <w:pPr>
              <w:spacing w:after="20"/>
              <w:ind w:left="20"/>
              <w:jc w:val="both"/>
            </w:pPr>
            <w:r>
              <w:rPr>
                <w:rFonts w:ascii="Times New Roman"/>
                <w:b w:val="false"/>
                <w:i w:val="false"/>
                <w:color w:val="000000"/>
                <w:sz w:val="20"/>
              </w:rPr>
              <w:t>
Проспект Азаттық, дома № 49, 49, 49А, 51, 51/1, 51/3, 51/4, 51/4А, 51А, 51А, 51Б, 51В, 53, 53/4, 53Б, 57, 59, 63, 65, 67, 67А;</w:t>
            </w:r>
          </w:p>
          <w:p>
            <w:pPr>
              <w:spacing w:after="20"/>
              <w:ind w:left="20"/>
              <w:jc w:val="both"/>
            </w:pPr>
            <w:r>
              <w:rPr>
                <w:rFonts w:ascii="Times New Roman"/>
                <w:b w:val="false"/>
                <w:i w:val="false"/>
                <w:color w:val="000000"/>
                <w:sz w:val="20"/>
              </w:rPr>
              <w:t>
улица Жолдасқали Досмұхамбетов, дома № 1, 3, 5, 89, 139, 143, 282Б;</w:t>
            </w:r>
          </w:p>
          <w:p>
            <w:pPr>
              <w:spacing w:after="20"/>
              <w:ind w:left="20"/>
              <w:jc w:val="both"/>
            </w:pPr>
            <w:r>
              <w:rPr>
                <w:rFonts w:ascii="Times New Roman"/>
                <w:b w:val="false"/>
                <w:i w:val="false"/>
                <w:color w:val="000000"/>
                <w:sz w:val="20"/>
              </w:rPr>
              <w:t>
улица Қайырғали Смағұлов, дома № 34, 36, 40, 40/1, 40/2, 40А, 42, 42/1, 42А, 46, 48, 48А, 48Б, 50, 50А, 50Б, 52А.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Махамбет Өтемісұлы, строение 111, здание коммунального государственного учреждения "Средняя общеобразовательная школа № 12 имени Ф.Досымовой"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Азаттық, дома № 40, 42А, 42, 46, 46А;</w:t>
            </w:r>
          </w:p>
          <w:p>
            <w:pPr>
              <w:spacing w:after="20"/>
              <w:ind w:left="20"/>
              <w:jc w:val="both"/>
            </w:pPr>
            <w:r>
              <w:rPr>
                <w:rFonts w:ascii="Times New Roman"/>
                <w:b w:val="false"/>
                <w:i w:val="false"/>
                <w:color w:val="000000"/>
                <w:sz w:val="20"/>
              </w:rPr>
              <w:t>
улица Амангелді, дома № 1, 3, 9;</w:t>
            </w:r>
          </w:p>
          <w:p>
            <w:pPr>
              <w:spacing w:after="20"/>
              <w:ind w:left="20"/>
              <w:jc w:val="both"/>
            </w:pPr>
            <w:r>
              <w:rPr>
                <w:rFonts w:ascii="Times New Roman"/>
                <w:b w:val="false"/>
                <w:i w:val="false"/>
                <w:color w:val="000000"/>
                <w:sz w:val="20"/>
              </w:rPr>
              <w:t>
улица Ғизат Әліпов, дома № 2, 2А, 2А, 3, 5А, 9;</w:t>
            </w:r>
          </w:p>
          <w:p>
            <w:pPr>
              <w:spacing w:after="20"/>
              <w:ind w:left="20"/>
              <w:jc w:val="both"/>
            </w:pPr>
            <w:r>
              <w:rPr>
                <w:rFonts w:ascii="Times New Roman"/>
                <w:b w:val="false"/>
                <w:i w:val="false"/>
                <w:color w:val="000000"/>
                <w:sz w:val="20"/>
              </w:rPr>
              <w:t>
улица Жолдасқали Досмұхамбетов, дома № 13, 15, 15А, 17, 19;</w:t>
            </w:r>
          </w:p>
          <w:p>
            <w:pPr>
              <w:spacing w:after="20"/>
              <w:ind w:left="20"/>
              <w:jc w:val="both"/>
            </w:pPr>
            <w:r>
              <w:rPr>
                <w:rFonts w:ascii="Times New Roman"/>
                <w:b w:val="false"/>
                <w:i w:val="false"/>
                <w:color w:val="000000"/>
                <w:sz w:val="20"/>
              </w:rPr>
              <w:t>
улица Махамбет Өтемісұлы, дома № 107, 109, 119, 121, 123, 123, 125, 125Б, 127,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Георгий Канцев, строение 1А, здание коммунального государственного учреждения "Школа-гимназия № 13 имени Д.Байбосынова"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Жәңгір Хан, дома № 1А, 3А;</w:t>
            </w:r>
          </w:p>
          <w:p>
            <w:pPr>
              <w:spacing w:after="20"/>
              <w:ind w:left="20"/>
              <w:jc w:val="both"/>
            </w:pPr>
            <w:r>
              <w:rPr>
                <w:rFonts w:ascii="Times New Roman"/>
                <w:b w:val="false"/>
                <w:i w:val="false"/>
                <w:color w:val="000000"/>
                <w:sz w:val="20"/>
              </w:rPr>
              <w:t>
улица Абая, дома № 11, 11/1, 11А, 13, 13А, 14;А, строение 14, 15, 16А, 18А</w:t>
            </w:r>
          </w:p>
          <w:p>
            <w:pPr>
              <w:spacing w:after="20"/>
              <w:ind w:left="20"/>
              <w:jc w:val="both"/>
            </w:pPr>
            <w:r>
              <w:rPr>
                <w:rFonts w:ascii="Times New Roman"/>
                <w:b w:val="false"/>
                <w:i w:val="false"/>
                <w:color w:val="000000"/>
                <w:sz w:val="20"/>
              </w:rPr>
              <w:t>
улица Бауыржан Момышұлы, дома № 15, 17, 17, 17/2, 19, 21, 21А, 21Б, 23, 25, 27, 27;</w:t>
            </w:r>
          </w:p>
          <w:p>
            <w:pPr>
              <w:spacing w:after="20"/>
              <w:ind w:left="20"/>
              <w:jc w:val="both"/>
            </w:pPr>
            <w:r>
              <w:rPr>
                <w:rFonts w:ascii="Times New Roman"/>
                <w:b w:val="false"/>
                <w:i w:val="false"/>
                <w:color w:val="000000"/>
                <w:sz w:val="20"/>
              </w:rPr>
              <w:t>
улица Георгий Канцев, дома № 1, 1, 1А, 2, 2А, 2Б, 2В, 2/15, 3, 3, 3А, 3Б, 3В, 3А, 3Г, 3Д, 4, 4, 4А, 5, 6, 6А, 6Б, 6В, 7А, 7Б, 7В, 7Г, 7Д, 7Е, 7, 9, 11, 12, 14, 14В, 16А, 22, 24;</w:t>
            </w:r>
          </w:p>
          <w:p>
            <w:pPr>
              <w:spacing w:after="20"/>
              <w:ind w:left="20"/>
              <w:jc w:val="both"/>
            </w:pPr>
            <w:r>
              <w:rPr>
                <w:rFonts w:ascii="Times New Roman"/>
                <w:b w:val="false"/>
                <w:i w:val="false"/>
                <w:color w:val="000000"/>
                <w:sz w:val="20"/>
              </w:rPr>
              <w:t>
улица Махамбет Өтемісұлы, дома № 108/2, 114А, 114Б;</w:t>
            </w:r>
          </w:p>
          <w:p>
            <w:pPr>
              <w:spacing w:after="20"/>
              <w:ind w:left="20"/>
              <w:jc w:val="both"/>
            </w:pPr>
            <w:r>
              <w:rPr>
                <w:rFonts w:ascii="Times New Roman"/>
                <w:b w:val="false"/>
                <w:i w:val="false"/>
                <w:color w:val="000000"/>
                <w:sz w:val="20"/>
              </w:rPr>
              <w:t>
улица Мжк, дом № 1;</w:t>
            </w:r>
          </w:p>
          <w:p>
            <w:pPr>
              <w:spacing w:after="20"/>
              <w:ind w:left="20"/>
              <w:jc w:val="both"/>
            </w:pPr>
            <w:r>
              <w:rPr>
                <w:rFonts w:ascii="Times New Roman"/>
                <w:b w:val="false"/>
                <w:i w:val="false"/>
                <w:color w:val="000000"/>
                <w:sz w:val="20"/>
              </w:rPr>
              <w:t>
улица Шоқан Уәлиханов, дома № 8Б, 8/1, 8/2, 8, 8А, 8В, 8Г, 13, 13 Блок А, 13 Блок Б, 13 Блок В, 13А, 13Б, 14, 14, 14/1, 14А, 16, 16/3, 16А, 16Б, 19, 19 Блок 1, 19 Блок 2, 19/1, 19А, 21, 21, 21 Блок 1, 21 Блок 2, 21А, 21Б Блок 1, 21Б Блок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Махамбет Өтемісұлы, строение 118/2, здание коммунального государственного учреждения "Средняя общеобразовательная школа № 21 имени Жамбыла"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дома № 1, 1/1, 1/4, 1А, 1Б, 2, 2А, 3 Корпус 25, 3/1, 3/12, 3Б, 3В, 4А, 4, 5, 6/1, 6/3 А, 8, 8/1, 8А, 8Б, 9А, 9 / 2, 9/13, 10А, 10, 12А, 15А, 15А, 15/1, 16, 16/63, 17, 17А, 18, 19, 19/8, 21, 21Б, 21В, 23, 23А, 23Б, 25, 25/1, 26, 26 Блок 1, 26/1, 26/2, 26/3, 26/4, 26/5, 26А, 28, 28/3, 28А, 28Б, 30, 30А, 30Г, 30Г Корпус 1, 32, 32 Корпус 8, 32/1, 32Б, 34;</w:t>
            </w:r>
          </w:p>
          <w:p>
            <w:pPr>
              <w:spacing w:after="20"/>
              <w:ind w:left="20"/>
              <w:jc w:val="both"/>
            </w:pPr>
            <w:r>
              <w:rPr>
                <w:rFonts w:ascii="Times New Roman"/>
                <w:b w:val="false"/>
                <w:i w:val="false"/>
                <w:color w:val="000000"/>
                <w:sz w:val="20"/>
              </w:rPr>
              <w:t>
улица Махамбет Өтемісұлы, дома № 116, 116/ 2, 116А, 116В, 116Г, 116К, 116Б, 116/1, 116/2, 116/3, 116/4, 116Д, 116Е, 118, 118А, 118Б, 118В, 118Г, 118Д, 118Е, 118/1, 118/2, 118/3.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СМП 136, строение 8Б, здание коммунального государственного казенное предприятие "Ясли-сад № 27 "Ақбота"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СМП 136, дома № 1, 1А, 2, 3, 4, 4А, 4Б, 5, 6, 7, 7А, 7Б, 8, 8Б, 9, 11, 12, 12А, 13, 14, 16, 17, 18, 18А, 19, 19А, 20, 21, 23, 24, 26, 26А, 28, 34, 35, 36Б, 37, 38, 40, 43, 44, 46, 56, 57А, 57, 58, 61, 62, 66, 67А, 68, 69, 71, 72, 73А, 75, 75А, 77, 78;</w:t>
            </w:r>
          </w:p>
          <w:p>
            <w:pPr>
              <w:spacing w:after="20"/>
              <w:ind w:left="20"/>
              <w:jc w:val="both"/>
            </w:pPr>
            <w:r>
              <w:rPr>
                <w:rFonts w:ascii="Times New Roman"/>
                <w:b w:val="false"/>
                <w:i w:val="false"/>
                <w:color w:val="000000"/>
                <w:sz w:val="20"/>
              </w:rPr>
              <w:t>
Проезд 1, дома № 2, 3, 5, 6, 7, 8;</w:t>
            </w:r>
          </w:p>
          <w:p>
            <w:pPr>
              <w:spacing w:after="20"/>
              <w:ind w:left="20"/>
              <w:jc w:val="both"/>
            </w:pPr>
            <w:r>
              <w:rPr>
                <w:rFonts w:ascii="Times New Roman"/>
                <w:b w:val="false"/>
                <w:i w:val="false"/>
                <w:color w:val="000000"/>
                <w:sz w:val="20"/>
              </w:rPr>
              <w:t>
Проезд Әнет Баба, дома № 2, 3, 4А, 12Б, 23;</w:t>
            </w:r>
          </w:p>
          <w:p>
            <w:pPr>
              <w:spacing w:after="20"/>
              <w:ind w:left="20"/>
              <w:jc w:val="both"/>
            </w:pPr>
            <w:r>
              <w:rPr>
                <w:rFonts w:ascii="Times New Roman"/>
                <w:b w:val="false"/>
                <w:i w:val="false"/>
                <w:color w:val="000000"/>
                <w:sz w:val="20"/>
              </w:rPr>
              <w:t>
улица 2, дома № 2, 2А, 4;</w:t>
            </w:r>
          </w:p>
          <w:p>
            <w:pPr>
              <w:spacing w:after="20"/>
              <w:ind w:left="20"/>
              <w:jc w:val="both"/>
            </w:pPr>
            <w:r>
              <w:rPr>
                <w:rFonts w:ascii="Times New Roman"/>
                <w:b w:val="false"/>
                <w:i w:val="false"/>
                <w:color w:val="000000"/>
                <w:sz w:val="20"/>
              </w:rPr>
              <w:t>
улица № 1, дома № 1, 2, 4, 6, 7, 8, 8А, 9, 10, 10А, 11, 12, 14, 16, 20, 24, 25;</w:t>
            </w:r>
          </w:p>
          <w:p>
            <w:pPr>
              <w:spacing w:after="20"/>
              <w:ind w:left="20"/>
              <w:jc w:val="both"/>
            </w:pPr>
            <w:r>
              <w:rPr>
                <w:rFonts w:ascii="Times New Roman"/>
                <w:b w:val="false"/>
                <w:i w:val="false"/>
                <w:color w:val="000000"/>
                <w:sz w:val="20"/>
              </w:rPr>
              <w:t>
улица Қоғалы, дома № 8, 9, 9/3, 10Б, 14, 20, 26А, 70;</w:t>
            </w:r>
          </w:p>
          <w:p>
            <w:pPr>
              <w:spacing w:after="20"/>
              <w:ind w:left="20"/>
              <w:jc w:val="both"/>
            </w:pPr>
            <w:r>
              <w:rPr>
                <w:rFonts w:ascii="Times New Roman"/>
                <w:b w:val="false"/>
                <w:i w:val="false"/>
                <w:color w:val="000000"/>
                <w:sz w:val="20"/>
              </w:rPr>
              <w:t>
улица Тенгиз Гогигашвили, дом № 12;</w:t>
            </w:r>
          </w:p>
          <w:p>
            <w:pPr>
              <w:spacing w:after="20"/>
              <w:ind w:left="20"/>
              <w:jc w:val="both"/>
            </w:pPr>
            <w:r>
              <w:rPr>
                <w:rFonts w:ascii="Times New Roman"/>
                <w:b w:val="false"/>
                <w:i w:val="false"/>
                <w:color w:val="000000"/>
                <w:sz w:val="20"/>
              </w:rPr>
              <w:t>
Проезд Әнет Баба, дома № 1, 3, 4А, 5А;</w:t>
            </w:r>
          </w:p>
          <w:p>
            <w:pPr>
              <w:spacing w:after="20"/>
              <w:ind w:left="20"/>
              <w:jc w:val="both"/>
            </w:pPr>
            <w:r>
              <w:rPr>
                <w:rFonts w:ascii="Times New Roman"/>
                <w:b w:val="false"/>
                <w:i w:val="false"/>
                <w:color w:val="000000"/>
                <w:sz w:val="20"/>
              </w:rPr>
              <w:t>
Проезд Жәңгір Хан, дома № 72, 72А, 72Б, 72В, 74, 75, 76/1, 76/2, 77, 78, 78/1, 79, 80, 81, 82, 83, 84;</w:t>
            </w:r>
          </w:p>
          <w:p>
            <w:pPr>
              <w:spacing w:after="20"/>
              <w:ind w:left="20"/>
              <w:jc w:val="both"/>
            </w:pPr>
            <w:r>
              <w:rPr>
                <w:rFonts w:ascii="Times New Roman"/>
                <w:b w:val="false"/>
                <w:i w:val="false"/>
                <w:color w:val="000000"/>
                <w:sz w:val="20"/>
              </w:rPr>
              <w:t>
Проезд Кенен Әзірбаев, дома № 40, 40А, 56, 56А, 71, 72, 73, 74, 75, 75/1, 76, 76А, 77, 77/1, 79, 81;</w:t>
            </w:r>
          </w:p>
          <w:p>
            <w:pPr>
              <w:spacing w:after="20"/>
              <w:ind w:left="20"/>
              <w:jc w:val="both"/>
            </w:pPr>
            <w:r>
              <w:rPr>
                <w:rFonts w:ascii="Times New Roman"/>
                <w:b w:val="false"/>
                <w:i w:val="false"/>
                <w:color w:val="000000"/>
                <w:sz w:val="20"/>
              </w:rPr>
              <w:t>
Проезд Құрылысшы, дома № 1, 1А, 2Г, 3, 4, 5, 6, 6А, 6Б, 6В, 7, 8, 8А, 9, 10, 11, 11А, 11Б, 12, 12А, 12Б, 13, 14А, 15, 15А, 15Б, 16, 16А, 16Б, 17, 17А, 17Б, 18, 18А, 18В, 19, 19А, 21, 21А, 23, 24, 25, 26, 27, 7441, 7447;</w:t>
            </w:r>
          </w:p>
          <w:p>
            <w:pPr>
              <w:spacing w:after="20"/>
              <w:ind w:left="20"/>
              <w:jc w:val="both"/>
            </w:pPr>
            <w:r>
              <w:rPr>
                <w:rFonts w:ascii="Times New Roman"/>
                <w:b w:val="false"/>
                <w:i w:val="false"/>
                <w:color w:val="000000"/>
                <w:sz w:val="20"/>
              </w:rPr>
              <w:t>
Проезд Ленинград, дома № 1, 1А, 1Б, 1В, 3, 3/3, 4, 5, 5А, 6/3, 7, 7А, 8, 9, 9, 9/3, 9/4, 10, 14А, 16, 16А, 48;</w:t>
            </w:r>
          </w:p>
          <w:p>
            <w:pPr>
              <w:spacing w:after="20"/>
              <w:ind w:left="20"/>
              <w:jc w:val="both"/>
            </w:pPr>
            <w:r>
              <w:rPr>
                <w:rFonts w:ascii="Times New Roman"/>
                <w:b w:val="false"/>
                <w:i w:val="false"/>
                <w:color w:val="000000"/>
                <w:sz w:val="20"/>
              </w:rPr>
              <w:t>
Проезд Тұмар Ханша, дома № 36А, 37, 37А, 37Б, 51, 53, 55, 57, 59;</w:t>
            </w:r>
          </w:p>
          <w:p>
            <w:pPr>
              <w:spacing w:after="20"/>
              <w:ind w:left="20"/>
              <w:jc w:val="both"/>
            </w:pPr>
            <w:r>
              <w:rPr>
                <w:rFonts w:ascii="Times New Roman"/>
                <w:b w:val="false"/>
                <w:i w:val="false"/>
                <w:color w:val="000000"/>
                <w:sz w:val="20"/>
              </w:rPr>
              <w:t>
улица Қабанбай Батыр, дома № 1, 2А, 3, 3/2, 5, 5/2, 5А, 6А, 7, 7/1, 8А, 9, 9А, 11, 11, 12, 13, 14, 15, 15/1, 15/2, 16, 16А, 17, 18, 18А, 18Б, 19, 19, 19/1, 19/2, 20, 20А, 20Б, 21, 22, 22А, 22Б, 23, 23/1, 23/2, 24, 24/1, 24/2, 25, 25/1, 26/1, 26/1Б, 26/2, 27, 28, 29, 30, 30А, 31-1, 31, 32/1, 32/1Б, 32/2, 34, 34А, 34Б, 36, 36А, 36Б, 38/1, 38/2, 40/1, 40/2, 40А, 42, 42А, 44, 46, 46А, 48, 50;</w:t>
            </w:r>
          </w:p>
          <w:p>
            <w:pPr>
              <w:spacing w:after="20"/>
              <w:ind w:left="20"/>
              <w:jc w:val="both"/>
            </w:pPr>
            <w:r>
              <w:rPr>
                <w:rFonts w:ascii="Times New Roman"/>
                <w:b w:val="false"/>
                <w:i w:val="false"/>
                <w:color w:val="000000"/>
                <w:sz w:val="20"/>
              </w:rPr>
              <w:t>
улица Қарашүңгіл, дома № 2, 2А, 3, 4, 5, 5А, 5Б, 6, 7, 8, 9, 9А, 9Б, 11, 11А, 12, 13, 14, 14А, 14Б, 15, 16, 17, 18, 18А, 18Б, 19, 20, 21, 22, 23, 24, 25, 26, 27, 28;</w:t>
            </w:r>
          </w:p>
          <w:p>
            <w:pPr>
              <w:spacing w:after="20"/>
              <w:ind w:left="20"/>
              <w:jc w:val="both"/>
            </w:pPr>
            <w:r>
              <w:rPr>
                <w:rFonts w:ascii="Times New Roman"/>
                <w:b w:val="false"/>
                <w:i w:val="false"/>
                <w:color w:val="000000"/>
                <w:sz w:val="20"/>
              </w:rPr>
              <w:t>
улица Қоғалы, дома № 1А, 2, 3, 4, 7, 7А, 8, 9, 9А, 10, 11, 11А, 12, 12А, 12В, 14, 67;</w:t>
            </w:r>
          </w:p>
          <w:p>
            <w:pPr>
              <w:spacing w:after="20"/>
              <w:ind w:left="20"/>
              <w:jc w:val="both"/>
            </w:pPr>
            <w:r>
              <w:rPr>
                <w:rFonts w:ascii="Times New Roman"/>
                <w:b w:val="false"/>
                <w:i w:val="false"/>
                <w:color w:val="000000"/>
                <w:sz w:val="20"/>
              </w:rPr>
              <w:t>
улица Қорқыт Ата, дома № 1, 1Б, 1А, 2, 2А, 2В, 3, 4, 5, 6, 7, 8, 8А, 9, 9А, 9Б, 9В, 10, 11, 11А, 11Б, 12, 13, 13Б, 14, 14А, 14Б, 15, 16, 17, 17А, 18, 19, 20, 21, 22, 22А, 22Б, 23, 24, 24А, 24Б, 25, 26, 27, 28, 29, 30, 30А, 30Б, 31, 32, 32А, 32Б, 40, 80;</w:t>
            </w:r>
          </w:p>
          <w:p>
            <w:pPr>
              <w:spacing w:after="20"/>
              <w:ind w:left="20"/>
              <w:jc w:val="both"/>
            </w:pPr>
            <w:r>
              <w:rPr>
                <w:rFonts w:ascii="Times New Roman"/>
                <w:b w:val="false"/>
                <w:i w:val="false"/>
                <w:color w:val="000000"/>
                <w:sz w:val="20"/>
              </w:rPr>
              <w:t>
улица Ойыл, дома № 1, 1А, 1Б, 2/1, 2А, 2Г, 3, 3А, 3Б, 4, 4А, 5, 6, 6А, 7, 8, 8А, 8Б, 9, 10, 11, 12, 13, 13А, 14, 14А, 15, 16, 16А, 16Б, 17, 18, 18А, 18В, 19, 20, 20А, 21, 21А, 22, 22А, 23, 23А, 23Б, 24, 25, 25А, 26, 26А, 27, 27А, 29, 90;</w:t>
            </w:r>
          </w:p>
          <w:p>
            <w:pPr>
              <w:spacing w:after="20"/>
              <w:ind w:left="20"/>
              <w:jc w:val="both"/>
            </w:pPr>
            <w:r>
              <w:rPr>
                <w:rFonts w:ascii="Times New Roman"/>
                <w:b w:val="false"/>
                <w:i w:val="false"/>
                <w:color w:val="000000"/>
                <w:sz w:val="20"/>
              </w:rPr>
              <w:t>
улица Сағыз, дома № 2, 2Б, 4, 4А, 6, 8, 10, 12, 14, 14А, 16, 18, 20, 22, 22А;</w:t>
            </w:r>
          </w:p>
          <w:p>
            <w:pPr>
              <w:spacing w:after="20"/>
              <w:ind w:left="20"/>
              <w:jc w:val="both"/>
            </w:pPr>
            <w:r>
              <w:rPr>
                <w:rFonts w:ascii="Times New Roman"/>
                <w:b w:val="false"/>
                <w:i w:val="false"/>
                <w:color w:val="000000"/>
                <w:sz w:val="20"/>
              </w:rPr>
              <w:t>
улица Сырым Датов, дома № 99, 101, 103, 105, 107, 107А, 109, 111, 113, 113/2, 115, 115А, 117, 119/1, 121/1, 121/2, 123, 125, 127/1, 127/2, 127, 129, 129/1, 129/2, 131, 131А, 135, 137, 137А, 137Б, 139А, 139, 141, 143, 143А, 145, 145/1, 145/1А, 147, 149, 151, 153, 155, 167, 167/1, 169;</w:t>
            </w:r>
          </w:p>
          <w:p>
            <w:pPr>
              <w:spacing w:after="20"/>
              <w:ind w:left="20"/>
              <w:jc w:val="both"/>
            </w:pPr>
            <w:r>
              <w:rPr>
                <w:rFonts w:ascii="Times New Roman"/>
                <w:b w:val="false"/>
                <w:i w:val="false"/>
                <w:color w:val="000000"/>
                <w:sz w:val="20"/>
              </w:rPr>
              <w:t>
улица Тәуекел Хан, дома № 1, 2, 2А, 3, 3/3, 3/7, 5, 7, 7А, 10, 11, 19, 25;</w:t>
            </w:r>
          </w:p>
          <w:p>
            <w:pPr>
              <w:spacing w:after="20"/>
              <w:ind w:left="20"/>
              <w:jc w:val="both"/>
            </w:pPr>
            <w:r>
              <w:rPr>
                <w:rFonts w:ascii="Times New Roman"/>
                <w:b w:val="false"/>
                <w:i w:val="false"/>
                <w:color w:val="000000"/>
                <w:sz w:val="20"/>
              </w:rPr>
              <w:t>
улица Шоқан Уәлиханов, дома № 54/2, 70, 78, 80, 82, 84, 86, 86А, 88, 88А, 89, 89/1, 89/2А, 89А, 90, 90/1, 90/2, 91, 93, 95, 97, 97А, 106, 107, 107А, 109, 109А, 111, 111/2, 113,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С.Датова, дом 42, здание филиала акционерного общества "Национальная Компания "Қазақстан Темір Жолы" – "Атырауское отделение магистральной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 дома № 1, 1/2, 1А, 1/1, 1Б, 2, 2Б, 2А, 3, 3/1, 4, 5, 5А, 6, 7, 7/32, 7Б, 7А, 8, 8, 9, 9/1, 10, 11, 12, 13, 14, 15, 15А, 16, 17;</w:t>
            </w:r>
          </w:p>
          <w:p>
            <w:pPr>
              <w:spacing w:after="20"/>
              <w:ind w:left="20"/>
              <w:jc w:val="both"/>
            </w:pPr>
            <w:r>
              <w:rPr>
                <w:rFonts w:ascii="Times New Roman"/>
                <w:b w:val="false"/>
                <w:i w:val="false"/>
                <w:color w:val="000000"/>
                <w:sz w:val="20"/>
              </w:rPr>
              <w:t>
улица Қиғаш, дома № 1, 2;</w:t>
            </w:r>
          </w:p>
          <w:p>
            <w:pPr>
              <w:spacing w:after="20"/>
              <w:ind w:left="20"/>
              <w:jc w:val="both"/>
            </w:pPr>
            <w:r>
              <w:rPr>
                <w:rFonts w:ascii="Times New Roman"/>
                <w:b w:val="false"/>
                <w:i w:val="false"/>
                <w:color w:val="000000"/>
                <w:sz w:val="20"/>
              </w:rPr>
              <w:t>
улица Сырым Датов, дома № 1, 1/2, 1А, 1/1, 2, 2/1, 2/2, 2Б, 2, 2В, 3, 4, 4А, 6, 7, 7/2, 7Б, 8, 8А, 9А, 9Б, 10, 10А, 11, 11/23, 11А, 11Б, 11/1, 11/2, 12, 13, 13/22, 13А, 14, 14Б, 15, 15А, 15Б, 15/1, 18/1, 21, 21, 21/1, 23, 23А, 24, 25, 25, 27, 27, 27/2, 28, 28/1, 28/2, 29, 29А, 30, 31, 31, 33, 35, 35А, 35Б, 35В, 35Г, 35/1, 35Д.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Жубан Молдагалиев, строение 29А, здание товарищества с ограниченной ответственностью "Атырау-Акпарат"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Азаттық, дома № 60, 60А, 62, 64, 64А, 64В, 68, 68А, 68Б, 68В, 68Г, 71, 75, 75, 75А, 75Б, 77, 77Б, 79, 83А, 87, 89, 91, 93, 95;</w:t>
            </w:r>
          </w:p>
          <w:p>
            <w:pPr>
              <w:spacing w:after="20"/>
              <w:ind w:left="20"/>
              <w:jc w:val="both"/>
            </w:pPr>
            <w:r>
              <w:rPr>
                <w:rFonts w:ascii="Times New Roman"/>
                <w:b w:val="false"/>
                <w:i w:val="false"/>
                <w:color w:val="000000"/>
                <w:sz w:val="20"/>
              </w:rPr>
              <w:t>
улица Жубан Молдагалиев, дома № 5, 5А, 7, строение 8А, 14, 16, 18, 19, 19А;</w:t>
            </w:r>
          </w:p>
          <w:p>
            <w:pPr>
              <w:spacing w:after="20"/>
              <w:ind w:left="20"/>
              <w:jc w:val="both"/>
            </w:pPr>
            <w:r>
              <w:rPr>
                <w:rFonts w:ascii="Times New Roman"/>
                <w:b w:val="false"/>
                <w:i w:val="false"/>
                <w:color w:val="000000"/>
                <w:sz w:val="20"/>
              </w:rPr>
              <w:t>
улица Махамбет Өтемісұлы, дома № 60А, 128, 128, 128А, 128Б, 130, 130А, 132;</w:t>
            </w:r>
          </w:p>
          <w:p>
            <w:pPr>
              <w:spacing w:after="20"/>
              <w:ind w:left="20"/>
              <w:jc w:val="both"/>
            </w:pPr>
            <w:r>
              <w:rPr>
                <w:rFonts w:ascii="Times New Roman"/>
                <w:b w:val="false"/>
                <w:i w:val="false"/>
                <w:color w:val="000000"/>
                <w:sz w:val="20"/>
              </w:rPr>
              <w:t>
улица Өтешқали Атамбаев, дома № 1А, 1Б, 1Г, 1, 1В, 2, 2А, 2Б, 2В, 3, 4, 5, 5Б, 5/1, 5А, 5Е, 6, 6А, 6Б, 7А, 7Б/1, 7В, 7/1, 7/4, 7Б, 7, 7/2, 7/3, 7/5, 7/6, 7/7, 7Г, 9, 9А, 10, 10А, 10Б, 10В, 10Г, 12А, 12В, 12Г, 12Д, 12Е, 12, 12/1, 12Б, 12К, 13, 13А, 13Б, 14, 14/1, 14/2, 14/3, 14/4, 14А, 14Б, 15, 16, 16А, 16Б, 16В, 17, 17А, 18, 18А, 18Б, 18В, 19, 19/2, 19А, 19Б, 19В, 19Г, 19Д, 20, 20, 20А, 20Б, 20Г, 20 Б, 20/1, 20/2, 20/3, 20В, 22, 23А, 23/1, 23Б, 23В, 23Г, 25, 25А, 25Б, 25Г, 25/1, 25/2, 25В, 27, 27А, 27Б, 27/1, 27/2, 27/3, 27/10, 27/7, 27/8, 27/9, 27В, 27Г, 29, 29/1, 29/1 А, 29А, 29Б, 29/2, 29В, 29Г, 31, 31/1, 33, 33А, 35, 37, 39, 39/1, 41, 60, 62, 77, 77А, 77В, 78А.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Азаттық, строение 78, здание коммунального государственного учреждения "Средняя общеобразовательная школа № 14 имени А.Чехова"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Азаттық, дома № 70, 72, 72А, 72Б, 74, 74/2, 74В, 74/27, 74А, 74Б, 76, 76/1, 76/5, 76/7, 76/8, 76/9, 76А, 76Б, 80, 80А, 80Б, 80/1, 80/2, 80/27, 82, 82, 84, 85, 86, 86/20, 88, 90, 90, 90/1, 92, 94, 94, 96Б, 99А, 101Б, 101, 101А, 101В, 102А, 113, 114А, 117, 119, 119А, 121, 122А, 144-2;</w:t>
            </w:r>
          </w:p>
          <w:p>
            <w:pPr>
              <w:spacing w:after="20"/>
              <w:ind w:left="20"/>
              <w:jc w:val="both"/>
            </w:pPr>
            <w:r>
              <w:rPr>
                <w:rFonts w:ascii="Times New Roman"/>
                <w:b w:val="false"/>
                <w:i w:val="false"/>
                <w:color w:val="000000"/>
                <w:sz w:val="20"/>
              </w:rPr>
              <w:t>
Проспект Мұхтар Әуезов, дома № 58, 60, 60, 60А;</w:t>
            </w:r>
          </w:p>
          <w:p>
            <w:pPr>
              <w:spacing w:after="20"/>
              <w:ind w:left="20"/>
              <w:jc w:val="both"/>
            </w:pPr>
            <w:r>
              <w:rPr>
                <w:rFonts w:ascii="Times New Roman"/>
                <w:b w:val="false"/>
                <w:i w:val="false"/>
                <w:color w:val="000000"/>
                <w:sz w:val="20"/>
              </w:rPr>
              <w:t>
улица Александр Стаханов, дома № 1, 1А,1А/1, 2Б, 3А;</w:t>
            </w:r>
          </w:p>
          <w:p>
            <w:pPr>
              <w:spacing w:after="20"/>
              <w:ind w:left="20"/>
              <w:jc w:val="both"/>
            </w:pPr>
            <w:r>
              <w:rPr>
                <w:rFonts w:ascii="Times New Roman"/>
                <w:b w:val="false"/>
                <w:i w:val="false"/>
                <w:color w:val="000000"/>
                <w:sz w:val="20"/>
              </w:rPr>
              <w:t>
улица Әди Шәріпов, дома № 26, 26А, 26А, 26А, 26А, 26А, 26А, Блок 1, 26А, Блок 2, 26А, Блок 3, 26А, Блок 4, 28, 28/1, 34А;</w:t>
            </w:r>
          </w:p>
          <w:p>
            <w:pPr>
              <w:spacing w:after="20"/>
              <w:ind w:left="20"/>
              <w:jc w:val="both"/>
            </w:pPr>
            <w:r>
              <w:rPr>
                <w:rFonts w:ascii="Times New Roman"/>
                <w:b w:val="false"/>
                <w:i w:val="false"/>
                <w:color w:val="000000"/>
                <w:sz w:val="20"/>
              </w:rPr>
              <w:t>
улица Жубан Молдагалиев, дома № 21, 22, 26, 28, 28, 28А, 29, 29, 30, 30, 30А, 31, 32, 32, 33/2, 35, 35А, 35Б;</w:t>
            </w:r>
          </w:p>
          <w:p>
            <w:pPr>
              <w:spacing w:after="20"/>
              <w:ind w:left="20"/>
              <w:jc w:val="both"/>
            </w:pPr>
            <w:r>
              <w:rPr>
                <w:rFonts w:ascii="Times New Roman"/>
                <w:b w:val="false"/>
                <w:i w:val="false"/>
                <w:color w:val="000000"/>
                <w:sz w:val="20"/>
              </w:rPr>
              <w:t>
улица Қайырғали Смағұлов, дома № 56, 56А, 56Б, 56Б, 56/1А, 56Г, 62, 64, 66, 68, 70, 70Б, 72, 74, 75, 75А, 75Б, 76, 76А, 78, 78А, 80, 82, 82А, 84, 84А, 86, 86А, 88, 90, 92, 94, 96;</w:t>
            </w:r>
          </w:p>
          <w:p>
            <w:pPr>
              <w:spacing w:after="20"/>
              <w:ind w:left="20"/>
              <w:jc w:val="both"/>
            </w:pPr>
            <w:r>
              <w:rPr>
                <w:rFonts w:ascii="Times New Roman"/>
                <w:b w:val="false"/>
                <w:i w:val="false"/>
                <w:color w:val="000000"/>
                <w:sz w:val="20"/>
              </w:rPr>
              <w:t>
улица Сапар Қарымсақов, дома № 2А, 4, 4А, 5, 6А, 8, 10А, 12, 12/1,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Әди Шәріпов, строение 1/1, здание коммунального государственного казенного предприятие "Детская музыкальная школа имени Курмангазы"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Саябақ, дома № 1, 3, 5, 7;</w:t>
            </w:r>
          </w:p>
          <w:p>
            <w:pPr>
              <w:spacing w:after="20"/>
              <w:ind w:left="20"/>
              <w:jc w:val="both"/>
            </w:pPr>
            <w:r>
              <w:rPr>
                <w:rFonts w:ascii="Times New Roman"/>
                <w:b w:val="false"/>
                <w:i w:val="false"/>
                <w:color w:val="000000"/>
                <w:sz w:val="20"/>
              </w:rPr>
              <w:t>
Проспект Азаттық, дома № 127, 129, 131, 131Б;</w:t>
            </w:r>
          </w:p>
          <w:p>
            <w:pPr>
              <w:spacing w:after="20"/>
              <w:ind w:left="20"/>
              <w:jc w:val="both"/>
            </w:pPr>
            <w:r>
              <w:rPr>
                <w:rFonts w:ascii="Times New Roman"/>
                <w:b w:val="false"/>
                <w:i w:val="false"/>
                <w:color w:val="000000"/>
                <w:sz w:val="20"/>
              </w:rPr>
              <w:t>
Проспект Мұхтар Әуезов, дома № 28, 48, 50, 52А, 52Б, 52В, 52Г, 56А, 65;</w:t>
            </w:r>
          </w:p>
          <w:p>
            <w:pPr>
              <w:spacing w:after="20"/>
              <w:ind w:left="20"/>
              <w:jc w:val="both"/>
            </w:pPr>
            <w:r>
              <w:rPr>
                <w:rFonts w:ascii="Times New Roman"/>
                <w:b w:val="false"/>
                <w:i w:val="false"/>
                <w:color w:val="000000"/>
                <w:sz w:val="20"/>
              </w:rPr>
              <w:t>
улица Александр Стаханов, дом № 4;</w:t>
            </w:r>
          </w:p>
          <w:p>
            <w:pPr>
              <w:spacing w:after="20"/>
              <w:ind w:left="20"/>
              <w:jc w:val="both"/>
            </w:pPr>
            <w:r>
              <w:rPr>
                <w:rFonts w:ascii="Times New Roman"/>
                <w:b w:val="false"/>
                <w:i w:val="false"/>
                <w:color w:val="000000"/>
                <w:sz w:val="20"/>
              </w:rPr>
              <w:t>
улица Астана, дома № 1Б, 2, 3, 4, 5, 6, 6А, 8, 8А, 10, 10А, 10Б, 31;</w:t>
            </w:r>
          </w:p>
          <w:p>
            <w:pPr>
              <w:spacing w:after="20"/>
              <w:ind w:left="20"/>
              <w:jc w:val="both"/>
            </w:pPr>
            <w:r>
              <w:rPr>
                <w:rFonts w:ascii="Times New Roman"/>
                <w:b w:val="false"/>
                <w:i w:val="false"/>
                <w:color w:val="000000"/>
                <w:sz w:val="20"/>
              </w:rPr>
              <w:t>
улица Әди Шәріпов, дома № 1, 1/1, 7, 8, 9, 10, 11, 11, 11А, 12, 12А, 13, 13А, 13В, 13Г, 14, 14А, 15, 16, 17, 18, 19, 20, 20А, 22, 30, 30А, 32, 32А, 34;</w:t>
            </w:r>
          </w:p>
          <w:p>
            <w:pPr>
              <w:spacing w:after="20"/>
              <w:ind w:left="20"/>
              <w:jc w:val="both"/>
            </w:pPr>
            <w:r>
              <w:rPr>
                <w:rFonts w:ascii="Times New Roman"/>
                <w:b w:val="false"/>
                <w:i w:val="false"/>
                <w:color w:val="000000"/>
                <w:sz w:val="20"/>
              </w:rPr>
              <w:t>
улица Гавриил Шамин, дома № 1, 1А, 3, 5, 7, 7А, 7Б;</w:t>
            </w:r>
          </w:p>
          <w:p>
            <w:pPr>
              <w:spacing w:after="20"/>
              <w:ind w:left="20"/>
              <w:jc w:val="both"/>
            </w:pPr>
            <w:r>
              <w:rPr>
                <w:rFonts w:ascii="Times New Roman"/>
                <w:b w:val="false"/>
                <w:i w:val="false"/>
                <w:color w:val="000000"/>
                <w:sz w:val="20"/>
              </w:rPr>
              <w:t>
улица Қайырғали Смағұлов, дома № 62А, 70А;</w:t>
            </w:r>
          </w:p>
          <w:p>
            <w:pPr>
              <w:spacing w:after="20"/>
              <w:ind w:left="20"/>
              <w:jc w:val="both"/>
            </w:pPr>
            <w:r>
              <w:rPr>
                <w:rFonts w:ascii="Times New Roman"/>
                <w:b w:val="false"/>
                <w:i w:val="false"/>
                <w:color w:val="000000"/>
                <w:sz w:val="20"/>
              </w:rPr>
              <w:t>
улица Наурыз, дома № 1, 1А, 1Б, 1В, 2, 2/1, 3, 4, 4/1, 7, 7А, 8, 8 / 84, 8А, 13, 14, 16, 19;</w:t>
            </w:r>
          </w:p>
          <w:p>
            <w:pPr>
              <w:spacing w:after="20"/>
              <w:ind w:left="20"/>
              <w:jc w:val="both"/>
            </w:pPr>
            <w:r>
              <w:rPr>
                <w:rFonts w:ascii="Times New Roman"/>
                <w:b w:val="false"/>
                <w:i w:val="false"/>
                <w:color w:val="000000"/>
                <w:sz w:val="20"/>
              </w:rPr>
              <w:t>
улица Сапар Қарымсақов, дом № 1А;</w:t>
            </w:r>
          </w:p>
          <w:p>
            <w:pPr>
              <w:spacing w:after="20"/>
              <w:ind w:left="20"/>
              <w:jc w:val="both"/>
            </w:pPr>
            <w:r>
              <w:rPr>
                <w:rFonts w:ascii="Times New Roman"/>
                <w:b w:val="false"/>
                <w:i w:val="false"/>
                <w:color w:val="000000"/>
                <w:sz w:val="20"/>
              </w:rPr>
              <w:t>
улица Сәбит Мұқанов, дома № 2, 4, 6, 8, 10;</w:t>
            </w:r>
          </w:p>
          <w:p>
            <w:pPr>
              <w:spacing w:after="20"/>
              <w:ind w:left="20"/>
              <w:jc w:val="both"/>
            </w:pPr>
            <w:r>
              <w:rPr>
                <w:rFonts w:ascii="Times New Roman"/>
                <w:b w:val="false"/>
                <w:i w:val="false"/>
                <w:color w:val="000000"/>
                <w:sz w:val="20"/>
              </w:rPr>
              <w:t>
улица Тастөбе, дома № 2А, 4, 6, 7, 8, 10, 12, 14, 16, 52, 52 Блок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Мұхтар Әуезов, строение № 11, коммунального государстсвенного учереждение "Школа-лицей IT"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Жилгородок, дом № 8;</w:t>
            </w:r>
          </w:p>
          <w:p>
            <w:pPr>
              <w:spacing w:after="20"/>
              <w:ind w:left="20"/>
              <w:jc w:val="both"/>
            </w:pPr>
            <w:r>
              <w:rPr>
                <w:rFonts w:ascii="Times New Roman"/>
                <w:b w:val="false"/>
                <w:i w:val="false"/>
                <w:color w:val="000000"/>
                <w:sz w:val="20"/>
              </w:rPr>
              <w:t>
Проезд № 1, дома № 1, 1А, 1Б, 3, 11, 15, 17, 19, 21, 22, 23, 25, 26, 28, 38;</w:t>
            </w:r>
          </w:p>
          <w:p>
            <w:pPr>
              <w:spacing w:after="20"/>
              <w:ind w:left="20"/>
              <w:jc w:val="both"/>
            </w:pPr>
            <w:r>
              <w:rPr>
                <w:rFonts w:ascii="Times New Roman"/>
                <w:b w:val="false"/>
                <w:i w:val="false"/>
                <w:color w:val="000000"/>
                <w:sz w:val="20"/>
              </w:rPr>
              <w:t>
Проезд Мұхан Наурызалиев, дома № 1, 2, 3, 4, 5, 5А, 5Б, 6, 6А, 7, 8, 9, 10, 11, 12, 13, 13А, 14, 15, 17, 19, 19А, 19Б, 21, 21-1, 21А, 23, 25, 27, 29, 31, 31Б, 31В, 33, 35, 39, 41, 43;</w:t>
            </w:r>
          </w:p>
          <w:p>
            <w:pPr>
              <w:spacing w:after="20"/>
              <w:ind w:left="20"/>
              <w:jc w:val="both"/>
            </w:pPr>
            <w:r>
              <w:rPr>
                <w:rFonts w:ascii="Times New Roman"/>
                <w:b w:val="false"/>
                <w:i w:val="false"/>
                <w:color w:val="000000"/>
                <w:sz w:val="20"/>
              </w:rPr>
              <w:t>
Проспект Мұхтар Әуезов, дома № 1, 1А, 2, 3, 3/5, 4, 5, 6, 7, 8, 9, 10, 11, 12, 13, 14, 15, 17, 18, 19, 19/2, 20, 21, 21А, 22, 23, 25, 26, 26А, 26Г, 26/1, 26Б, 26В, 26Д, 27, 31, 43;</w:t>
            </w:r>
          </w:p>
          <w:p>
            <w:pPr>
              <w:spacing w:after="20"/>
              <w:ind w:left="20"/>
              <w:jc w:val="both"/>
            </w:pPr>
            <w:r>
              <w:rPr>
                <w:rFonts w:ascii="Times New Roman"/>
                <w:b w:val="false"/>
                <w:i w:val="false"/>
                <w:color w:val="000000"/>
                <w:sz w:val="20"/>
              </w:rPr>
              <w:t>
улица Әди Шәріпов, дома № 5, 5А, 5А, 5Б, 5/1;</w:t>
            </w:r>
          </w:p>
          <w:p>
            <w:pPr>
              <w:spacing w:after="20"/>
              <w:ind w:left="20"/>
              <w:jc w:val="both"/>
            </w:pPr>
            <w:r>
              <w:rPr>
                <w:rFonts w:ascii="Times New Roman"/>
                <w:b w:val="false"/>
                <w:i w:val="false"/>
                <w:color w:val="000000"/>
                <w:sz w:val="20"/>
              </w:rPr>
              <w:t>
улица Бекбай Бимағанов, дома № 1, 1/1, 1/3, 1Б, 1Г, 1А, 1В, 3/1, 3/2, 5, 5/1, 7, 7/1, 7/2, 7А, 7Б, 9/1, 9/2, 11, 13, 15, 15А, 17, 19, 21, 21А, 23, 25, 27, 29, 31, 33, 33А, 35, 37, 37А, 37Б, 37В, 37/1, 41, 47, 77, 77А, 77Б, 79;</w:t>
            </w:r>
          </w:p>
          <w:p>
            <w:pPr>
              <w:spacing w:after="20"/>
              <w:ind w:left="20"/>
              <w:jc w:val="both"/>
            </w:pPr>
            <w:r>
              <w:rPr>
                <w:rFonts w:ascii="Times New Roman"/>
                <w:b w:val="false"/>
                <w:i w:val="false"/>
                <w:color w:val="000000"/>
                <w:sz w:val="20"/>
              </w:rPr>
              <w:t>
улица Волгоград, дома № 1, 2, 2/1, 3, 3Б, 3А, 3В, 4, 4/1, 5, 6/1, 6/2, 8, 8А, 10, 12, 14, 14А, 16, 16/1, 16/2;</w:t>
            </w:r>
          </w:p>
          <w:p>
            <w:pPr>
              <w:spacing w:after="20"/>
              <w:ind w:left="20"/>
              <w:jc w:val="both"/>
            </w:pPr>
            <w:r>
              <w:rPr>
                <w:rFonts w:ascii="Times New Roman"/>
                <w:b w:val="false"/>
                <w:i w:val="false"/>
                <w:color w:val="000000"/>
                <w:sz w:val="20"/>
              </w:rPr>
              <w:t>
улица Гавриил Шамин, дома № 2А, 3А, 3Б, 3В, 4, 4А, 5А, 8, 10, 10А, 16, 18;</w:t>
            </w:r>
          </w:p>
          <w:p>
            <w:pPr>
              <w:spacing w:after="20"/>
              <w:ind w:left="20"/>
              <w:jc w:val="both"/>
            </w:pPr>
            <w:r>
              <w:rPr>
                <w:rFonts w:ascii="Times New Roman"/>
                <w:b w:val="false"/>
                <w:i w:val="false"/>
                <w:color w:val="000000"/>
                <w:sz w:val="20"/>
              </w:rPr>
              <w:t>
улица Еділ, дома № 1, 1/1, 1А, 2, 3, 4, 5, 6, 7, 8, 9, 11, 31, 31А;</w:t>
            </w:r>
          </w:p>
          <w:p>
            <w:pPr>
              <w:spacing w:after="20"/>
              <w:ind w:left="20"/>
              <w:jc w:val="both"/>
            </w:pPr>
            <w:r>
              <w:rPr>
                <w:rFonts w:ascii="Times New Roman"/>
                <w:b w:val="false"/>
                <w:i w:val="false"/>
                <w:color w:val="000000"/>
                <w:sz w:val="20"/>
              </w:rPr>
              <w:t>
улица Николай Ватутин, дома № 1, 2, 2А, 2В, 3, 4, 4А, 5, 6, 7, 9, 9А, 11, 11А, 13, 15, 17;</w:t>
            </w:r>
          </w:p>
          <w:p>
            <w:pPr>
              <w:spacing w:after="20"/>
              <w:ind w:left="20"/>
              <w:jc w:val="both"/>
            </w:pPr>
            <w:r>
              <w:rPr>
                <w:rFonts w:ascii="Times New Roman"/>
                <w:b w:val="false"/>
                <w:i w:val="false"/>
                <w:color w:val="000000"/>
                <w:sz w:val="20"/>
              </w:rPr>
              <w:t>
улица Нұртас Оңдасынов, дома № Д,9-В, 1, 4, 5, 5А, 7, 8, 8А, 9, 9А, 9Б, 9В, 9Д, 10, 10А, 10Б, 11, 11/1, 11А, 11Б, 12, 13, 13/1, 13Б, 13А, 14, 15, 15Б, 16, 16А, 16Б, 16В, 16Д, 16Г, 17, 17А, 17Б, 17Г, 19, 19А, 21, 25, 25А, 26, 29, 31, 31А, 39/1;</w:t>
            </w:r>
          </w:p>
          <w:p>
            <w:pPr>
              <w:spacing w:after="20"/>
              <w:ind w:left="20"/>
              <w:jc w:val="both"/>
            </w:pPr>
            <w:r>
              <w:rPr>
                <w:rFonts w:ascii="Times New Roman"/>
                <w:b w:val="false"/>
                <w:i w:val="false"/>
                <w:color w:val="000000"/>
                <w:sz w:val="20"/>
              </w:rPr>
              <w:t>
улица Одесса, дома № 1, 1А, 1/4, 1/5, 2, 3, 4, 5, 6, 6/1б, 6/6, 6/2, 6/2а, 6А, 6Б, 65/5;</w:t>
            </w:r>
          </w:p>
          <w:p>
            <w:pPr>
              <w:spacing w:after="20"/>
              <w:ind w:left="20"/>
              <w:jc w:val="both"/>
            </w:pPr>
            <w:r>
              <w:rPr>
                <w:rFonts w:ascii="Times New Roman"/>
                <w:b w:val="false"/>
                <w:i w:val="false"/>
                <w:color w:val="000000"/>
                <w:sz w:val="20"/>
              </w:rPr>
              <w:t>
улица Севастополь, дома № 1А, 1Б, 1В, 1, 2, 3, 3/1, 4, 5А, 5, 6, 6А, 6Б, 8, 8А, 8Б, 10, 10/7, 10А, 10Б;</w:t>
            </w:r>
          </w:p>
          <w:p>
            <w:pPr>
              <w:spacing w:after="20"/>
              <w:ind w:left="20"/>
              <w:jc w:val="both"/>
            </w:pPr>
            <w:r>
              <w:rPr>
                <w:rFonts w:ascii="Times New Roman"/>
                <w:b w:val="false"/>
                <w:i w:val="false"/>
                <w:color w:val="000000"/>
                <w:sz w:val="20"/>
              </w:rPr>
              <w:t>
улица Сүлеймен Сауырғалиев, дома № 1А, 1Б, 1В, 1, 1Г, 2, 2А, 2Б, 2В, 3, 4, 5, 8, 9, 19, 21, 21А,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Сәбит Мұқанов, строение 3, здание коммунального государственного учреждения "Школа-лицей № 20 имени А.Пушкина"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Ақшағыл, дома № 1, 2, 3, 4, 4А, 5, 6, 7, 9;</w:t>
            </w:r>
          </w:p>
          <w:p>
            <w:pPr>
              <w:spacing w:after="20"/>
              <w:ind w:left="20"/>
              <w:jc w:val="both"/>
            </w:pPr>
            <w:r>
              <w:rPr>
                <w:rFonts w:ascii="Times New Roman"/>
                <w:b w:val="false"/>
                <w:i w:val="false"/>
                <w:color w:val="000000"/>
                <w:sz w:val="20"/>
              </w:rPr>
              <w:t>
Проезд Жасөркен, дома № 1, 2, 2Б, 2В, 2Г, 3, 4, 5, 6, 8, 10;</w:t>
            </w:r>
          </w:p>
          <w:p>
            <w:pPr>
              <w:spacing w:after="20"/>
              <w:ind w:left="20"/>
              <w:jc w:val="both"/>
            </w:pPr>
            <w:r>
              <w:rPr>
                <w:rFonts w:ascii="Times New Roman"/>
                <w:b w:val="false"/>
                <w:i w:val="false"/>
                <w:color w:val="000000"/>
                <w:sz w:val="20"/>
              </w:rPr>
              <w:t>
Проезд Қарағаш, дома № 1, 2;</w:t>
            </w:r>
          </w:p>
          <w:p>
            <w:pPr>
              <w:spacing w:after="20"/>
              <w:ind w:left="20"/>
              <w:jc w:val="both"/>
            </w:pPr>
            <w:r>
              <w:rPr>
                <w:rFonts w:ascii="Times New Roman"/>
                <w:b w:val="false"/>
                <w:i w:val="false"/>
                <w:color w:val="000000"/>
                <w:sz w:val="20"/>
              </w:rPr>
              <w:t>
Проезд Міржақып Дулатов, дома № 1, 3, 4, 5, 6, 7, 8, 9, 10, 13, 15;</w:t>
            </w:r>
          </w:p>
          <w:p>
            <w:pPr>
              <w:spacing w:after="20"/>
              <w:ind w:left="20"/>
              <w:jc w:val="both"/>
            </w:pPr>
            <w:r>
              <w:rPr>
                <w:rFonts w:ascii="Times New Roman"/>
                <w:b w:val="false"/>
                <w:i w:val="false"/>
                <w:color w:val="000000"/>
                <w:sz w:val="20"/>
              </w:rPr>
              <w:t>
Проспект Азаттық, дома № 143, 143А, 145, 147, 147А, 149, 149А, 151, 153, 153А;</w:t>
            </w:r>
          </w:p>
          <w:p>
            <w:pPr>
              <w:spacing w:after="20"/>
              <w:ind w:left="20"/>
              <w:jc w:val="both"/>
            </w:pPr>
            <w:r>
              <w:rPr>
                <w:rFonts w:ascii="Times New Roman"/>
                <w:b w:val="false"/>
                <w:i w:val="false"/>
                <w:color w:val="000000"/>
                <w:sz w:val="20"/>
              </w:rPr>
              <w:t>
Проспект Мұхтар Әуезов, дома № 29, 44, 45, 47;</w:t>
            </w:r>
          </w:p>
          <w:p>
            <w:pPr>
              <w:spacing w:after="20"/>
              <w:ind w:left="20"/>
              <w:jc w:val="both"/>
            </w:pPr>
            <w:r>
              <w:rPr>
                <w:rFonts w:ascii="Times New Roman"/>
                <w:b w:val="false"/>
                <w:i w:val="false"/>
                <w:color w:val="000000"/>
                <w:sz w:val="20"/>
              </w:rPr>
              <w:t>
улица Әміре Қашаубаев, дома № 2, 4, 6, 8, 10, 12, 14, 16, 18, 20, 22, 24, 24, Корпус 24, 26;</w:t>
            </w:r>
          </w:p>
          <w:p>
            <w:pPr>
              <w:spacing w:after="20"/>
              <w:ind w:left="20"/>
              <w:jc w:val="both"/>
            </w:pPr>
            <w:r>
              <w:rPr>
                <w:rFonts w:ascii="Times New Roman"/>
                <w:b w:val="false"/>
                <w:i w:val="false"/>
                <w:color w:val="000000"/>
                <w:sz w:val="20"/>
              </w:rPr>
              <w:t>
улица Бекбай Бимағанов, дома № 4/1, 4/2, 6, 14, 16, 16, 18Б, 18В, 20А, 22, 22А, 24, 26, 28, 28А, 30, 30А, 32, 32А, 34, 36, 36А, 38, 38А, 40, 42;</w:t>
            </w:r>
          </w:p>
          <w:p>
            <w:pPr>
              <w:spacing w:after="20"/>
              <w:ind w:left="20"/>
              <w:jc w:val="both"/>
            </w:pPr>
            <w:r>
              <w:rPr>
                <w:rFonts w:ascii="Times New Roman"/>
                <w:b w:val="false"/>
                <w:i w:val="false"/>
                <w:color w:val="000000"/>
                <w:sz w:val="20"/>
              </w:rPr>
              <w:t>
улица Ескене, дома № 1, 1/2, 1А, 1Б, 1В, 2, 2А, 2Б, 2В, 3, 4, 5, 6, 7, 8, 9, 11, 13, 15;</w:t>
            </w:r>
          </w:p>
          <w:p>
            <w:pPr>
              <w:spacing w:after="20"/>
              <w:ind w:left="20"/>
              <w:jc w:val="both"/>
            </w:pPr>
            <w:r>
              <w:rPr>
                <w:rFonts w:ascii="Times New Roman"/>
                <w:b w:val="false"/>
                <w:i w:val="false"/>
                <w:color w:val="000000"/>
                <w:sz w:val="20"/>
              </w:rPr>
              <w:t>
улица Қасым Аманжолов, дома № 1, 2, 3, 4, 5, 6, 7, 8, 9, 10, 11, 12, 13, 14, 15, 16, 17, 18, 19, 20, 21, 22, 23, 24, 25, 26, 28, 30, 32, 34, 34А, 50;</w:t>
            </w:r>
          </w:p>
          <w:p>
            <w:pPr>
              <w:spacing w:after="20"/>
              <w:ind w:left="20"/>
              <w:jc w:val="both"/>
            </w:pPr>
            <w:r>
              <w:rPr>
                <w:rFonts w:ascii="Times New Roman"/>
                <w:b w:val="false"/>
                <w:i w:val="false"/>
                <w:color w:val="000000"/>
                <w:sz w:val="20"/>
              </w:rPr>
              <w:t>
улица Қосшағыл, дома № 1, 1А, 1Б, 2, 2А, 3, 3А, 4, 5, 6, 7, 8, 9, 10, 11, 12, 13, 14, 15, 16, 17, 18;</w:t>
            </w:r>
          </w:p>
          <w:p>
            <w:pPr>
              <w:spacing w:after="20"/>
              <w:ind w:left="20"/>
              <w:jc w:val="both"/>
            </w:pPr>
            <w:r>
              <w:rPr>
                <w:rFonts w:ascii="Times New Roman"/>
                <w:b w:val="false"/>
                <w:i w:val="false"/>
                <w:color w:val="000000"/>
                <w:sz w:val="20"/>
              </w:rPr>
              <w:t>
улица Манаш, дома № 1, 2, 3, 5, 8;</w:t>
            </w:r>
          </w:p>
          <w:p>
            <w:pPr>
              <w:spacing w:after="20"/>
              <w:ind w:left="20"/>
              <w:jc w:val="both"/>
            </w:pPr>
            <w:r>
              <w:rPr>
                <w:rFonts w:ascii="Times New Roman"/>
                <w:b w:val="false"/>
                <w:i w:val="false"/>
                <w:color w:val="000000"/>
                <w:sz w:val="20"/>
              </w:rPr>
              <w:t>
улица Мәзен Халелов, дома № 1, 2, 2А, 3/2, 4, 8, 10, 11, 12, 13, 14, 15, 16, 16А, 16Б, 17, 18, 19, 20, 21, 21А, 22, 23, 24, 25, 26, 27, 28, 28А, 29, 29Б, 30, 31, 32, 32А, 32Б, 33, 33Б, 34, 34А, 34Б, 35, 36, 36А, 37, 38, 38А, 38Б, 39, 39А, 39Б, 40, 41, 41А, 42, 43, 44, 45, 46, 46А, 46Б, 47, 48, 50, 52, 52А, 54, 54/1, 56, 58, 60, 60А, 61, 62, 62А, 63, 64, 66, 68, 69, 70, 70А, 72, 72А, 74, 80;</w:t>
            </w:r>
          </w:p>
          <w:p>
            <w:pPr>
              <w:spacing w:after="20"/>
              <w:ind w:left="20"/>
              <w:jc w:val="both"/>
            </w:pPr>
            <w:r>
              <w:rPr>
                <w:rFonts w:ascii="Times New Roman"/>
                <w:b w:val="false"/>
                <w:i w:val="false"/>
                <w:color w:val="000000"/>
                <w:sz w:val="20"/>
              </w:rPr>
              <w:t>
улица Мәншүк Мәметова, дома № 1, 1А, 2, 2, 2/2, 2А, 3, 3/2, 4, 4/1, 4/1А, 4/2, 4А, 5, 5А, 6, 7, 8, 10, 12, 14, 16, 17, 19, 19А, 20, 20А, 21, 24, 25, 26, 28, 29, 30, 31, 32, 32/1, 33, 34, 35, 36, 36А, 37, 38, 39, 40, 41, 42, 42А, 43, 44, 44А, 45, 46, 47, 48, 49, 50, 51, 52, 53, 54, 55, 56, 57, 57А, 59, 61, 63, 65, 67, 69, 83, 148, 962;</w:t>
            </w:r>
          </w:p>
          <w:p>
            <w:pPr>
              <w:spacing w:after="20"/>
              <w:ind w:left="20"/>
              <w:jc w:val="both"/>
            </w:pPr>
            <w:r>
              <w:rPr>
                <w:rFonts w:ascii="Times New Roman"/>
                <w:b w:val="false"/>
                <w:i w:val="false"/>
                <w:color w:val="000000"/>
                <w:sz w:val="20"/>
              </w:rPr>
              <w:t>
улица Міржақып Дулатов, дома № 1, 1А, 2, 2А, 2Б, 3, 3А, 3Б, 4, 5, 6, 7, 8, 9, 9А, 10, 10А, 11, 12, 13, 14, 15, 16, 16А, 17, 18, 19, 20, 20А, 21, 23, 25, 27;</w:t>
            </w:r>
          </w:p>
          <w:p>
            <w:pPr>
              <w:spacing w:after="20"/>
              <w:ind w:left="20"/>
              <w:jc w:val="both"/>
            </w:pPr>
            <w:r>
              <w:rPr>
                <w:rFonts w:ascii="Times New Roman"/>
                <w:b w:val="false"/>
                <w:i w:val="false"/>
                <w:color w:val="000000"/>
                <w:sz w:val="20"/>
              </w:rPr>
              <w:t>
улица Сәбит Мұқанов, дома № 1, 1А, 1А,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Азаттық, строение 133А, здание коммунального государственного учреждения "Средняя общеобразовательная школа № 8 имени У.Атамбаева"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Азаттық, дома № 102, 104, 104, 106, 108, 110, 112, 112А, 112Б, 112/1, 114, 116, 116А, 116Б, 116В, 118, 120, 122, 123, 124, 126, 131А, 133, 133/3, 133Б, 135, 137, 137А, 139, 139/2, 141, 141А;</w:t>
            </w:r>
          </w:p>
          <w:p>
            <w:pPr>
              <w:spacing w:after="20"/>
              <w:ind w:left="20"/>
              <w:jc w:val="both"/>
            </w:pPr>
            <w:r>
              <w:rPr>
                <w:rFonts w:ascii="Times New Roman"/>
                <w:b w:val="false"/>
                <w:i w:val="false"/>
                <w:color w:val="000000"/>
                <w:sz w:val="20"/>
              </w:rPr>
              <w:t>
Проспект Мұхтар Әуезов, дома № 47А, 49, 49/1/9, 51, 55, 57, 57/17, 57/2, 57/20, 57А, 59, 59/1, 59/2, 59/33, 59А, 61, 61, 63, 63А, 63/1, 63/36;</w:t>
            </w:r>
          </w:p>
          <w:p>
            <w:pPr>
              <w:spacing w:after="20"/>
              <w:ind w:left="20"/>
              <w:jc w:val="both"/>
            </w:pPr>
            <w:r>
              <w:rPr>
                <w:rFonts w:ascii="Times New Roman"/>
                <w:b w:val="false"/>
                <w:i w:val="false"/>
                <w:color w:val="000000"/>
                <w:sz w:val="20"/>
              </w:rPr>
              <w:t>
улица Айша Бибі, дома № 1, 2, 3, 5, 5/2, 7, 9, 11, 13, 15, 17;</w:t>
            </w:r>
          </w:p>
          <w:p>
            <w:pPr>
              <w:spacing w:after="20"/>
              <w:ind w:left="20"/>
              <w:jc w:val="both"/>
            </w:pPr>
            <w:r>
              <w:rPr>
                <w:rFonts w:ascii="Times New Roman"/>
                <w:b w:val="false"/>
                <w:i w:val="false"/>
                <w:color w:val="000000"/>
                <w:sz w:val="20"/>
              </w:rPr>
              <w:t>
улица Құлсары, дома № 1, 3, 4, 6, 7, 8, 9, 10, 11, 12, 13, 14, 15, 16, 17, 18, 20, 21, 22, 23, 24, 25, 26, 27, 28, 29, 30, 31, 32, 33, 34, 36, 36А;</w:t>
            </w:r>
          </w:p>
          <w:p>
            <w:pPr>
              <w:spacing w:after="20"/>
              <w:ind w:left="20"/>
              <w:jc w:val="both"/>
            </w:pPr>
            <w:r>
              <w:rPr>
                <w:rFonts w:ascii="Times New Roman"/>
                <w:b w:val="false"/>
                <w:i w:val="false"/>
                <w:color w:val="000000"/>
                <w:sz w:val="20"/>
              </w:rPr>
              <w:t>
улица Николай Островский, дома № 3, 3А, 4А, 5, 7, 7А, 9, 9А, 11, 11А, 13, 13Б, 15, 15А, 17, 17А;</w:t>
            </w:r>
          </w:p>
          <w:p>
            <w:pPr>
              <w:spacing w:after="20"/>
              <w:ind w:left="20"/>
              <w:jc w:val="both"/>
            </w:pPr>
            <w:r>
              <w:rPr>
                <w:rFonts w:ascii="Times New Roman"/>
                <w:b w:val="false"/>
                <w:i w:val="false"/>
                <w:color w:val="000000"/>
                <w:sz w:val="20"/>
              </w:rPr>
              <w:t>
улица Самұрық, дома № 1, 1/2, 1А, 1/3, 3, 5, 5, 7, 9, 40;</w:t>
            </w:r>
          </w:p>
          <w:p>
            <w:pPr>
              <w:spacing w:after="20"/>
              <w:ind w:left="20"/>
              <w:jc w:val="both"/>
            </w:pPr>
            <w:r>
              <w:rPr>
                <w:rFonts w:ascii="Times New Roman"/>
                <w:b w:val="false"/>
                <w:i w:val="false"/>
                <w:color w:val="000000"/>
                <w:sz w:val="20"/>
              </w:rPr>
              <w:t>
улица Ығылман Шөреков, дома № 1, 2, 2/1, 3, 4, 4/2, 5, 6, 6А, 7, 7А, 8, 8/2, 9, 10, 10А, 13, 15, 15А, 17,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Азаттық, дом 152А, здание коммунального государственного казенного предприятие "Атырауский индустриальный колледж"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Толқын 1А, 2, 2А, 2Б, 3, 3А, 4, 5, 5А, 6, 6А, 7, 7А, 8, 8А, 9, 9А, 10, 11, 11А, 12, 13, 13А, 14, 14А, 14Б, 15, 15А, 15Б, 15Д, 16, 16А, 17, 17А, 18, 19, 19А, 19Б, 19В, 20, 21, 21А, 22, 22А, 23, 24, 24А, 25, 25А, 26, 26А, 27, 27А, 28, 28А, 29, 29А, 30, 30А, 31, 31А, 32, 32А, 33, 34, 35, 35А, 36, 36А, 37, 37А, 38, 38А, 39, 40, 40А, 41, 41А, 42А, 42Б, 42, 176, 311;</w:t>
            </w:r>
          </w:p>
          <w:p>
            <w:pPr>
              <w:spacing w:after="20"/>
              <w:ind w:left="20"/>
              <w:jc w:val="both"/>
            </w:pPr>
            <w:r>
              <w:rPr>
                <w:rFonts w:ascii="Times New Roman"/>
                <w:b w:val="false"/>
                <w:i w:val="false"/>
                <w:color w:val="000000"/>
                <w:sz w:val="20"/>
              </w:rPr>
              <w:t>
Проезд Жанша Досмұхамедов, дома № 1А, 1Б, 1В, 1Д, 1, 2, 2/2, 2А, 2Б, 2В, 2Г, 2Д, 3, 3/1, 3/2, 4, 4А, 4Б, 5, 6, 6/1, 6/2, 7, 7/1, 8, 9, 9/2, 10, 10/1, 11, 12, 12/1, 12/2, 13, 13/2, 14, 14/2, 15, 15А, 16, 16/1, 16А, 17, 17/2, 18, 18/1, 18/3, 19, 19/2, 19/4, 19А, 20, 20/2, 21, 21А, 22, 22А, 23, 24, 24/4, 24А, 25/1, 25/2, 26, 26/2, 26А, 27, 28/1, 28/2, 28А, 30, 32, 32А, 32Б, 32В, 33, 34, 36, 36А, 74, 81, 521;</w:t>
            </w:r>
          </w:p>
          <w:p>
            <w:pPr>
              <w:spacing w:after="20"/>
              <w:ind w:left="20"/>
              <w:jc w:val="both"/>
            </w:pPr>
            <w:r>
              <w:rPr>
                <w:rFonts w:ascii="Times New Roman"/>
                <w:b w:val="false"/>
                <w:i w:val="false"/>
                <w:color w:val="000000"/>
                <w:sz w:val="20"/>
              </w:rPr>
              <w:t>
Проезд Көктем, дома № 1, 2, 3;</w:t>
            </w:r>
          </w:p>
          <w:p>
            <w:pPr>
              <w:spacing w:after="20"/>
              <w:ind w:left="20"/>
              <w:jc w:val="both"/>
            </w:pPr>
            <w:r>
              <w:rPr>
                <w:rFonts w:ascii="Times New Roman"/>
                <w:b w:val="false"/>
                <w:i w:val="false"/>
                <w:color w:val="000000"/>
                <w:sz w:val="20"/>
              </w:rPr>
              <w:t>
Проезд Мұқат Мұсаев, дома № 2, 4, 6, 8, 12;</w:t>
            </w:r>
          </w:p>
          <w:p>
            <w:pPr>
              <w:spacing w:after="20"/>
              <w:ind w:left="20"/>
              <w:jc w:val="both"/>
            </w:pPr>
            <w:r>
              <w:rPr>
                <w:rFonts w:ascii="Times New Roman"/>
                <w:b w:val="false"/>
                <w:i w:val="false"/>
                <w:color w:val="000000"/>
                <w:sz w:val="20"/>
              </w:rPr>
              <w:t>
Проезд Свободный, дом № 1Б;</w:t>
            </w:r>
          </w:p>
          <w:p>
            <w:pPr>
              <w:spacing w:after="20"/>
              <w:ind w:left="20"/>
              <w:jc w:val="both"/>
            </w:pPr>
            <w:r>
              <w:rPr>
                <w:rFonts w:ascii="Times New Roman"/>
                <w:b w:val="false"/>
                <w:i w:val="false"/>
                <w:color w:val="000000"/>
                <w:sz w:val="20"/>
              </w:rPr>
              <w:t>
Проспект Азаттық, дома № 128, 128/1, 128/9, 130, 132, 134, 136, 138, 140А, 142, 142/1, 142А, 144, 144/1, 144А, 144Б, 144В, 144Г, 146, 148А, 148, 148Б, 150А, 152, 152А, 152Б, 152В, 152/1, 154, 154А, 154Б, 155, 155А, 156, 156/1, 156А, 157, 159, 161, 161А, 161Б, 162, 163, 163А, 164, 164А, 165, 167, 169, 169А, 169Б, 171, 171А, 173, 175, 177, 179, 179А, 179В, 179/1, 179Б, 181, 181А, 181Б, 183Б, 183, 183/1, 183А, 183В, 203, 203А, 329, 597;</w:t>
            </w:r>
          </w:p>
          <w:p>
            <w:pPr>
              <w:spacing w:after="20"/>
              <w:ind w:left="20"/>
              <w:jc w:val="both"/>
            </w:pPr>
            <w:r>
              <w:rPr>
                <w:rFonts w:ascii="Times New Roman"/>
                <w:b w:val="false"/>
                <w:i w:val="false"/>
                <w:color w:val="000000"/>
                <w:sz w:val="20"/>
              </w:rPr>
              <w:t>
улица Алаш, дома № 5, 7, 7/1, 9, 9/2, 11, 13, 15, 15/1, 17, 17/1, 17/1А, 17/2А, 19, 24, 26</w:t>
            </w:r>
          </w:p>
          <w:p>
            <w:pPr>
              <w:spacing w:after="20"/>
              <w:ind w:left="20"/>
              <w:jc w:val="both"/>
            </w:pPr>
            <w:r>
              <w:rPr>
                <w:rFonts w:ascii="Times New Roman"/>
                <w:b w:val="false"/>
                <w:i w:val="false"/>
                <w:color w:val="000000"/>
                <w:sz w:val="20"/>
              </w:rPr>
              <w:t>
улица Аскар Бисекенов, дома № 1, 2, 2А, 3, 4, 5, 6, 7, 8, 9, 10, 11, 12, 13, 14, 15, 16, 17, 18, 19, 20, 21, 22, 22А, 23, 24, 24А, 25, 26, 27, 29, 50;</w:t>
            </w:r>
          </w:p>
          <w:p>
            <w:pPr>
              <w:spacing w:after="20"/>
              <w:ind w:left="20"/>
              <w:jc w:val="both"/>
            </w:pPr>
            <w:r>
              <w:rPr>
                <w:rFonts w:ascii="Times New Roman"/>
                <w:b w:val="false"/>
                <w:i w:val="false"/>
                <w:color w:val="000000"/>
                <w:sz w:val="20"/>
              </w:rPr>
              <w:t>
улица Әміре Қашаубаев, дома № 1, 3, 5, 7, 9, 11, 13, 15, 17, 19, 21, 23, 25, 27, 29;</w:t>
            </w:r>
          </w:p>
          <w:p>
            <w:pPr>
              <w:spacing w:after="20"/>
              <w:ind w:left="20"/>
              <w:jc w:val="both"/>
            </w:pPr>
            <w:r>
              <w:rPr>
                <w:rFonts w:ascii="Times New Roman"/>
                <w:b w:val="false"/>
                <w:i w:val="false"/>
                <w:color w:val="000000"/>
                <w:sz w:val="20"/>
              </w:rPr>
              <w:t>
улица Дүсіпов Сейдеғали, дома № 1, 2, 3, 4, 5, 6, 7, 8, 9, 10, 11, 12, 13, 14, 15, 15А, 16, 17, 17А, 18, 18А, 19, 19/2, 19А, 20, 22, 24, 24А;</w:t>
            </w:r>
          </w:p>
          <w:p>
            <w:pPr>
              <w:spacing w:after="20"/>
              <w:ind w:left="20"/>
              <w:jc w:val="both"/>
            </w:pPr>
            <w:r>
              <w:rPr>
                <w:rFonts w:ascii="Times New Roman"/>
                <w:b w:val="false"/>
                <w:i w:val="false"/>
                <w:color w:val="000000"/>
                <w:sz w:val="20"/>
              </w:rPr>
              <w:t>
улица Көкарна, дома № 3, 4, 5, 6, 7, 8, 9, 10, 12, 14, 15, 16, 18, 20;</w:t>
            </w:r>
          </w:p>
          <w:p>
            <w:pPr>
              <w:spacing w:after="20"/>
              <w:ind w:left="20"/>
              <w:jc w:val="both"/>
            </w:pPr>
            <w:r>
              <w:rPr>
                <w:rFonts w:ascii="Times New Roman"/>
                <w:b w:val="false"/>
                <w:i w:val="false"/>
                <w:color w:val="000000"/>
                <w:sz w:val="20"/>
              </w:rPr>
              <w:t>
улица Кулан, дома № 1, 1А, 2, 3, 4, 5, 6, 6/1, 7, 8, 10, 10/2, 12, 14;</w:t>
            </w:r>
          </w:p>
          <w:p>
            <w:pPr>
              <w:spacing w:after="20"/>
              <w:ind w:left="20"/>
              <w:jc w:val="both"/>
            </w:pPr>
            <w:r>
              <w:rPr>
                <w:rFonts w:ascii="Times New Roman"/>
                <w:b w:val="false"/>
                <w:i w:val="false"/>
                <w:color w:val="000000"/>
                <w:sz w:val="20"/>
              </w:rPr>
              <w:t>
улица Қаратон, дома № 1, 2, 2Б, 3, 4, 4А, 5, 5/2, 6, 7, 7/1, 7/2, 8, 9, 9/1, 10, 11, 12, 14, 14А, 16, 18, 20, 20А, 22;</w:t>
            </w:r>
          </w:p>
          <w:p>
            <w:pPr>
              <w:spacing w:after="20"/>
              <w:ind w:left="20"/>
              <w:jc w:val="both"/>
            </w:pPr>
            <w:r>
              <w:rPr>
                <w:rFonts w:ascii="Times New Roman"/>
                <w:b w:val="false"/>
                <w:i w:val="false"/>
                <w:color w:val="000000"/>
                <w:sz w:val="20"/>
              </w:rPr>
              <w:t>
улица Мәзен Халелов, дома № 79, 79А, 81, 81А, 81Б, 83, 85, 87, 89, 89А, 89Б, 90, 91, 91А, 92, 93, 93А, 94, 96, 97, 97А, 98, 99, 100, 101, 102, 103, 105, 107, 109, 109А, 111, 113, 113А, 113Б, 115, 115А, 115Б, 117, 117А, 119, 119Д, 121, 123, 123А, 125, 127, 129, 129А, 131, 133, 133А, 135, 135А, 137, 139, 139А, 141, 141А, 143, 145, 145А, 147, 147А, 149, 151, 153, 153А, 155, 155А, 156, 157, 157А, 157Б, 158, 158/2, 158А, 159, 161, 161А, 161Б, 163, 163А, 165А, 165Б, 167, 169, 169А, 169Б, 171, 173, 173А, 175, 175А, 177, 177 Ж, 177А, 177Б, 179, 179А, 181, 181А, 183, 183А, 185, 187, 189, 189А, 191, 193, 193А, 195, 195А, 209А;</w:t>
            </w:r>
          </w:p>
          <w:p>
            <w:pPr>
              <w:spacing w:after="20"/>
              <w:ind w:left="20"/>
              <w:jc w:val="both"/>
            </w:pPr>
            <w:r>
              <w:rPr>
                <w:rFonts w:ascii="Times New Roman"/>
                <w:b w:val="false"/>
                <w:i w:val="false"/>
                <w:color w:val="000000"/>
                <w:sz w:val="20"/>
              </w:rPr>
              <w:t>
улица Молшылық, дома № 1, 2, 2А, 3, 4, 6, 8, 8/2, 8Б, 10/1, 10/2, 11, 12, 14, 14А, 14Б, 71;</w:t>
            </w:r>
          </w:p>
          <w:p>
            <w:pPr>
              <w:spacing w:after="20"/>
              <w:ind w:left="20"/>
              <w:jc w:val="both"/>
            </w:pPr>
            <w:r>
              <w:rPr>
                <w:rFonts w:ascii="Times New Roman"/>
                <w:b w:val="false"/>
                <w:i w:val="false"/>
                <w:color w:val="000000"/>
                <w:sz w:val="20"/>
              </w:rPr>
              <w:t>
улица Мұнайшы, дома № 1, 2, 3, 3А, 4, 4/2, 5, 6, 7, 7А, 7/1, 8, 9, 9А, 10, 11, 11/1, 12;</w:t>
            </w:r>
          </w:p>
          <w:p>
            <w:pPr>
              <w:spacing w:after="20"/>
              <w:ind w:left="20"/>
              <w:jc w:val="both"/>
            </w:pPr>
            <w:r>
              <w:rPr>
                <w:rFonts w:ascii="Times New Roman"/>
                <w:b w:val="false"/>
                <w:i w:val="false"/>
                <w:color w:val="000000"/>
                <w:sz w:val="20"/>
              </w:rPr>
              <w:t>
улица Несібе, дома № 1, 2, 3, 3/1,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Азаттық, строение 162, здание коммунального государственного учреждения "Средняя общеобразовательная школа № 6 имени Мурат Монкеулы"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Қарқаралы, дома № 1, 2, 3, 4, 6, 6А, 6Д, 7, 9, 10, 10А, 11, 12, 13, 14, 15, 16, 18, 19, 20, 21, 22, 23, 24, 25, 26, 27, 28, 30, 32, 34, 36;</w:t>
            </w:r>
          </w:p>
          <w:p>
            <w:pPr>
              <w:spacing w:after="20"/>
              <w:ind w:left="20"/>
              <w:jc w:val="both"/>
            </w:pPr>
            <w:r>
              <w:rPr>
                <w:rFonts w:ascii="Times New Roman"/>
                <w:b w:val="false"/>
                <w:i w:val="false"/>
                <w:color w:val="000000"/>
                <w:sz w:val="20"/>
              </w:rPr>
              <w:t>
Промышленная зона Амөз Аумағындағы Өндіріс аймағы, дома № 4, 9, 11, 12, 14/1, 14А, 14/2, 15, 15А, 19А, 19;</w:t>
            </w:r>
          </w:p>
          <w:p>
            <w:pPr>
              <w:spacing w:after="20"/>
              <w:ind w:left="20"/>
              <w:jc w:val="both"/>
            </w:pPr>
            <w:r>
              <w:rPr>
                <w:rFonts w:ascii="Times New Roman"/>
                <w:b w:val="false"/>
                <w:i w:val="false"/>
                <w:color w:val="000000"/>
                <w:sz w:val="20"/>
              </w:rPr>
              <w:t>
Проспект Зейнолла Қабдолов, дома № 1, 1/1, 1/15, 1/1А, 1/2, 1/3, 1/4, 1/5, 1/6, 1/7, 1/8, 1А, 2, 2, 3, 3/1, 4, 4А, 5, 5А, 6, 6А, 6Б, 6/11, 6/2, 8/6, 8Б, 8, 8/3, 9, 9/1, 9/2, 9/3, 9/4, 9/5, 9/6, 9А, 10, 12, 13А, 14, 14А, 15, 16, 17, 23, 25, 28, 28А, 30, 30А, 31, 31/1, 31/2, 31/3, 31А, 31Б, 31В, 32, 32А, 33/4, 33, 33/1, 33/10, 33/11, 33/12, 33/13, 33/14, 33/15, 33/16, 33/17, 33/18, 33/19, 33/2, 33/20, 33/21, 33/22, 33/23, 33/3, 33/5, 33/6, 33/7, 33/8, 33/9, 34, 34А, 35, 35/1, 35/2, 35/3, 35/4, 35/5, 37А, 39, 40А, 41, 43, 45А, 48Б, 48, 48А, 50А, 50, 50В, 52, 52/1, 52А, 53, 54, 54А, 55, 56, 58, 58А, 58Б, 60, 60/1, 62, 64, 66А, 66, 66Б, 68, 70А, 72, 74, 76, 108, 114, 123А;</w:t>
            </w:r>
          </w:p>
          <w:p>
            <w:pPr>
              <w:spacing w:after="20"/>
              <w:ind w:left="20"/>
              <w:jc w:val="both"/>
            </w:pPr>
            <w:r>
              <w:rPr>
                <w:rFonts w:ascii="Times New Roman"/>
                <w:b w:val="false"/>
                <w:i w:val="false"/>
                <w:color w:val="000000"/>
                <w:sz w:val="20"/>
              </w:rPr>
              <w:t>
улица Береке, дома № 1, 2, 3, 5, 6, 7, 8, 11, 12, 13, 17, 19, 20;</w:t>
            </w:r>
          </w:p>
          <w:p>
            <w:pPr>
              <w:spacing w:after="20"/>
              <w:ind w:left="20"/>
              <w:jc w:val="both"/>
            </w:pPr>
            <w:r>
              <w:rPr>
                <w:rFonts w:ascii="Times New Roman"/>
                <w:b w:val="false"/>
                <w:i w:val="false"/>
                <w:color w:val="000000"/>
                <w:sz w:val="20"/>
              </w:rPr>
              <w:t>
улица Жалаңтөс батыр, дома № 1/1, 1/2, 1/3, 2, 2/1, 2/2, 2/2Б, 2А, 3, 3/1, 3/2, 3/3, 3/4, 4, 4/2, 5, 5/1, 5/2, 6, 6А, 6Б, 7, 7, 7А, 8, 8А, 9А, 9Б, 9Д, 9, 9/1, 9/2, 9В, 9Г, 10, 10Б, 10В, 10А, 11А, 16, 18, 19, 19А, 19Б, 19В, 20, 21, 23, 23, 23А, 24, 25, 25Б, 25А, 26, 27, 27Б, 28, 29, 30, 30А, 31, 32, 33, 35, 37, 39;</w:t>
            </w:r>
          </w:p>
          <w:p>
            <w:pPr>
              <w:spacing w:after="20"/>
              <w:ind w:left="20"/>
              <w:jc w:val="both"/>
            </w:pPr>
            <w:r>
              <w:rPr>
                <w:rFonts w:ascii="Times New Roman"/>
                <w:b w:val="false"/>
                <w:i w:val="false"/>
                <w:color w:val="000000"/>
                <w:sz w:val="20"/>
              </w:rPr>
              <w:t>
улица Мұнайлы, дома № 1, 1А, 2, 3, 4, 5, 5/2, 6, 7, 8, 9, 9/1, 9/1А, 9/2, 9А, 10, 11/2, 11А, 12, 12/1, 13, 13А, 14/1, 14/2, 15, 15А, 16, 17, 17/1, 17А, 18, 19, 19А, 20, 21, 21А, 23/1, 23/2, 27/1, 27/2, 29/1, 29/2, 33/1, 39, 39А, 43А, 49, 55, 141/2;</w:t>
            </w:r>
          </w:p>
          <w:p>
            <w:pPr>
              <w:spacing w:after="20"/>
              <w:ind w:left="20"/>
              <w:jc w:val="both"/>
            </w:pPr>
            <w:r>
              <w:rPr>
                <w:rFonts w:ascii="Times New Roman"/>
                <w:b w:val="false"/>
                <w:i w:val="false"/>
                <w:color w:val="000000"/>
                <w:sz w:val="20"/>
              </w:rPr>
              <w:t>
улица Рауан, дома № 1, 1/2, 1А, 1Б, 1В, 2, 2А, 3, 3/1, 4, 5, 5/2, 6, 6А, 7/1, 7/2, 8, 9/1, 9/2, 10, 10А, 11, 11/2, 13, 13/1, 13/2, 15, 15/1, 16, 17, 17/2, 18, 19, 19/2, 21;</w:t>
            </w:r>
          </w:p>
          <w:p>
            <w:pPr>
              <w:spacing w:after="20"/>
              <w:ind w:left="20"/>
              <w:jc w:val="both"/>
            </w:pPr>
            <w:r>
              <w:rPr>
                <w:rFonts w:ascii="Times New Roman"/>
                <w:b w:val="false"/>
                <w:i w:val="false"/>
                <w:color w:val="000000"/>
                <w:sz w:val="20"/>
              </w:rPr>
              <w:t>
улица Сапағали Шәкімов, дома № 1, 1А, 1Б, 1В, 2, 3, 3/1, 3/2, 4, 4А, 4Б, 5, 6Б, 7, 8Б, 9, 10, 10А, 11, 11А, 12, 12А, 13, 13А, 13Б, 15, 16, 16А, 17, 17А, 18, 18А, 19, 20, 20А, 20Б, 21, 21А, 22, 22А, 22Б, 23, 23/1, 23А, 24, 24А, 24Б, 24В, 25, 25А, 26, 27, 28А, 29, 29А, 30, 30А, 31, 31А, 31Б, 32А, 33, 33Б, 34А, 34, 35, 35А, 36, 36Б, 37, 37А, 38, 39, 40, 41, 42, 42А, 43, 44, 45, 46, 47, 47А, 49, 49А, 49Б, 49В, 51, 51А, 51Б, 51В, 52, 53, 53А, 55, 55А, 56, 57, 59, 59А, 61, 63, 65, 65А, 65Б, 67, 67Б, 69, 69А, 69Б, 71, 71А, 73, 73А, 73Б, 73В, 74, 74А, 74Б, 75, 75А, 77, 78, 79, 79А, 79Б, 81, 81А, 83, 83А, 85, 85А, 85Б, 87, 87Б, 89, 91, 93, 93А, 95, 95А, 95/1, 97, 99, 99А, 101, 101А, 103, 105, 107, 107А, 108А, 109, 109А, 109Б, 111, 113, 113А, 113Б, 115, 115А, 115Б, 117, 117А, 119, 119А, 119Б, 121, 121А, 123, 123А, 125, 127, 129, 131, 131В, 133, 133А, 135, 135А, 137, 137А, 139, 139А, 141, 141А, 142, 142А, 142Б, 143, 144, 144А, 144Б, 145, 147, 149, 149А, 149Б, 151, 151А, 151Б, 153, 153Б, 153В, 153А, 154, 155, 155А, 157, 157А, 157Б, 159, 161, 163, 165, 165А, 166, 167, 167А, 169А, 169, 171, 171А, 173, 173А, 173Б, 175, 175А, 183, 183Б, 185, 187, 189, 190, 191, 193, 193А, 195, 197, 197А, 199, 201, 201/1, 201А, 201Б, 203, 205, 205А, 207А, 207Б, 207, 207В, 208, 208А, 209, 211, 211Б, 213, 213А, 213Б, 215, 215/1, 215А, 217, 217А, 217Б, 219, 219А, 221, 221А, 221Б, 223, 223А, 225, 227, 227А, 227Б, 229, 231, 233, 235, 235А, 237, 237А, 237А, 237Б, 237Г, 238, 238А, 241, 243, 243А, 243В, 244, 244А, 244Б, 245, 246, 246А, 247, 248, 250, 251, 254, 255, 256, 258, 262, 264, 264А, 266, 266А, 268А, 268Б, 268В, 270В, 270, 273, 275, 280, 280А, 292, 444, 911;</w:t>
            </w:r>
          </w:p>
          <w:p>
            <w:pPr>
              <w:spacing w:after="20"/>
              <w:ind w:left="20"/>
              <w:jc w:val="both"/>
            </w:pPr>
            <w:r>
              <w:rPr>
                <w:rFonts w:ascii="Times New Roman"/>
                <w:b w:val="false"/>
                <w:i w:val="false"/>
                <w:color w:val="000000"/>
                <w:sz w:val="20"/>
              </w:rPr>
              <w:t>
улица Шәкен Ниязбеков, дома № 1, 3, 3Б, 4, 7, 9, 10, 11, 12, 13, 13/2, 15, 16, 16А, 17, 18, 20, 21, 25, 27, 29, 29А.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Сырдария, строение 1А, здание коммунального государственного учреждения "Средняя общеобразовательная школа № 7 имени М.Ауэзова"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Еңбекші, дома № 2, 3, 4, 5, 6, 7, 8, 9, 10, 12А;</w:t>
            </w:r>
          </w:p>
          <w:p>
            <w:pPr>
              <w:spacing w:after="20"/>
              <w:ind w:left="20"/>
              <w:jc w:val="both"/>
            </w:pPr>
            <w:r>
              <w:rPr>
                <w:rFonts w:ascii="Times New Roman"/>
                <w:b w:val="false"/>
                <w:i w:val="false"/>
                <w:color w:val="000000"/>
                <w:sz w:val="20"/>
              </w:rPr>
              <w:t>
Проезд Жұмабай Шаяхметов, дома № 3/3, 6, 8, 9, 9А, 11, 11А, 12, 12А, 12Б, 13, 14, 15, 15А, 16, 17, 17А, 18, 19, 20, 20А, 21, 21А, 21Б, 22, 22А, 22Б, 23, 23А, 23Б, 24, 25, 26, 26А, 26Б, 27, 28, 28А, 28Б, 29, 29А, 29Б, 30, 30А, 31, 32;</w:t>
            </w:r>
          </w:p>
          <w:p>
            <w:pPr>
              <w:spacing w:after="20"/>
              <w:ind w:left="20"/>
              <w:jc w:val="both"/>
            </w:pPr>
            <w:r>
              <w:rPr>
                <w:rFonts w:ascii="Times New Roman"/>
                <w:b w:val="false"/>
                <w:i w:val="false"/>
                <w:color w:val="000000"/>
                <w:sz w:val="20"/>
              </w:rPr>
              <w:t>
Проезд Қазақстан, дома № 11, 12, 13, 14, 15, 16, 17, 18, 19, 20, 21, 22, 22А, 23, 25, 27, 29, 31;</w:t>
            </w:r>
          </w:p>
          <w:p>
            <w:pPr>
              <w:spacing w:after="20"/>
              <w:ind w:left="20"/>
              <w:jc w:val="both"/>
            </w:pPr>
            <w:r>
              <w:rPr>
                <w:rFonts w:ascii="Times New Roman"/>
                <w:b w:val="false"/>
                <w:i w:val="false"/>
                <w:color w:val="000000"/>
                <w:sz w:val="20"/>
              </w:rPr>
              <w:t>
улица Альпияр Жұмағазиев, дома № 1, 1А, 1Б, 2, 2А, 3, 4, 5, 6, 6А, 8, 8А, 10, 11, 12, 13, 14, 15, 16, 17, 18, 19, 20, 21, 22, 23, 24, 25, 28, 29, 30, 30А, 31, 32, 32/2, 33, 34, 35, 37, 39, 41, 43, 45, 47, 49, 49А, 51, 57, 57/1, 57/2</w:t>
            </w:r>
          </w:p>
          <w:p>
            <w:pPr>
              <w:spacing w:after="20"/>
              <w:ind w:left="20"/>
              <w:jc w:val="both"/>
            </w:pPr>
            <w:r>
              <w:rPr>
                <w:rFonts w:ascii="Times New Roman"/>
                <w:b w:val="false"/>
                <w:i w:val="false"/>
                <w:color w:val="000000"/>
                <w:sz w:val="20"/>
              </w:rPr>
              <w:t>
улица Ахмет Жұбанов, дома № 1, 3, 3А, 3Б, 4, 7, 7А, 7Б, 8, 9, 10, 11, 11А, 13, 14, 15, 16, 16А, 17, 17А, 18, 19, 20, 21, 22, 23, 23А, 25, 26, 28, 29, 29А, 29Б, 30, 31, 33, 34, 35, 36, 37, 39, 40, 41, 43, 44, 45, 46, 47, 48, 49, 50, 50А, 51, 52, 53, 54, 55, 56, 56А, 57, 58, 58А, 58Б, 59, 60, 61, 61А, 62, 63, 64, 65, 66, 67,</w:t>
            </w:r>
          </w:p>
          <w:p>
            <w:pPr>
              <w:spacing w:after="20"/>
              <w:ind w:left="20"/>
              <w:jc w:val="both"/>
            </w:pPr>
            <w:r>
              <w:rPr>
                <w:rFonts w:ascii="Times New Roman"/>
                <w:b w:val="false"/>
                <w:i w:val="false"/>
                <w:color w:val="000000"/>
                <w:sz w:val="20"/>
              </w:rPr>
              <w:t>
69, 636;</w:t>
            </w:r>
          </w:p>
          <w:p>
            <w:pPr>
              <w:spacing w:after="20"/>
              <w:ind w:left="20"/>
              <w:jc w:val="both"/>
            </w:pPr>
            <w:r>
              <w:rPr>
                <w:rFonts w:ascii="Times New Roman"/>
                <w:b w:val="false"/>
                <w:i w:val="false"/>
                <w:color w:val="000000"/>
                <w:sz w:val="20"/>
              </w:rPr>
              <w:t>
улица Әзілхан Нұршайықов, дома № 1А, 2А, 2Б, 3, 3А, 4, 5, 6, 6/2, 6А, 7, 8, 8А, 8Б, 10, 11, 12, 12А, 13, 14, 14А, 15, 16, 17, 18, 19, 20, 21, 22, 22А, 23, 24, 25, 25А, 25Б, 26, 27, 28, 29, 29А, 38, 43;</w:t>
            </w:r>
          </w:p>
          <w:p>
            <w:pPr>
              <w:spacing w:after="20"/>
              <w:ind w:left="20"/>
              <w:jc w:val="both"/>
            </w:pPr>
            <w:r>
              <w:rPr>
                <w:rFonts w:ascii="Times New Roman"/>
                <w:b w:val="false"/>
                <w:i w:val="false"/>
                <w:color w:val="000000"/>
                <w:sz w:val="20"/>
              </w:rPr>
              <w:t>
улица Бөгенбай Батыр, дома № 3, 4, 5, 6, 8, 9, 10, 11, 12, 14, 15, 16, 17, 18, 19, 20, 21, 22, 23, 24, 25, 26, 27, 27А, 28, 29, 30, 31, 32, 33, 33А, 33Б, 35, 35А, 35Б, 36, 36А, 37, 37А, 38, 38А, 39, 39А, 39Б, 40, 41, 41А, 41Б, 42, 43, 43А, 43Б, 44, 46, 46А, 47, 47А, 48, 48А, 49, 50, 51, 52, 53, 53А, 53Б, 54, 55, 56, 56А, 58, 58А, 58Б, 59, 59А, 60, 61, 63;</w:t>
            </w:r>
          </w:p>
          <w:p>
            <w:pPr>
              <w:spacing w:after="20"/>
              <w:ind w:left="20"/>
              <w:jc w:val="both"/>
            </w:pPr>
            <w:r>
              <w:rPr>
                <w:rFonts w:ascii="Times New Roman"/>
                <w:b w:val="false"/>
                <w:i w:val="false"/>
                <w:color w:val="000000"/>
                <w:sz w:val="20"/>
              </w:rPr>
              <w:t>
улица Дмитрий Менделеев, дома № 1, 1А, 1Б, 2, 2А, 2В, 4, 6, 10, 11, 13, 13/1, 13А, 13Б, 15, 15А, 15Б, 15В, 17, 17А, 17Б, 19, 23А, 29, 48;</w:t>
            </w:r>
          </w:p>
          <w:p>
            <w:pPr>
              <w:spacing w:after="20"/>
              <w:ind w:left="20"/>
              <w:jc w:val="both"/>
            </w:pPr>
            <w:r>
              <w:rPr>
                <w:rFonts w:ascii="Times New Roman"/>
                <w:b w:val="false"/>
                <w:i w:val="false"/>
                <w:color w:val="000000"/>
                <w:sz w:val="20"/>
              </w:rPr>
              <w:t>
улица Елек, дома № 1, 2, 2А, 2Б, 4, 6, 6Б, 7, 8, 8А, 9, 9А, 10, 11, 12, 13, 15, 16, 17, 18, 18А, 19, 20, 20А, 21, 22, 22А, 23, 25, 25Б, 26, 26А, 27, 28, 29, 30, 31, 31А, 32, 33, 35, 36, 36А, 37, 37А, 38, 39, 40, 40А, 41, 42, 43, 43А, 44, 45, 46, 48, 116;</w:t>
            </w:r>
          </w:p>
          <w:p>
            <w:pPr>
              <w:spacing w:after="20"/>
              <w:ind w:left="20"/>
              <w:jc w:val="both"/>
            </w:pPr>
            <w:r>
              <w:rPr>
                <w:rFonts w:ascii="Times New Roman"/>
                <w:b w:val="false"/>
                <w:i w:val="false"/>
                <w:color w:val="000000"/>
                <w:sz w:val="20"/>
              </w:rPr>
              <w:t>
улица Есполов Қабиболла, дома № 2, 3, 3А, 4, 5, 6, 6А, 7, 7А, 7Б, 8, 9, 10, 11, 12, 13, 13А, 13Б, 14, 15, 16, 17, 18, 19, 20, 20А, 20Б, 21, 22, 24, 25, 26, 27, 27А, 28, 28А, 30, 30А, 30Б, 32, 33, 34, 34А, 34Б, 35, 35А, 36, 37, 38, 40, 41, 41А, 42, 42А, 42Б, 43, 45, 46, 46А, 46Б, 47, 48, 48Б, 49, 51, 52, 53, 54, 54А, 54Б, 55, 56, 57, 59, 59А, 60, 60А, 61, 62, 62В, 63, 64, 64А, 67, 69, 69/2;</w:t>
            </w:r>
          </w:p>
          <w:p>
            <w:pPr>
              <w:spacing w:after="20"/>
              <w:ind w:left="20"/>
              <w:jc w:val="both"/>
            </w:pPr>
            <w:r>
              <w:rPr>
                <w:rFonts w:ascii="Times New Roman"/>
                <w:b w:val="false"/>
                <w:i w:val="false"/>
                <w:color w:val="000000"/>
                <w:sz w:val="20"/>
              </w:rPr>
              <w:t>
улица Жайық, дома № 1, 1А, 1Б, 1В, 2, 2А, 3, 4, 5, 6, 7, 7А, 8, 9, 9А, 10, 10А, 11, 11А, 12, 12А, 12Б, 13, 14, 15, 15А, 16, 17, 18, 19, 20, 20А, 21, 23, 24, 24А, 25, 26, 27, 27А, 28, 28А, 29, 29А, 29Б, 30, 31, 31А, 32, 32А, 33, 35, 35А, 36, 36А, 37, 37А, 37Б, 38, 39, 40, 41, 42, 42А, 43, 43А, 43Б, 44, 44А, 45, 45А, 45Б, 46, 47, 47А, 47Б, 48, 49, 50, 51, 52, 53;</w:t>
            </w:r>
          </w:p>
          <w:p>
            <w:pPr>
              <w:spacing w:after="20"/>
              <w:ind w:left="20"/>
              <w:jc w:val="both"/>
            </w:pPr>
            <w:r>
              <w:rPr>
                <w:rFonts w:ascii="Times New Roman"/>
                <w:b w:val="false"/>
                <w:i w:val="false"/>
                <w:color w:val="000000"/>
                <w:sz w:val="20"/>
              </w:rPr>
              <w:t>
улица Жәнібек Хан, дома № 1, 10, 12, 16А, 18, 27, 30, 37, 42, 46, 68, 68А, 87;</w:t>
            </w:r>
          </w:p>
          <w:p>
            <w:pPr>
              <w:spacing w:after="20"/>
              <w:ind w:left="20"/>
              <w:jc w:val="both"/>
            </w:pPr>
            <w:r>
              <w:rPr>
                <w:rFonts w:ascii="Times New Roman"/>
                <w:b w:val="false"/>
                <w:i w:val="false"/>
                <w:color w:val="000000"/>
                <w:sz w:val="20"/>
              </w:rPr>
              <w:t>
улица Көкшетау, дома № 1Б, 2А, 3, 5, 7, 8, 9, 9А, 10, 11, 12, 13, 13А, 14, 16, 17, 18, 18А, 19, 19А, 20, 21, 22, 23, 24, 24А, 25, 25А, 26, 27, 28, 29, 30, 31, 32, 33, 34, 35, 35А, 36, 37, 38, 39, 40, 41, 41А, 42, 43, 43А, 44, 45, 46, 47, 49, 50, 51, 52, 52А, 53, 54, 55, 55/2, 55А, 56, 57, 59, 59А, 64, 66, 68;</w:t>
            </w:r>
          </w:p>
          <w:p>
            <w:pPr>
              <w:spacing w:after="20"/>
              <w:ind w:left="20"/>
              <w:jc w:val="both"/>
            </w:pPr>
            <w:r>
              <w:rPr>
                <w:rFonts w:ascii="Times New Roman"/>
                <w:b w:val="false"/>
                <w:i w:val="false"/>
                <w:color w:val="000000"/>
                <w:sz w:val="20"/>
              </w:rPr>
              <w:t>
улица Қашаған Жырау, дома № 2А, 4, 6, 8, 10, 12, 12А, 13, 13/1, 13А, 15А, 19, 21, 23, 24, 25, 29;</w:t>
            </w:r>
          </w:p>
          <w:p>
            <w:pPr>
              <w:spacing w:after="20"/>
              <w:ind w:left="20"/>
              <w:jc w:val="both"/>
            </w:pPr>
            <w:r>
              <w:rPr>
                <w:rFonts w:ascii="Times New Roman"/>
                <w:b w:val="false"/>
                <w:i w:val="false"/>
                <w:color w:val="000000"/>
                <w:sz w:val="20"/>
              </w:rPr>
              <w:t>
улица Тәуке Хан, дома № 2/2, 41, 43, 45, 47, 49, 51, 53, 55, 55А, 57, 59, 61, 62, 63, 63А, 63Б, 64А, 65, 67, 67А, 68, 73, 75, 79, 81, 83, 85, 89, 91, 95, 95А, 97, 97А, 99, 101, 101А, 103, 103А, 105, 105А, 105Б, 107, 109, 111, 113, 113А, 115, 117, 117А, 119, 121, 123, 125, 125А, 127, 129, 131, 133;</w:t>
            </w:r>
          </w:p>
          <w:p>
            <w:pPr>
              <w:spacing w:after="20"/>
              <w:ind w:left="20"/>
              <w:jc w:val="both"/>
            </w:pPr>
            <w:r>
              <w:rPr>
                <w:rFonts w:ascii="Times New Roman"/>
                <w:b w:val="false"/>
                <w:i w:val="false"/>
                <w:color w:val="000000"/>
                <w:sz w:val="20"/>
              </w:rPr>
              <w:t>
улица Шаған, дома № 1А, 1, 2, 2Б, 3, 4, 4А, 5, 6, 7, 8, 9, 10, 11, 12, 13, 14, 15, 17, 20, 21, 22, 23, 23А, 24, 25, 25А, 26, 27, 28, 28/1, 28А, 29, 29Б, 29А, 31, 31/1, 31А, 32, 37, 37/1, 37/2, 43, 65, 65/2;</w:t>
            </w:r>
          </w:p>
          <w:p>
            <w:pPr>
              <w:spacing w:after="20"/>
              <w:ind w:left="20"/>
              <w:jc w:val="both"/>
            </w:pPr>
            <w:r>
              <w:rPr>
                <w:rFonts w:ascii="Times New Roman"/>
                <w:b w:val="false"/>
                <w:i w:val="false"/>
                <w:color w:val="000000"/>
                <w:sz w:val="20"/>
              </w:rPr>
              <w:t>
улица Шалкиіз Жырау, дома № 1, 1А, 2, 3, 4, 5, 6, 7, 7А, 7Б, 8, 8А, 9, 10, 11, 12, 12А, 14, 15, 17, 18, 19, 20, 21, 21А, 22, 22А, 23, 24, 25, 26, 27, 27А, 29, 30, 31, 32, 34, 36, 37, 38, 39, 40, 41, 42, 43, 44, 46, 47,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дом № 45, здание коммунального государственного казенного предприятие "Атырауский политехнический высший колледж имени Саламата Мукашева"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Ғаббас Бергалиев, дома № 1, 1А, 3, 5, 7, 9, 11, 13, 15, 17, 21, 23, 25, 75;</w:t>
            </w:r>
          </w:p>
          <w:p>
            <w:pPr>
              <w:spacing w:after="20"/>
              <w:ind w:left="20"/>
              <w:jc w:val="both"/>
            </w:pPr>
            <w:r>
              <w:rPr>
                <w:rFonts w:ascii="Times New Roman"/>
                <w:b w:val="false"/>
                <w:i w:val="false"/>
                <w:color w:val="000000"/>
                <w:sz w:val="20"/>
              </w:rPr>
              <w:t>
Проезд Рахымжан Қошқарбаев, дома № 1, 1А, 2, 3, 3В, 4, 5, 5А, 6, 7, 7А, 7Б, 8, 10, 11, 12, 14, 14А;</w:t>
            </w:r>
          </w:p>
          <w:p>
            <w:pPr>
              <w:spacing w:after="20"/>
              <w:ind w:left="20"/>
              <w:jc w:val="both"/>
            </w:pPr>
            <w:r>
              <w:rPr>
                <w:rFonts w:ascii="Times New Roman"/>
                <w:b w:val="false"/>
                <w:i w:val="false"/>
                <w:color w:val="000000"/>
                <w:sz w:val="20"/>
              </w:rPr>
              <w:t>
улица Ғаббас Берғалиев, дома № 1А, 9Б, 9В, 10, 14, 17, 19, 21, 51, 53, 53Б, 55, 55А, 57А, 71, 73, 75;</w:t>
            </w:r>
          </w:p>
          <w:p>
            <w:pPr>
              <w:spacing w:after="20"/>
              <w:ind w:left="20"/>
              <w:jc w:val="both"/>
            </w:pPr>
            <w:r>
              <w:rPr>
                <w:rFonts w:ascii="Times New Roman"/>
                <w:b w:val="false"/>
                <w:i w:val="false"/>
                <w:color w:val="000000"/>
                <w:sz w:val="20"/>
              </w:rPr>
              <w:t>
улица Мұса Баймұханов, дома № 33, 33А, 35, 37, 39, 39, 39 Блок А, 39 Блок Б, 39/2, 39А, 47, 47А, 51, 51/11, 51А, 51Б, 51В, 53,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строение 39Б, здание коммунального государственного учреждения "Средняя общеобразовательная школа № 22 имени Алии Молдагуловой"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Вокзал маны – 5, дома № 7, 8, 9, 10, 11, 22, 23, 24, 25, 26, 26, 29, 30, 31;</w:t>
            </w:r>
          </w:p>
          <w:p>
            <w:pPr>
              <w:spacing w:after="20"/>
              <w:ind w:left="20"/>
              <w:jc w:val="both"/>
            </w:pPr>
            <w:r>
              <w:rPr>
                <w:rFonts w:ascii="Times New Roman"/>
                <w:b w:val="false"/>
                <w:i w:val="false"/>
                <w:color w:val="000000"/>
                <w:sz w:val="20"/>
              </w:rPr>
              <w:t>
улица Мұса Баймұханов, дома № 1, 2,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проезд Рахымжан Қошқарбаев, строение 1А, здание</w:t>
            </w:r>
          </w:p>
          <w:p>
            <w:pPr>
              <w:spacing w:after="20"/>
              <w:ind w:left="20"/>
              <w:jc w:val="both"/>
            </w:pPr>
            <w:r>
              <w:rPr>
                <w:rFonts w:ascii="Times New Roman"/>
                <w:b w:val="false"/>
                <w:i w:val="false"/>
                <w:color w:val="000000"/>
                <w:sz w:val="20"/>
              </w:rPr>
              <w:t>
филиала акционерного общества "Национальная Компания "Қазақстан Темір Жолы" – "Атырауское отделение магистральной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Вокзал Маңы-3, дом № 7А;</w:t>
            </w:r>
          </w:p>
          <w:p>
            <w:pPr>
              <w:spacing w:after="20"/>
              <w:ind w:left="20"/>
              <w:jc w:val="both"/>
            </w:pPr>
            <w:r>
              <w:rPr>
                <w:rFonts w:ascii="Times New Roman"/>
                <w:b w:val="false"/>
                <w:i w:val="false"/>
                <w:color w:val="000000"/>
                <w:sz w:val="20"/>
              </w:rPr>
              <w:t>
Микрорайон Вокзал Маңы-3А, дома № 1А, 2А, 4А, 5А, 6А, 7А, 8А, 10А, 11А, 14, 14, Блок А, 14, Блок Б, 14, Блок В, 14А, 14Б, 14В, 14Г, 25А, 26А, 26А, 51А, 52А, 53А;</w:t>
            </w:r>
          </w:p>
          <w:p>
            <w:pPr>
              <w:spacing w:after="20"/>
              <w:ind w:left="20"/>
              <w:jc w:val="both"/>
            </w:pPr>
            <w:r>
              <w:rPr>
                <w:rFonts w:ascii="Times New Roman"/>
                <w:b w:val="false"/>
                <w:i w:val="false"/>
                <w:color w:val="000000"/>
                <w:sz w:val="20"/>
              </w:rPr>
              <w:t>
улица Ғаббас Берғалиев, дома № 43, 45А,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Вокзал маны-5, строение 16А, здание коммунального государственного учреждения "Средняя общеобразовательная школа № 24"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Вокзал маны – 5, дома № 12, 12, 13, 14, 15, 16, 17, 17, 18, 19, 20, 21, 27, 28, 32, 33, 34,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Вокзал маңы-3, строение 22Б, здание коммунального государственного учреждения "Средняя общеобразовательная школа № 27 имени И.Тайманова"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Вокзал Маңы-3, дома № 12, 12, 14, 15, 16, 17, 18, 19, 20, 22, 23, 44;</w:t>
            </w:r>
          </w:p>
          <w:p>
            <w:pPr>
              <w:spacing w:after="20"/>
              <w:ind w:left="20"/>
              <w:jc w:val="both"/>
            </w:pPr>
            <w:r>
              <w:rPr>
                <w:rFonts w:ascii="Times New Roman"/>
                <w:b w:val="false"/>
                <w:i w:val="false"/>
                <w:color w:val="000000"/>
                <w:sz w:val="20"/>
              </w:rPr>
              <w:t>
Микрорайон Вокзал Маңы-3А, дома № 4, 15А, 16А, 17А, 18А, 19, 19А, 19Д, 20А, 21А, 22А, 25, 27, 27А, 53;</w:t>
            </w:r>
          </w:p>
          <w:p>
            <w:pPr>
              <w:spacing w:after="20"/>
              <w:ind w:left="20"/>
              <w:jc w:val="both"/>
            </w:pPr>
            <w:r>
              <w:rPr>
                <w:rFonts w:ascii="Times New Roman"/>
                <w:b w:val="false"/>
                <w:i w:val="false"/>
                <w:color w:val="000000"/>
                <w:sz w:val="20"/>
              </w:rPr>
              <w:t>
Проезд Зайсан, дома № 21, 23, 25, 33, 35</w:t>
            </w:r>
          </w:p>
          <w:p>
            <w:pPr>
              <w:spacing w:after="20"/>
              <w:ind w:left="20"/>
              <w:jc w:val="both"/>
            </w:pPr>
            <w:r>
              <w:rPr>
                <w:rFonts w:ascii="Times New Roman"/>
                <w:b w:val="false"/>
                <w:i w:val="false"/>
                <w:color w:val="000000"/>
                <w:sz w:val="20"/>
              </w:rPr>
              <w:t>
улица Шүкір Еркінов, дома № 75, 77/1,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СМП-163, улица 3, строение 1, здание коммунального государственного учреждения "Средняя общеобразовательная школа № 23 имени Ахмета Байтурсынова"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СМП-163, дома № 1, 1 Корпус 3, 1/1, 1/2, 1/7, 1А, 2, 2/2, 2-37, 2А, 2Б, 2В, 2Г, 2В/2, 3, 3/2, 3/3, 3/4, 3А, 3Б, 3В, 3Г, 3Д, 3Е, 4, 4/1, 4/2, 4А, 5, 5, 5, Блок 2, 5, Корпус 1, 5А, 5Б, 5Б, 5Б, 5Б, 5Б, 5Б, Блок 1, 5Б, Блок 2, 5Б, Блок 3, 5Б, Блок 4, 5Б, Блок 5, 6, 6/1, 6/2, 6/4, 6А, 7, 7/2, 8, 8/1, 8/2, 8/4, 9, 9/2, 9/4, 9Д, 9/1, 10, 10/1, 10/3, 10А, 11, 11/1, 11/2, 11А, 12, 12/1, 12/2, 13, 13/1, 13/2, 13/4, 14, 14/1, 14/3, 14/4, 15, 15/4, 16/1А, 18, 18/3, 18/4, 19, 19/1, 19/3-4, 20, 20/2, 20/4, 22, 22- 2, 22/1, 22/2, 23, 23/1, 23/2, 23/3, 24, 24/1, 24/2, 24/3, 26, 26/4, 26/5, 26/6, 26А, 26Б, 27, 27/4, 27А, 27Б, 28, 28, 28/11, 28/3, 28/7, 28/8, 28/9, 29/10, 29/3, 29/7, 29/8, 29/9, 29В, 30, 30А, 30В, 30Д, 31/1, 31/2, 31/3, 31/4, 31А, 32, 33, 33А, 33А, 34А, 35, 36, 36А, 36Б, 37, 37А, 37Б, 38, 39, 42, 42А, 42Б, 43, 43А, 43Б, 44А, 44Б, 44В, 47, 53, 53А, 54, 55, 63, 63А, 63В, 65, 65А, 66А, 66, 70, 73, 73А, 74, 163, 180;</w:t>
            </w:r>
          </w:p>
          <w:p>
            <w:pPr>
              <w:spacing w:after="20"/>
              <w:ind w:left="20"/>
              <w:jc w:val="both"/>
            </w:pPr>
            <w:r>
              <w:rPr>
                <w:rFonts w:ascii="Times New Roman"/>
                <w:b w:val="false"/>
                <w:i w:val="false"/>
                <w:color w:val="000000"/>
                <w:sz w:val="20"/>
              </w:rPr>
              <w:t>
Проезд 3, дома № 1, 3;</w:t>
            </w:r>
          </w:p>
          <w:p>
            <w:pPr>
              <w:spacing w:after="20"/>
              <w:ind w:left="20"/>
              <w:jc w:val="both"/>
            </w:pPr>
            <w:r>
              <w:rPr>
                <w:rFonts w:ascii="Times New Roman"/>
                <w:b w:val="false"/>
                <w:i w:val="false"/>
                <w:color w:val="000000"/>
                <w:sz w:val="20"/>
              </w:rPr>
              <w:t>
Проезд 4, дома № 7, 10, 12;</w:t>
            </w:r>
          </w:p>
          <w:p>
            <w:pPr>
              <w:spacing w:after="20"/>
              <w:ind w:left="20"/>
              <w:jc w:val="both"/>
            </w:pPr>
            <w:r>
              <w:rPr>
                <w:rFonts w:ascii="Times New Roman"/>
                <w:b w:val="false"/>
                <w:i w:val="false"/>
                <w:color w:val="000000"/>
                <w:sz w:val="20"/>
              </w:rPr>
              <w:t>
Проезд № 2, дома № 1, 1А, 5А, 7;</w:t>
            </w:r>
          </w:p>
          <w:p>
            <w:pPr>
              <w:spacing w:after="20"/>
              <w:ind w:left="20"/>
              <w:jc w:val="both"/>
            </w:pPr>
            <w:r>
              <w:rPr>
                <w:rFonts w:ascii="Times New Roman"/>
                <w:b w:val="false"/>
                <w:i w:val="false"/>
                <w:color w:val="000000"/>
                <w:sz w:val="20"/>
              </w:rPr>
              <w:t>
Проезд № 1, дома № 2, 3, 4, 5, 6, 11, 15, 21, 62;</w:t>
            </w:r>
          </w:p>
          <w:p>
            <w:pPr>
              <w:spacing w:after="20"/>
              <w:ind w:left="20"/>
              <w:jc w:val="both"/>
            </w:pPr>
            <w:r>
              <w:rPr>
                <w:rFonts w:ascii="Times New Roman"/>
                <w:b w:val="false"/>
                <w:i w:val="false"/>
                <w:color w:val="000000"/>
                <w:sz w:val="20"/>
              </w:rPr>
              <w:t>
улица 3, дома № 1, 1, Корпус 2, 10А, 16;</w:t>
            </w:r>
          </w:p>
          <w:p>
            <w:pPr>
              <w:spacing w:after="20"/>
              <w:ind w:left="20"/>
              <w:jc w:val="both"/>
            </w:pPr>
            <w:r>
              <w:rPr>
                <w:rFonts w:ascii="Times New Roman"/>
                <w:b w:val="false"/>
                <w:i w:val="false"/>
                <w:color w:val="000000"/>
                <w:sz w:val="20"/>
              </w:rPr>
              <w:t>
улица № 2, дома № 1, 3, 4, 6, 8, 8А, 9/1, 10, 12, 15, 16А, 17, 18А, 21, 23, 25Б, 26А, 27, 28, 28Б, 29/1, 37, 37А, 37Б, 39А, 39Б;</w:t>
            </w:r>
          </w:p>
          <w:p>
            <w:pPr>
              <w:spacing w:after="20"/>
              <w:ind w:left="20"/>
              <w:jc w:val="both"/>
            </w:pPr>
            <w:r>
              <w:rPr>
                <w:rFonts w:ascii="Times New Roman"/>
                <w:b w:val="false"/>
                <w:i w:val="false"/>
                <w:color w:val="000000"/>
                <w:sz w:val="20"/>
              </w:rPr>
              <w:t>
улица Алихан Букейханов, дома № 1, 1А, 2, 2/1, 3, 4, 4А, 5/1, 6, 6/1, 6/2, 6А, 6Б, 7, 7/1, 7/4, 8, 8/1, 8А, 9, 14, 15, 16, 18, 19, 20, 23, 30, 32, 35, 35А, 36, 37, 37А, 38, 39, 40, 44, 47А;</w:t>
            </w:r>
          </w:p>
          <w:p>
            <w:pPr>
              <w:spacing w:after="20"/>
              <w:ind w:left="20"/>
              <w:jc w:val="both"/>
            </w:pPr>
            <w:r>
              <w:rPr>
                <w:rFonts w:ascii="Times New Roman"/>
                <w:b w:val="false"/>
                <w:i w:val="false"/>
                <w:color w:val="000000"/>
                <w:sz w:val="20"/>
              </w:rPr>
              <w:t>
улица Кабыланбай батыр, дома № 2, 3, 7, 8, 11, 13, 15, 17, 19, 19А, 21, 23, 25, 27/2, 27А, 27Б, 31, 33, 34, 35, 37, 39;</w:t>
            </w:r>
          </w:p>
          <w:p>
            <w:pPr>
              <w:spacing w:after="20"/>
              <w:ind w:left="20"/>
              <w:jc w:val="both"/>
            </w:pPr>
            <w:r>
              <w:rPr>
                <w:rFonts w:ascii="Times New Roman"/>
                <w:b w:val="false"/>
                <w:i w:val="false"/>
                <w:color w:val="000000"/>
                <w:sz w:val="20"/>
              </w:rPr>
              <w:t>
улица Климент Тимирязев, дома № 2, 2А, 4, 7, 14, 16, 18, 20, 22, 22А, 24, 26, 26А, 27/10, 31/3;</w:t>
            </w:r>
          </w:p>
          <w:p>
            <w:pPr>
              <w:spacing w:after="20"/>
              <w:ind w:left="20"/>
              <w:jc w:val="both"/>
            </w:pPr>
            <w:r>
              <w:rPr>
                <w:rFonts w:ascii="Times New Roman"/>
                <w:b w:val="false"/>
                <w:i w:val="false"/>
                <w:color w:val="000000"/>
                <w:sz w:val="20"/>
              </w:rPr>
              <w:t>
улица Күйші Ықылас, дома № 1, 1/2, 1А, 2, 2А, 3, 4, 5, 7, 8, 9, 10, 11, 12, 14, 15, 16, 17, 17А, 18, 18/1, 19, 20, 20А, 21, 23А, 23Б, 23;</w:t>
            </w:r>
          </w:p>
          <w:p>
            <w:pPr>
              <w:spacing w:after="20"/>
              <w:ind w:left="20"/>
              <w:jc w:val="both"/>
            </w:pPr>
            <w:r>
              <w:rPr>
                <w:rFonts w:ascii="Times New Roman"/>
                <w:b w:val="false"/>
                <w:i w:val="false"/>
                <w:color w:val="000000"/>
                <w:sz w:val="20"/>
              </w:rPr>
              <w:t>
улица Саттар Имашев, дома № 1, 1Г, 2, 3, 4, 4, Корпус 2, 5, 6, 6, Корпус 2, 7, 8, 8, Корпус 2, 8/2, 9, 9/2, 10, 11, 11/2, 12, 13, 15, 24, 25, 37, 37, Корпус 1;</w:t>
            </w:r>
          </w:p>
          <w:p>
            <w:pPr>
              <w:spacing w:after="20"/>
              <w:ind w:left="20"/>
              <w:jc w:val="both"/>
            </w:pPr>
            <w:r>
              <w:rPr>
                <w:rFonts w:ascii="Times New Roman"/>
                <w:b w:val="false"/>
                <w:i w:val="false"/>
                <w:color w:val="000000"/>
                <w:sz w:val="20"/>
              </w:rPr>
              <w:t>
улица Әлихан Бөкейханов, дома № 1, 2, 2А, 2Б, 3, 3/3, 4А, 5, 5А, 5Б, 6, 6А, 7, 7А, 9/2, 14/1, 15, 18, 18А, 18Б, 19, 19Б, 20, 20А, 23, 28, 28А, 30, 32, 35, 35А, 35Б, 35В, 36, 37, 37А, 37А, гараж 39, 39А, 39Б, 40, 42, 44, 47А;</w:t>
            </w:r>
          </w:p>
          <w:p>
            <w:pPr>
              <w:spacing w:after="20"/>
              <w:ind w:left="20"/>
              <w:jc w:val="both"/>
            </w:pPr>
            <w:r>
              <w:rPr>
                <w:rFonts w:ascii="Times New Roman"/>
                <w:b w:val="false"/>
                <w:i w:val="false"/>
                <w:color w:val="000000"/>
                <w:sz w:val="20"/>
              </w:rPr>
              <w:t>
улица Жасталап, дома № 1, 1/1, 1А, 2, 2А, 2Б, 2В, 2Д, 3, 4, 4А, 5, 6, 6/1, 6А, 7, 8, 9, 10, 11, 12, 13, 14, 14А, 15, 16, 16А, 17, 18, 19, 21, 22, 22А, 23, 24, 25, 25А, 26, 27, 28, 29, 29А, 31, 31А, 31Б, 33, 33А, 33В, 33Б;</w:t>
            </w:r>
          </w:p>
          <w:p>
            <w:pPr>
              <w:spacing w:after="20"/>
              <w:ind w:left="20"/>
              <w:jc w:val="both"/>
            </w:pPr>
            <w:r>
              <w:rPr>
                <w:rFonts w:ascii="Times New Roman"/>
                <w:b w:val="false"/>
                <w:i w:val="false"/>
                <w:color w:val="000000"/>
                <w:sz w:val="20"/>
              </w:rPr>
              <w:t>
улица Сырым Датов, дома № 170, 172, 175, 182В, 182Г, 182, 182А, 182Б, 187, 189;</w:t>
            </w:r>
          </w:p>
          <w:p>
            <w:pPr>
              <w:spacing w:after="20"/>
              <w:ind w:left="20"/>
              <w:jc w:val="both"/>
            </w:pPr>
            <w:r>
              <w:rPr>
                <w:rFonts w:ascii="Times New Roman"/>
                <w:b w:val="false"/>
                <w:i w:val="false"/>
                <w:color w:val="000000"/>
                <w:sz w:val="20"/>
              </w:rPr>
              <w:t>
улица Хиуаз Доспанова, дома № 1, 1А, 1В, 2, 3, 5А, 8, 9, 10, 10А, 12, 15, 16, 18, 19, 19А, 19Б, 20, 20А, 21, 21А, 21Б, 22, 22/3, 24/2, 27, 27А, 27Б, 31, 31А, 32, 32А, 32Б, 34, 36, 37, 37А, 37Б, 38, 39, 39А, 40, 40А, 40Б, 41, 41А, 42, 42А, 43, 43/2, 44, 45, 45А, 45Б, 46, 47, 48, 48Б.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Аксай, улица Атырау, строение 23, здание коммунального государственного учреждения "Средняя общеобразовательная школа № 25 имени Б,Момышулы"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Ақжар, улица Құрманғазы, дом № 27;</w:t>
            </w:r>
          </w:p>
          <w:p>
            <w:pPr>
              <w:spacing w:after="20"/>
              <w:ind w:left="20"/>
              <w:jc w:val="both"/>
            </w:pPr>
            <w:r>
              <w:rPr>
                <w:rFonts w:ascii="Times New Roman"/>
                <w:b w:val="false"/>
                <w:i w:val="false"/>
                <w:color w:val="000000"/>
                <w:sz w:val="20"/>
              </w:rPr>
              <w:t>
село Ақсай, Проезд 2, дома № 3, 5, 7, 9, 11, 11/2;</w:t>
            </w:r>
          </w:p>
          <w:p>
            <w:pPr>
              <w:spacing w:after="20"/>
              <w:ind w:left="20"/>
              <w:jc w:val="both"/>
            </w:pPr>
            <w:r>
              <w:rPr>
                <w:rFonts w:ascii="Times New Roman"/>
                <w:b w:val="false"/>
                <w:i w:val="false"/>
                <w:color w:val="000000"/>
                <w:sz w:val="20"/>
              </w:rPr>
              <w:t>
Проезд 4, дома № 2, 4, 5, 12;</w:t>
            </w:r>
          </w:p>
          <w:p>
            <w:pPr>
              <w:spacing w:after="20"/>
              <w:ind w:left="20"/>
              <w:jc w:val="both"/>
            </w:pPr>
            <w:r>
              <w:rPr>
                <w:rFonts w:ascii="Times New Roman"/>
                <w:b w:val="false"/>
                <w:i w:val="false"/>
                <w:color w:val="000000"/>
                <w:sz w:val="20"/>
              </w:rPr>
              <w:t>
Проезд № 1, дома № 1, 2, 3, 3А, 4, 5, 7, 9, 9А, 11, 11А, 15, 17, 21, 23, 35, 37;</w:t>
            </w:r>
          </w:p>
          <w:p>
            <w:pPr>
              <w:spacing w:after="20"/>
              <w:ind w:left="20"/>
              <w:jc w:val="both"/>
            </w:pPr>
            <w:r>
              <w:rPr>
                <w:rFonts w:ascii="Times New Roman"/>
                <w:b w:val="false"/>
                <w:i w:val="false"/>
                <w:color w:val="000000"/>
                <w:sz w:val="20"/>
              </w:rPr>
              <w:t>
Проезд № 10, дома № 2, 4, 6, 8, 10, 12, 14, 16;</w:t>
            </w:r>
          </w:p>
          <w:p>
            <w:pPr>
              <w:spacing w:after="20"/>
              <w:ind w:left="20"/>
              <w:jc w:val="both"/>
            </w:pPr>
            <w:r>
              <w:rPr>
                <w:rFonts w:ascii="Times New Roman"/>
                <w:b w:val="false"/>
                <w:i w:val="false"/>
                <w:color w:val="000000"/>
                <w:sz w:val="20"/>
              </w:rPr>
              <w:t>
Проезд № 11, дома № 1, 2, 3, 4, 5, 6, 7, 8, 9, 10, 11, 12, 13, 14, 15, 16, 17, 18;</w:t>
            </w:r>
          </w:p>
          <w:p>
            <w:pPr>
              <w:spacing w:after="20"/>
              <w:ind w:left="20"/>
              <w:jc w:val="both"/>
            </w:pPr>
            <w:r>
              <w:rPr>
                <w:rFonts w:ascii="Times New Roman"/>
                <w:b w:val="false"/>
                <w:i w:val="false"/>
                <w:color w:val="000000"/>
                <w:sz w:val="20"/>
              </w:rPr>
              <w:t>
Проезд № 12, дома № 1, 2, 3, 4, 5, 6, 7, 8, 9, 10, 11, 12, 13, 14, 15, 16, 17, 18;</w:t>
            </w:r>
          </w:p>
          <w:p>
            <w:pPr>
              <w:spacing w:after="20"/>
              <w:ind w:left="20"/>
              <w:jc w:val="both"/>
            </w:pPr>
            <w:r>
              <w:rPr>
                <w:rFonts w:ascii="Times New Roman"/>
                <w:b w:val="false"/>
                <w:i w:val="false"/>
                <w:color w:val="000000"/>
                <w:sz w:val="20"/>
              </w:rPr>
              <w:t>
Проезд № 13, дома № 1, 2, 3, 4, 5, 6, 7, 8, 9, 10, 11, 12, 13, 14, 15, 16, 17, 18;</w:t>
            </w:r>
          </w:p>
          <w:p>
            <w:pPr>
              <w:spacing w:after="20"/>
              <w:ind w:left="20"/>
              <w:jc w:val="both"/>
            </w:pPr>
            <w:r>
              <w:rPr>
                <w:rFonts w:ascii="Times New Roman"/>
                <w:b w:val="false"/>
                <w:i w:val="false"/>
                <w:color w:val="000000"/>
                <w:sz w:val="20"/>
              </w:rPr>
              <w:t>
Проезд № 14, дома № 1, 2, 3, 4, 5, 6, 7, 8, 9, 10, 11, 12, 13, 14, 15, 16, 17, 18;</w:t>
            </w:r>
          </w:p>
          <w:p>
            <w:pPr>
              <w:spacing w:after="20"/>
              <w:ind w:left="20"/>
              <w:jc w:val="both"/>
            </w:pPr>
            <w:r>
              <w:rPr>
                <w:rFonts w:ascii="Times New Roman"/>
                <w:b w:val="false"/>
                <w:i w:val="false"/>
                <w:color w:val="000000"/>
                <w:sz w:val="20"/>
              </w:rPr>
              <w:t>
Проезд № 15, дома № 1, 2, 3, 4, 5, 6, 7, 8, 9, 10, 11, 12, 13, 14, 15, 16, 17, 18;</w:t>
            </w:r>
          </w:p>
          <w:p>
            <w:pPr>
              <w:spacing w:after="20"/>
              <w:ind w:left="20"/>
              <w:jc w:val="both"/>
            </w:pPr>
            <w:r>
              <w:rPr>
                <w:rFonts w:ascii="Times New Roman"/>
                <w:b w:val="false"/>
                <w:i w:val="false"/>
                <w:color w:val="000000"/>
                <w:sz w:val="20"/>
              </w:rPr>
              <w:t>
Проезд № 16, дома № 1, 2, 2/1, 2/2, 2/3, 2/4, 2/5, 2/6, 2/7, 2/8, 2/9, 2А, 2Б, 3, 5, 7, 9, 11, 13, 15, 17;</w:t>
            </w:r>
          </w:p>
          <w:p>
            <w:pPr>
              <w:spacing w:after="20"/>
              <w:ind w:left="20"/>
              <w:jc w:val="both"/>
            </w:pPr>
            <w:r>
              <w:rPr>
                <w:rFonts w:ascii="Times New Roman"/>
                <w:b w:val="false"/>
                <w:i w:val="false"/>
                <w:color w:val="000000"/>
                <w:sz w:val="20"/>
              </w:rPr>
              <w:t>
Проезд № 3, дома № 2, 8, 10, 14, 19;</w:t>
            </w:r>
          </w:p>
          <w:p>
            <w:pPr>
              <w:spacing w:after="20"/>
              <w:ind w:left="20"/>
              <w:jc w:val="both"/>
            </w:pPr>
            <w:r>
              <w:rPr>
                <w:rFonts w:ascii="Times New Roman"/>
                <w:b w:val="false"/>
                <w:i w:val="false"/>
                <w:color w:val="000000"/>
                <w:sz w:val="20"/>
              </w:rPr>
              <w:t>
Садоводческое общество Жигер, дома № 1, 2, 5, 6, 8, 9, 10, 13, 14, 15, 16, 17, 20, 21, 22, 24, 28, 29, 30, 31;</w:t>
            </w:r>
          </w:p>
          <w:p>
            <w:pPr>
              <w:spacing w:after="20"/>
              <w:ind w:left="20"/>
              <w:jc w:val="both"/>
            </w:pPr>
            <w:r>
              <w:rPr>
                <w:rFonts w:ascii="Times New Roman"/>
                <w:b w:val="false"/>
                <w:i w:val="false"/>
                <w:color w:val="000000"/>
                <w:sz w:val="20"/>
              </w:rPr>
              <w:t>
Садовое общество Дальний 1, дома № 1, 5, 7, 8, 9, 12, 13, 14, 16, 18, 22, 23, 24, 27, 28, 39, 61, 61А, 61Б;</w:t>
            </w:r>
          </w:p>
          <w:p>
            <w:pPr>
              <w:spacing w:after="20"/>
              <w:ind w:left="20"/>
              <w:jc w:val="both"/>
            </w:pPr>
            <w:r>
              <w:rPr>
                <w:rFonts w:ascii="Times New Roman"/>
                <w:b w:val="false"/>
                <w:i w:val="false"/>
                <w:color w:val="000000"/>
                <w:sz w:val="20"/>
              </w:rPr>
              <w:t>
Садовое общество Нефтяник, дома № 1, 1Б, 2, 2Б, 3, 3Б, 4, 4Б, 5, 6, 10, 11, 12, 13, 15А, 17, 20, 24, 30, 34, 35, 37, 52;</w:t>
            </w:r>
          </w:p>
          <w:p>
            <w:pPr>
              <w:spacing w:after="20"/>
              <w:ind w:left="20"/>
              <w:jc w:val="both"/>
            </w:pPr>
            <w:r>
              <w:rPr>
                <w:rFonts w:ascii="Times New Roman"/>
                <w:b w:val="false"/>
                <w:i w:val="false"/>
                <w:color w:val="000000"/>
                <w:sz w:val="20"/>
              </w:rPr>
              <w:t>
Садовое общество Речник, дома № 3, 7, 13, 16, 23, 26, 30, 34, 35, 37, 39, 46, 62, 63, 349;</w:t>
            </w:r>
          </w:p>
          <w:p>
            <w:pPr>
              <w:spacing w:after="20"/>
              <w:ind w:left="20"/>
              <w:jc w:val="both"/>
            </w:pPr>
            <w:r>
              <w:rPr>
                <w:rFonts w:ascii="Times New Roman"/>
                <w:b w:val="false"/>
                <w:i w:val="false"/>
                <w:color w:val="000000"/>
                <w:sz w:val="20"/>
              </w:rPr>
              <w:t>
Территория Соколок, дома № 1, 2, 12/1, 12, 12/2, 12А;</w:t>
            </w:r>
          </w:p>
          <w:p>
            <w:pPr>
              <w:spacing w:after="20"/>
              <w:ind w:left="20"/>
              <w:jc w:val="both"/>
            </w:pPr>
            <w:r>
              <w:rPr>
                <w:rFonts w:ascii="Times New Roman"/>
                <w:b w:val="false"/>
                <w:i w:val="false"/>
                <w:color w:val="000000"/>
                <w:sz w:val="20"/>
              </w:rPr>
              <w:t>
Трасса Атырау-Доссор, дом № 169Б;</w:t>
            </w:r>
          </w:p>
          <w:p>
            <w:pPr>
              <w:spacing w:after="20"/>
              <w:ind w:left="20"/>
              <w:jc w:val="both"/>
            </w:pPr>
            <w:r>
              <w:rPr>
                <w:rFonts w:ascii="Times New Roman"/>
                <w:b w:val="false"/>
                <w:i w:val="false"/>
                <w:color w:val="000000"/>
                <w:sz w:val="20"/>
              </w:rPr>
              <w:t>
улица Акжайык, дома № 1, 1А, 1Б, 1Г, 1Д, 2, 3, 4, 4/2, 4А, 5, 6, 7, 7/1, 8, 9, 10, 11, 12, 13, 13/2, 14, 14, 14/3, 14А, 14Б, 15, 16, 16А, 17, 18, 23, 25, 27, 29, 30, 31, 33, 39, 40, 46, 54, 57, 57А, 59, 61, 66, 67, 71, 71А, 71Б, 95, 97, 99;</w:t>
            </w:r>
          </w:p>
          <w:p>
            <w:pPr>
              <w:spacing w:after="20"/>
              <w:ind w:left="20"/>
              <w:jc w:val="both"/>
            </w:pPr>
            <w:r>
              <w:rPr>
                <w:rFonts w:ascii="Times New Roman"/>
                <w:b w:val="false"/>
                <w:i w:val="false"/>
                <w:color w:val="000000"/>
                <w:sz w:val="20"/>
              </w:rPr>
              <w:t>
улица Ақбалықсай, дома № 1, 1А, 1Б, 2, 2А, 2Б, 3, 4, 4, 5, 5, 7, 8, 9, 10, 15, 15/1, 15А, 16, 16/2, 16А, 17, 18, 18/1, 18А, 19, 19/1, 20, 21, 25, 29, 31, 32, 32, 33, 35, 36, 98, 106, 110, 111;</w:t>
            </w:r>
          </w:p>
          <w:p>
            <w:pPr>
              <w:spacing w:after="20"/>
              <w:ind w:left="20"/>
              <w:jc w:val="both"/>
            </w:pPr>
            <w:r>
              <w:rPr>
                <w:rFonts w:ascii="Times New Roman"/>
                <w:b w:val="false"/>
                <w:i w:val="false"/>
                <w:color w:val="000000"/>
                <w:sz w:val="20"/>
              </w:rPr>
              <w:t>
улица Атырау, дома № 1, 1А, 2, 3, 4, 4/1, 5, 6, 7, 7/2, 8, 9, 10, 10, 11, 11/2, 12, 13, 14Б, 15, 16, 17, 17, 18, 19, 20, 22, 23, 24, 26, 27, 28, 29, 29А, 29Б, 30, 31, 34, 35, 36, 36А, 37, 40, 41, 42, 43, 45, 425;</w:t>
            </w:r>
          </w:p>
          <w:p>
            <w:pPr>
              <w:spacing w:after="20"/>
              <w:ind w:left="20"/>
              <w:jc w:val="both"/>
            </w:pPr>
            <w:r>
              <w:rPr>
                <w:rFonts w:ascii="Times New Roman"/>
                <w:b w:val="false"/>
                <w:i w:val="false"/>
                <w:color w:val="000000"/>
                <w:sz w:val="20"/>
              </w:rPr>
              <w:t>
улица Достық, дома № 1, 1/1, 1А, 1Б, 1В, 1Г, 1Д, 2, 3, 3/1, 4, 4/1, 4А, 4Б, 5, 6, 6/1, 6/2, 7, 7А, 8, 8, 8А, 9, 10, 10А, 10А/1, 11, 13, 14, 15, 16, 18, 20, 21, 22, 23, 25, 25А, 27, 28, 29, 33, 36, 37, 40, 41, 43, 46, 48, 72, 72А, 73, 74, 75, 78, 79, 80, 81, 81А, 81Б, 82, 83, 84, 85, 85А, 86, 87, 88, 89, 90, 91, 92, 93, 94, 95, 96, 97, 98, 99, 100, 101, 102, 103, 103А, 103В, 103Г, 104, 105, 106, 107, 108, 109, 110, 111, 112, 113, 114, 115, 116, 117, 117А, 118, 118А, 119, 120, 121, 140, 140, 162;</w:t>
            </w:r>
          </w:p>
          <w:p>
            <w:pPr>
              <w:spacing w:after="20"/>
              <w:ind w:left="20"/>
              <w:jc w:val="both"/>
            </w:pPr>
            <w:r>
              <w:rPr>
                <w:rFonts w:ascii="Times New Roman"/>
                <w:b w:val="false"/>
                <w:i w:val="false"/>
                <w:color w:val="000000"/>
                <w:sz w:val="20"/>
              </w:rPr>
              <w:t>
улица Жібек жолы, дома № 1, 3, 3/2, 18А, 18Б, 18В, 19, 21, 22, 23, 23, 23А, строение 23Б, 25, 26, 27, 30, 32, 33, 34, 34/2, 36, 37, 39, 39А, 41, 43, 43А, 45, 45А, 47, 89, 90, 92А, 93А, 94Б, 95А;</w:t>
            </w:r>
          </w:p>
          <w:p>
            <w:pPr>
              <w:spacing w:after="20"/>
              <w:ind w:left="20"/>
              <w:jc w:val="both"/>
            </w:pPr>
            <w:r>
              <w:rPr>
                <w:rFonts w:ascii="Times New Roman"/>
                <w:b w:val="false"/>
                <w:i w:val="false"/>
                <w:color w:val="000000"/>
                <w:sz w:val="20"/>
              </w:rPr>
              <w:t>
улица Жыршыбек Амантурлин, дома № 1, 3, 3/1, 3/10, 3/11, 3/12, 3/13, 3/14, 3/15, 3/16, 3/17, 3/18, 3/19, 3/2, 3/20, 3/21, 3/22, 3/23, 3/24, 3/25, 3/26, 3/27, 3/3, 3/4, 3/5, 3/6, 3/7, 3/8, 3/9, 3А, 19, 21, 23, 25, 27, 29, 31, 33, 35;</w:t>
            </w:r>
          </w:p>
          <w:p>
            <w:pPr>
              <w:spacing w:after="20"/>
              <w:ind w:left="20"/>
              <w:jc w:val="both"/>
            </w:pPr>
            <w:r>
              <w:rPr>
                <w:rFonts w:ascii="Times New Roman"/>
                <w:b w:val="false"/>
                <w:i w:val="false"/>
                <w:color w:val="000000"/>
                <w:sz w:val="20"/>
              </w:rPr>
              <w:t>
улица Исатай Тайманов, дома № 1, 1Д, 1/1, 2, 2А, 3, 4, 5, 6/1, 7, 8, 8/1, 9, 10, 10Б, 11, 11, 12, 12/2, 13, 14/2, 15, 15, 16, 17, 18, 19, 19/1, 20, 21, 21А, 22, 23, 23/1, 24, 25, 26, 27, 28, 28А, 29, 30, 31, 32, 33, 35, 37, 40, 44;</w:t>
            </w:r>
          </w:p>
          <w:p>
            <w:pPr>
              <w:spacing w:after="20"/>
              <w:ind w:left="20"/>
              <w:jc w:val="both"/>
            </w:pPr>
            <w:r>
              <w:rPr>
                <w:rFonts w:ascii="Times New Roman"/>
                <w:b w:val="false"/>
                <w:i w:val="false"/>
                <w:color w:val="000000"/>
                <w:sz w:val="20"/>
              </w:rPr>
              <w:t>
улица Қазақстан, дома № 1, 2, 3, 3, 4, 4, 5, 6, 6/1, 7, 8, 9, 9/1, 10, 11, 11/1, 11А, 12, 12/2, 13, 14, 15, 16, 16, 16/2, 17, 17/1, 19, 19А, 19Б, 20, 20/2, 21, 21/2, 22, 24, 26, 27, 27А, 28, 29, 30, 31, 32, 34, 35, 37, 38, 39, 40, 42, 42/2, 44/1, 44/2, 61;</w:t>
            </w:r>
          </w:p>
          <w:p>
            <w:pPr>
              <w:spacing w:after="20"/>
              <w:ind w:left="20"/>
              <w:jc w:val="both"/>
            </w:pPr>
            <w:r>
              <w:rPr>
                <w:rFonts w:ascii="Times New Roman"/>
                <w:b w:val="false"/>
                <w:i w:val="false"/>
                <w:color w:val="000000"/>
                <w:sz w:val="20"/>
              </w:rPr>
              <w:t>
село Томарлы, Садоводческое общество Жігер, дома № 32, 33;</w:t>
            </w:r>
          </w:p>
          <w:p>
            <w:pPr>
              <w:spacing w:after="20"/>
              <w:ind w:left="20"/>
              <w:jc w:val="both"/>
            </w:pPr>
            <w:r>
              <w:rPr>
                <w:rFonts w:ascii="Times New Roman"/>
                <w:b w:val="false"/>
                <w:i w:val="false"/>
                <w:color w:val="000000"/>
                <w:sz w:val="20"/>
              </w:rPr>
              <w:t>
Садовое общество Дальный1, дома № 3, 4, 6, 7, 10, 11, 13, 14, 16, 18, 18А, 20, 21, 22, 28, 31, 32, 34, 35, 36, 40, 41, 42;</w:t>
            </w:r>
          </w:p>
          <w:p>
            <w:pPr>
              <w:spacing w:after="20"/>
              <w:ind w:left="20"/>
              <w:jc w:val="both"/>
            </w:pPr>
            <w:r>
              <w:rPr>
                <w:rFonts w:ascii="Times New Roman"/>
                <w:b w:val="false"/>
                <w:i w:val="false"/>
                <w:color w:val="000000"/>
                <w:sz w:val="20"/>
              </w:rPr>
              <w:t>
Садовое общество Нефтяник, дома № 1А, 1Г, 2, 2А, 3, 3А, 3Б, 4, 4А, 5, 6, 6А, 7, 7А, 8, 8А, 8Б, 8В, 9, 9А, 9Б, 10, 10А, 11А, 11Б, 12, 12А, 13, 13А, 13Б, 14, 14А, 15, 15А, 15Б, 15В, 16, 17, 18, 18А, 19, 20А, 20В, 20, 20Б, 21, 21А, 22, 22Б, 23, 24, 25, 26, 27, 28, 29, 30, 30А, 31, 31А, 32, 33, 34, 35, 36, 38, 39, 40, 40А, 41, 42, 42А, 43, 44, 45, 46, 47, 48, 49, 51, 53, 54, 55, 57, 57А, 58, 58А, 60, 61, 62, 63, 64, 65, 66, 67, 68, 69, 69А, 70А, 71, 72, 77, 78, 79, 79В, 79Г, 79Д, 79Е, 79Ж, 79И, 80А, 80Б, 80Г, 86, 109, 110, 112, 115, 123, 152Б, 160, 253, 254, 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Ақсай, село Ақжар, улица Сырым Датұлы, строение 1Г, здание коммунального государственного учреждения "Средняя общеобразовательная школа № 26 имени С.Датова"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10, дом № 8;</w:t>
            </w:r>
          </w:p>
          <w:p>
            <w:pPr>
              <w:spacing w:after="20"/>
              <w:ind w:left="20"/>
              <w:jc w:val="both"/>
            </w:pPr>
            <w:r>
              <w:rPr>
                <w:rFonts w:ascii="Times New Roman"/>
                <w:b w:val="false"/>
                <w:i w:val="false"/>
                <w:color w:val="000000"/>
                <w:sz w:val="20"/>
              </w:rPr>
              <w:t>
Проезд 11, дома № 1, 2, 3, 7, 9;</w:t>
            </w:r>
          </w:p>
          <w:p>
            <w:pPr>
              <w:spacing w:after="20"/>
              <w:ind w:left="20"/>
              <w:jc w:val="both"/>
            </w:pPr>
            <w:r>
              <w:rPr>
                <w:rFonts w:ascii="Times New Roman"/>
                <w:b w:val="false"/>
                <w:i w:val="false"/>
                <w:color w:val="000000"/>
                <w:sz w:val="20"/>
              </w:rPr>
              <w:t>
Проезд 4, дома № 4, 5, 6, 7, 8, 9, 10;</w:t>
            </w:r>
          </w:p>
          <w:p>
            <w:pPr>
              <w:spacing w:after="20"/>
              <w:ind w:left="20"/>
              <w:jc w:val="both"/>
            </w:pPr>
            <w:r>
              <w:rPr>
                <w:rFonts w:ascii="Times New Roman"/>
                <w:b w:val="false"/>
                <w:i w:val="false"/>
                <w:color w:val="000000"/>
                <w:sz w:val="20"/>
              </w:rPr>
              <w:t>
Проезд 9, дома № 1, 3, 4, 5, 9, 11, 13, 15;</w:t>
            </w:r>
          </w:p>
          <w:p>
            <w:pPr>
              <w:spacing w:after="20"/>
              <w:ind w:left="20"/>
              <w:jc w:val="both"/>
            </w:pPr>
            <w:r>
              <w:rPr>
                <w:rFonts w:ascii="Times New Roman"/>
                <w:b w:val="false"/>
                <w:i w:val="false"/>
                <w:color w:val="000000"/>
                <w:sz w:val="20"/>
              </w:rPr>
              <w:t>
Проезд № 1, дома № 3, 16;</w:t>
            </w:r>
          </w:p>
          <w:p>
            <w:pPr>
              <w:spacing w:after="20"/>
              <w:ind w:left="20"/>
              <w:jc w:val="both"/>
            </w:pPr>
            <w:r>
              <w:rPr>
                <w:rFonts w:ascii="Times New Roman"/>
                <w:b w:val="false"/>
                <w:i w:val="false"/>
                <w:color w:val="000000"/>
                <w:sz w:val="20"/>
              </w:rPr>
              <w:t>
Проезд № 2, дома № 1, 7, 18, 20;</w:t>
            </w:r>
          </w:p>
          <w:p>
            <w:pPr>
              <w:spacing w:after="20"/>
              <w:ind w:left="20"/>
              <w:jc w:val="both"/>
            </w:pPr>
            <w:r>
              <w:rPr>
                <w:rFonts w:ascii="Times New Roman"/>
                <w:b w:val="false"/>
                <w:i w:val="false"/>
                <w:color w:val="000000"/>
                <w:sz w:val="20"/>
              </w:rPr>
              <w:t>
Проезд № 3, дома № 3, 7, 9, 13, 15, 17, 19, 21;</w:t>
            </w:r>
          </w:p>
          <w:p>
            <w:pPr>
              <w:spacing w:after="20"/>
              <w:ind w:left="20"/>
              <w:jc w:val="both"/>
            </w:pPr>
            <w:r>
              <w:rPr>
                <w:rFonts w:ascii="Times New Roman"/>
                <w:b w:val="false"/>
                <w:i w:val="false"/>
                <w:color w:val="000000"/>
                <w:sz w:val="20"/>
              </w:rPr>
              <w:t>
Проезд № 5, дома № 1, 3, 3А;</w:t>
            </w:r>
          </w:p>
          <w:p>
            <w:pPr>
              <w:spacing w:after="20"/>
              <w:ind w:left="20"/>
              <w:jc w:val="both"/>
            </w:pPr>
            <w:r>
              <w:rPr>
                <w:rFonts w:ascii="Times New Roman"/>
                <w:b w:val="false"/>
                <w:i w:val="false"/>
                <w:color w:val="000000"/>
                <w:sz w:val="20"/>
              </w:rPr>
              <w:t>
Проезд № 6, дома № 2, 3, 4, 5, 6, 7, 8, 9, 10, 12, 14;</w:t>
            </w:r>
          </w:p>
          <w:p>
            <w:pPr>
              <w:spacing w:after="20"/>
              <w:ind w:left="20"/>
              <w:jc w:val="both"/>
            </w:pPr>
            <w:r>
              <w:rPr>
                <w:rFonts w:ascii="Times New Roman"/>
                <w:b w:val="false"/>
                <w:i w:val="false"/>
                <w:color w:val="000000"/>
                <w:sz w:val="20"/>
              </w:rPr>
              <w:t>
Проезд № 7, дома № 3, 7, 16, 18;</w:t>
            </w:r>
          </w:p>
          <w:p>
            <w:pPr>
              <w:spacing w:after="20"/>
              <w:ind w:left="20"/>
              <w:jc w:val="both"/>
            </w:pPr>
            <w:r>
              <w:rPr>
                <w:rFonts w:ascii="Times New Roman"/>
                <w:b w:val="false"/>
                <w:i w:val="false"/>
                <w:color w:val="000000"/>
                <w:sz w:val="20"/>
              </w:rPr>
              <w:t>
улица А.Хисметов, дома № 2, 2А, 6, 10, 11, 12, 13, 14, 15, 16, 18, 20, 22, 23, 23/2, 23А, 23Б, 23В, 23Г, 24, 24/1, 25, 25/2, 26, 26/1, 27/1, 27/2, 28, 28/2, 28/2А, 29, 29/2, 29/2Б, 30/1, 30/2, 32А, 33, 34, 34, 35/1, 35/2, 36, 36/2, 37, 38, 39/1, 39/2, 40, 41, 42, 42/2, 43, 43/1, 44, 44/1, 44/2, 44-2, 45/1, 45/2, 46, 48, 50, 52, 186;</w:t>
            </w:r>
          </w:p>
          <w:p>
            <w:pPr>
              <w:spacing w:after="20"/>
              <w:ind w:left="20"/>
              <w:jc w:val="both"/>
            </w:pPr>
            <w:r>
              <w:rPr>
                <w:rFonts w:ascii="Times New Roman"/>
                <w:b w:val="false"/>
                <w:i w:val="false"/>
                <w:color w:val="000000"/>
                <w:sz w:val="20"/>
              </w:rPr>
              <w:t>
улица Ақжайық, дома № 1, 1А, 1Б, 2, 2А, 3, 3А, 4, 4А, 4Б, 5, 5А, 5Б, 6, 7, 8, 8А, 9, 9/1, 10/1, 10/2, 10А, 10Б, 11, 12, 12А, 12Б, 13, 13А, 14, 14/26, 15, 16, 16А, 17, 19, 19А, 20, 21, 22, 22А, 23, 23А, 24, 25, 25А, 26, 26/1, 27, 28, 28А, 28Б, 29, 29А, 29Б, 29В, 30, 31, 31Б, 32, 32А, 32Б, 33, 33А, 33Б, 34, 35, 35А, 36, 36А, 37, 39, 41, 42, 42А, 43, 45, 46А, 47, 48, 51, 56, 57, 58, 58А, 60, 61, 216, 216А;</w:t>
            </w:r>
          </w:p>
          <w:p>
            <w:pPr>
              <w:spacing w:after="20"/>
              <w:ind w:left="20"/>
              <w:jc w:val="both"/>
            </w:pPr>
            <w:r>
              <w:rPr>
                <w:rFonts w:ascii="Times New Roman"/>
                <w:b w:val="false"/>
                <w:i w:val="false"/>
                <w:color w:val="000000"/>
                <w:sz w:val="20"/>
              </w:rPr>
              <w:t>
улица Әшім Уәлиев, дома № 1А, 1Б, 8, 10, 12, 13, 14, 22, 23, 25, 26, 29, 35, 38, 39/2, 40, 41, 42, 46, 47А, 75А, 77, 78, 78А, 78Б, 78В, 79, 80, 81, 82, 82/1, 83, 84, 84/2, 84А, 85, 85А, 86/1, 86/2, 87, 88/1, 88/2, 89, 90, 90/2, 91, 92, 92/2, 93, 94, 94/1, 95, 96/1, 96/2, 96/2А, 97, 98, 98/1, 98/2, 99, 99Б, 100, 100/2, 102, 102/1, 102А, 102В, 103, 103/1, 103/2, 104/1, 104/2, 104/2Б, 105, 106/1, 106/2, 107/1, 108, 108/1, 109, 109/2, 111, 113/1, 113/2, 114, 144;</w:t>
            </w:r>
          </w:p>
          <w:p>
            <w:pPr>
              <w:spacing w:after="20"/>
              <w:ind w:left="20"/>
              <w:jc w:val="both"/>
            </w:pPr>
            <w:r>
              <w:rPr>
                <w:rFonts w:ascii="Times New Roman"/>
                <w:b w:val="false"/>
                <w:i w:val="false"/>
                <w:color w:val="000000"/>
                <w:sz w:val="20"/>
              </w:rPr>
              <w:t>
улица Бауыржан Момышұлы, дома № 1А, 2А, 3, 7, 8, 9, 10, 10А, 11, 11/2, 12, 13/1, 13/2, 13А, 14, 14/1, 15, 15/1, 15А, 16, 17, 17/1, 17/2, 18, 18А, 18/1, 19/1, 19/2, 20, 21, 22, 23, 24, 25, 25А, 26, 27, 27А, 28, 30, 31, 32, 32А, 33, 35, 37, 38, 39, 40, 40А;</w:t>
            </w:r>
          </w:p>
          <w:p>
            <w:pPr>
              <w:spacing w:after="20"/>
              <w:ind w:left="20"/>
              <w:jc w:val="both"/>
            </w:pPr>
            <w:r>
              <w:rPr>
                <w:rFonts w:ascii="Times New Roman"/>
                <w:b w:val="false"/>
                <w:i w:val="false"/>
                <w:color w:val="000000"/>
                <w:sz w:val="20"/>
              </w:rPr>
              <w:t>
улица Бейбітшілік, дома № 1, 1/1, 1/2, 1/3, 1А, 2, 2/1, 2/2, 2/2а, 2А, 3, 3/1, 4, 4/1, 5, 5/1, 5/2, 5/2а, 5А, 6, 6/1, 6А, 7, 7/1, 7/2, 8, 9, 9/2, 9/2а, 10, 10/2, 10/2 А, 11, 12, 13, 14, 15, 15/1, 15А, 15Б, 16, 16А, 18, 19, 19А, 20, 22, 24, 25, 34, 35, 38, 47, 51, 54А, 85, 98А, 102, 166, 188;</w:t>
            </w:r>
          </w:p>
          <w:p>
            <w:pPr>
              <w:spacing w:after="20"/>
              <w:ind w:left="20"/>
              <w:jc w:val="both"/>
            </w:pPr>
            <w:r>
              <w:rPr>
                <w:rFonts w:ascii="Times New Roman"/>
                <w:b w:val="false"/>
                <w:i w:val="false"/>
                <w:color w:val="000000"/>
                <w:sz w:val="20"/>
              </w:rPr>
              <w:t>
улица Дәрмен Оразов, дом № 11;</w:t>
            </w:r>
          </w:p>
          <w:p>
            <w:pPr>
              <w:spacing w:after="20"/>
              <w:ind w:left="20"/>
              <w:jc w:val="both"/>
            </w:pPr>
            <w:r>
              <w:rPr>
                <w:rFonts w:ascii="Times New Roman"/>
                <w:b w:val="false"/>
                <w:i w:val="false"/>
                <w:color w:val="000000"/>
                <w:sz w:val="20"/>
              </w:rPr>
              <w:t>
улица Достық, дома № 1А, 2А, 3А, 3Б, 4, 4А, 9, 23, 25А, 28, 34, 37, 48, 50, 78, 84, 100, 106, 106А, 108, 110, 110А, 112, 113, 114, 114А, 115, 116, 117, 118, 119, 120, 121, 122, 122А, 123, 124, 125, 126, 127, 128, 129/1, 129/2, 129А, 130, 131, 131/2, 133, 133/2, 133А, 133Б, 134, 135, 135А, 136, 137, 138, 138/2, 139, 140, 140/ 1 А, 140/2, 141, 141/1, 142, 142/1, 143/1, 143/2, 144, 144/1, 144/2, 144А, 145, 145/2, 147, 147Б, 148, 149, 150, 162, 162А, 163, 164, 164Б, 165, 165А, 166, 168, 169, 171, 172, 176, 178, 178А, 179, 180, 183, 186, 1141;</w:t>
            </w:r>
          </w:p>
          <w:p>
            <w:pPr>
              <w:spacing w:after="20"/>
              <w:ind w:left="20"/>
              <w:jc w:val="both"/>
            </w:pPr>
            <w:r>
              <w:rPr>
                <w:rFonts w:ascii="Times New Roman"/>
                <w:b w:val="false"/>
                <w:i w:val="false"/>
                <w:color w:val="000000"/>
                <w:sz w:val="20"/>
              </w:rPr>
              <w:t>
улица Жастар, дома № 1, 1, 1А, 2, 2А, 3/1, 3/2, 4, 4А, 5/1, 5/2, 6, 6/1, 7/1, 7/2, 8, 8/1, 8А, 8В, 9, 10, 12, 12, 13, 14, 14/1, 15, 16, 16, 16А, 16Б, 19, 20, 21, 25, 38А, 51, 112, 114, 124, 126, 126А, 127, 127/2, 131/1;</w:t>
            </w:r>
          </w:p>
          <w:p>
            <w:pPr>
              <w:spacing w:after="20"/>
              <w:ind w:left="20"/>
              <w:jc w:val="both"/>
            </w:pPr>
            <w:r>
              <w:rPr>
                <w:rFonts w:ascii="Times New Roman"/>
                <w:b w:val="false"/>
                <w:i w:val="false"/>
                <w:color w:val="000000"/>
                <w:sz w:val="20"/>
              </w:rPr>
              <w:t>
улица Құрманғазы, дома № 1, 2, 3, 5, 6, 6А, 7, 8, 9, 9А, 10, 11, 12, 12/1, 12А, 13, 13А, 13Б, 14, 14А, 15, 16, 17, 18, 19, 20, 21, 22, 23, 24, 25, 28, 28А, 29, 30, 31, 32, 35, 36, 39, 40, 40А, 43, 48, 49, 50, 51, 52, 53, 54, 56, 57, 58, 60, 61, 61/1, 61/2, 62, 62Б, 63, 65, 65А, 65Б, 66, 67, 69, 70, 71, 72, 73, 74, 75А, 76, 77, 78, 79, 80, 80А, 81, 82, 84, 85, 86, 87, 88, 91, 92, 93, 95, 96, 97, 100, 101, 102, 104, 104А, 105, 106;</w:t>
            </w:r>
          </w:p>
          <w:p>
            <w:pPr>
              <w:spacing w:after="20"/>
              <w:ind w:left="20"/>
              <w:jc w:val="both"/>
            </w:pPr>
            <w:r>
              <w:rPr>
                <w:rFonts w:ascii="Times New Roman"/>
                <w:b w:val="false"/>
                <w:i w:val="false"/>
                <w:color w:val="000000"/>
                <w:sz w:val="20"/>
              </w:rPr>
              <w:t>
улица Мөтиолла Маташов, дома № 1, 2, 3, 4, 5, 6, 7, 9, 10, 11, 12, 13, 14, 15, 16, 17, 18, 19, 20, 21, 22, 23, 24, 26, 47А;</w:t>
            </w:r>
          </w:p>
          <w:p>
            <w:pPr>
              <w:spacing w:after="20"/>
              <w:ind w:left="20"/>
              <w:jc w:val="both"/>
            </w:pPr>
            <w:r>
              <w:rPr>
                <w:rFonts w:ascii="Times New Roman"/>
                <w:b w:val="false"/>
                <w:i w:val="false"/>
                <w:color w:val="000000"/>
                <w:sz w:val="20"/>
              </w:rPr>
              <w:t>
улица Мұнайшы, дома № 2, 6, 9А, 9Б, 23/1, 30, 40А, 42А, 44, 44А, 46, 46/1, 46/2, 46/2А, 47, 47А, 48, 48/1, 48/1Б, 49, 49А, 50, 50/2, 51, 51/1, 52, 52/2, 53/1, 53/2, 54, 55, 55/2, 56, 56/1, 56/2, 57, 58, 59/2, 60, 60, 61, 61, 62, 62, 62А, 63, 63, 64, 64, 65, 65, 66, 66А, 66Б, 67, 67, 67/1, 68, 69, 69/1, 69/2, 69А, 70, 71, 71, 71/2А, 71А, 72, 72/2, 73, 73/1, 73А, 73Б, 74, 75, 76, 76А, 77, 78А, 114А;</w:t>
            </w:r>
          </w:p>
          <w:p>
            <w:pPr>
              <w:spacing w:after="20"/>
              <w:ind w:left="20"/>
              <w:jc w:val="both"/>
            </w:pPr>
            <w:r>
              <w:rPr>
                <w:rFonts w:ascii="Times New Roman"/>
                <w:b w:val="false"/>
                <w:i w:val="false"/>
                <w:color w:val="000000"/>
                <w:sz w:val="20"/>
              </w:rPr>
              <w:t>
улица Сағидолла Нұржанов, дома № 1, 1/1, 2, 4, 5, 6, 7, 8, 9, 10, 10А, 11, 12, 14, 15, 16, 20, 22, 23, 24, 26, 26А, 30, 32, 36, 38, 42, 44, 46, 48, 50;</w:t>
            </w:r>
          </w:p>
          <w:p>
            <w:pPr>
              <w:spacing w:after="20"/>
              <w:ind w:left="20"/>
              <w:jc w:val="both"/>
            </w:pPr>
            <w:r>
              <w:rPr>
                <w:rFonts w:ascii="Times New Roman"/>
                <w:b w:val="false"/>
                <w:i w:val="false"/>
                <w:color w:val="000000"/>
                <w:sz w:val="20"/>
              </w:rPr>
              <w:t>
улица Сырым Датұлы, дома № 1, 1/1, 1/2, 1А, 1Б, 1В, 1Д, 1Г, 2/1, 2/2, 2А, 3, 3, 4, 4/1, 5, 5/1, 6, 6/2, 6А, 7, 7/1, 8, 8/2, 9, 9/1, 10, 10/1, 10/2, 10/2а, 11, 11/1, 11/2, 12, 12А, 14, 15, 16, 17, 18, 19, 20, 25, 40, 79, 80, 86, 96А, 102Б, 106, 112, 112А, 113, 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Айнаш Байжігітова, строение 86А, здание коммунального государственного казенного предприятие "Областной центр по организации научно-методической работы народного творчества и культурно-досуговой деятельности Управления культуры, развития языков и архивного дела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Балықшы,Проспект Бейбітшілік, дома № 3, 3А, 4А, 5А, 6, 7, 7А, 8, 10, 10Б, 11, 12, 13, 14, 15, 15А, 16, 17, 18, 19, 20, 21, 22, 23, 24, 25, 26, 26/2, 27, 28, 29, 30, 30/2, 31, 32, 33, 34, 34/2, 35, 36, 37, 38, 39, 40, 40/2, 40А, 41, 42, 43, 45, 47, 49, 51, 51А, 51Б, 53, 55, 57, 57/1, 57А, 57Б, 59, 59А, 61, 61, Корпус 1, 61, Корпус 2, 61/1, 61/2, 62, 62А, 63, 64, 64А, 66, 66А, 68, 70, 72, 74, 76А, 78, 81, 81А, 82, 82А, 83, 84, 85, 85Г, 86А, 86, 86Б, 91, 93, 95, 95А, 97;</w:t>
            </w:r>
          </w:p>
          <w:p>
            <w:pPr>
              <w:spacing w:after="20"/>
              <w:ind w:left="20"/>
              <w:jc w:val="both"/>
            </w:pPr>
            <w:r>
              <w:rPr>
                <w:rFonts w:ascii="Times New Roman"/>
                <w:b w:val="false"/>
                <w:i w:val="false"/>
                <w:color w:val="000000"/>
                <w:sz w:val="20"/>
              </w:rPr>
              <w:t>
улица Айнаш Байжігітова, дома № 1, 2, 2/1, 2А, 3, 4, 5, 5/2, 5А, 6, 7/1, 7/2, 8, 9, 9/1, 10, 11, 11/2, 12, 13, 14, 15, 15/1, 16, 17, 18, 19, 20, 21/1, 21/2, 22, 23/1, 23/2, 23А, 24, 25, 26, 26/4, 27, 27/1, 27/1А, 27/1Б, 27/2, 28, 29, 29/1, 29А, 29Б, 30, 31, 31А, 31Б, 32, 33, 34, 35, 36, 37/1, 37/2, 37/3, 38, 39, 39А, 39Б, 40, 41, 41, 42, 43, 43/2, 44, 45, 45А, 45Б, 45В, 45Г, 46, 47, 48, 49, 50, 51, 52, 53, 54, 56, 56А, 57, 59, 59А, 60, 61, 62А, 62Б, 62, 62/1, 62/2, 64, 64Б, 64А, 64В, 64Г, 66, 66, 66А, 72, 72А, 72Б, 72В, 74, 74/1, 74/2, 75, 76, 80, 80А, 80В, 82, 86, 86А, 88, 88А, 90А, 90Б, 92;</w:t>
            </w:r>
          </w:p>
          <w:p>
            <w:pPr>
              <w:spacing w:after="20"/>
              <w:ind w:left="20"/>
              <w:jc w:val="both"/>
            </w:pPr>
            <w:r>
              <w:rPr>
                <w:rFonts w:ascii="Times New Roman"/>
                <w:b w:val="false"/>
                <w:i w:val="false"/>
                <w:color w:val="000000"/>
                <w:sz w:val="20"/>
              </w:rPr>
              <w:t>
улица Ғали Қожақаев, дома № 1, 1А, 2, 2А, 3, 3А, 4, 5, 6, 7, 8, 8А, 9, 10, 11, 11, 12, 13, 13А, 14, 15, 15Б, 16, 17, 17А, 17Б, 18, 19, 19, 19А, 19Б, 20, 21, 21А, 21В, 21Г, 22, 23, 23А, 24, 24А, 26, 28, 29/1, 30, 30А, 31, 32, 32/1, 32/2, 34, 34/2, 36, 36/2, 38, 38/1, 40/1, 40/2, 42, 42/2, 46А, 46, 48, 50, 84;</w:t>
            </w:r>
          </w:p>
          <w:p>
            <w:pPr>
              <w:spacing w:after="20"/>
              <w:ind w:left="20"/>
              <w:jc w:val="both"/>
            </w:pPr>
            <w:r>
              <w:rPr>
                <w:rFonts w:ascii="Times New Roman"/>
                <w:b w:val="false"/>
                <w:i w:val="false"/>
                <w:color w:val="000000"/>
                <w:sz w:val="20"/>
              </w:rPr>
              <w:t>
улица Иван Полковников, дома № 1, 1/1, 1/10, 1/11, 1/12, 1/13, 1/14, 1/15, 1/16, 1/17, 1/18, 1/19, 1/2, 1/20, 1/21, 1/22, 1/23, 1/24, 1/25, 1/26, 1/27, 1/28, 1/3, 1/4, 1/5, 1/6, 1/7, 1/8, 1/9, 1А, 1Б, 1В, 1Г, 2, 2А, 2Б, 2В, 2Г, 3, 3/1, 3А, 3Б, 3В, 3Г, 3Д, 4, 4А, 4Б, 5, 5/1, 5/1, Блок 1, 5/1, Блок 2, 5/1, Блок 3, 5А, 5А, 6, 6А, 6Б, 7/1, 7А, 7Б, 7, 8, 8А, 9, 9/1, 10, 10А, 11, 11/1, 11А, 12, 13, 13/1, 14, 15, 15/1, 15Б, 16, 16/2, 17, 17, Блок 1, 17, Блок 3, 17/1, 17А, 17Б, 19/1, 21/1, 23, 23/1, 23А, 23Б, 23В, 72А;</w:t>
            </w:r>
          </w:p>
          <w:p>
            <w:pPr>
              <w:spacing w:after="20"/>
              <w:ind w:left="20"/>
              <w:jc w:val="both"/>
            </w:pPr>
            <w:r>
              <w:rPr>
                <w:rFonts w:ascii="Times New Roman"/>
                <w:b w:val="false"/>
                <w:i w:val="false"/>
                <w:color w:val="000000"/>
                <w:sz w:val="20"/>
              </w:rPr>
              <w:t>
улица Құмар Жүнісов, дома № 1, 1А, 1Б, 2, 3, 3Д, 3Е, 3А, 5, 5А, 6А, 7, 8, 8А, 8Б, 8В, 8Д, 12, 13, 14, 15, 21, 21А, 25, 31, 31А;</w:t>
            </w:r>
          </w:p>
          <w:p>
            <w:pPr>
              <w:spacing w:after="20"/>
              <w:ind w:left="20"/>
              <w:jc w:val="both"/>
            </w:pPr>
            <w:r>
              <w:rPr>
                <w:rFonts w:ascii="Times New Roman"/>
                <w:b w:val="false"/>
                <w:i w:val="false"/>
                <w:color w:val="000000"/>
                <w:sz w:val="20"/>
              </w:rPr>
              <w:t>
улица Нұрым Хабиев, дома № 1А, 1Б, 2, 3, 5, 7, 7/2, 9, 9А, 11;</w:t>
            </w:r>
          </w:p>
          <w:p>
            <w:pPr>
              <w:spacing w:after="20"/>
              <w:ind w:left="20"/>
              <w:jc w:val="both"/>
            </w:pPr>
            <w:r>
              <w:rPr>
                <w:rFonts w:ascii="Times New Roman"/>
                <w:b w:val="false"/>
                <w:i w:val="false"/>
                <w:color w:val="000000"/>
                <w:sz w:val="20"/>
              </w:rPr>
              <w:t>
улица Халит Ақботин, дома № 1, 1А, 1Б, 2, 2Б, 3, 3А, 4, 5, 6, 7, 8, 9, 10, 11, 12, 13, 14, 15, 16, 17, 18, 20, 20А, 20Б, 22, 22А, 23, 24, 24А, 25, 26/1, 27, 28;</w:t>
            </w:r>
          </w:p>
          <w:p>
            <w:pPr>
              <w:spacing w:after="20"/>
              <w:ind w:left="20"/>
              <w:jc w:val="both"/>
            </w:pPr>
            <w:r>
              <w:rPr>
                <w:rFonts w:ascii="Times New Roman"/>
                <w:b w:val="false"/>
                <w:i w:val="false"/>
                <w:color w:val="000000"/>
                <w:sz w:val="20"/>
              </w:rPr>
              <w:t>
Микрорайон Таңшолпан, дома № 9, 10;</w:t>
            </w:r>
          </w:p>
          <w:p>
            <w:pPr>
              <w:spacing w:after="20"/>
              <w:ind w:left="20"/>
              <w:jc w:val="both"/>
            </w:pPr>
            <w:r>
              <w:rPr>
                <w:rFonts w:ascii="Times New Roman"/>
                <w:b w:val="false"/>
                <w:i w:val="false"/>
                <w:color w:val="000000"/>
                <w:sz w:val="20"/>
              </w:rPr>
              <w:t>
Проспект Мира, дома № 40,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Қаршымбай Ахмедияров, строение 19А, здание коммунального государственного учреждения "Средняя общеобразовательная школа имени Макаша Бекмухамбетова"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Балықшы,Проезд Ақбұлақ, дома № 2, 3, 4, 5, 6, 7, 8, 10, 12, 14;</w:t>
            </w:r>
          </w:p>
          <w:p>
            <w:pPr>
              <w:spacing w:after="20"/>
              <w:ind w:left="20"/>
              <w:jc w:val="both"/>
            </w:pPr>
            <w:r>
              <w:rPr>
                <w:rFonts w:ascii="Times New Roman"/>
                <w:b w:val="false"/>
                <w:i w:val="false"/>
                <w:color w:val="000000"/>
                <w:sz w:val="20"/>
              </w:rPr>
              <w:t>
Проезд Сығанақ, дома № 1, 2, 3, 3А, 5, 9, 11, 13, 15, 20, 22, 24, 82;</w:t>
            </w:r>
          </w:p>
          <w:p>
            <w:pPr>
              <w:spacing w:after="20"/>
              <w:ind w:left="20"/>
              <w:jc w:val="both"/>
            </w:pPr>
            <w:r>
              <w:rPr>
                <w:rFonts w:ascii="Times New Roman"/>
                <w:b w:val="false"/>
                <w:i w:val="false"/>
                <w:color w:val="000000"/>
                <w:sz w:val="20"/>
              </w:rPr>
              <w:t>
Проезд Тоныкөк, дома № 1, 2, 2А, 3, 4, 5, 6, 7, 7А, 8, 9, 10, 11, 12, 13, 14, 15, 16, 17, 18, 19, 20, 21, 22, 22А, 23, 24, 24А, 26, 26А, 27, 28, 30, 32, 34, 36;</w:t>
            </w:r>
          </w:p>
          <w:p>
            <w:pPr>
              <w:spacing w:after="20"/>
              <w:ind w:left="20"/>
              <w:jc w:val="both"/>
            </w:pPr>
            <w:r>
              <w:rPr>
                <w:rFonts w:ascii="Times New Roman"/>
                <w:b w:val="false"/>
                <w:i w:val="false"/>
                <w:color w:val="000000"/>
                <w:sz w:val="20"/>
              </w:rPr>
              <w:t>
улица Алтын Орда, дома № 1, 3, 5, 7, 9, 11, 160А;</w:t>
            </w:r>
          </w:p>
          <w:p>
            <w:pPr>
              <w:spacing w:after="20"/>
              <w:ind w:left="20"/>
              <w:jc w:val="both"/>
            </w:pPr>
            <w:r>
              <w:rPr>
                <w:rFonts w:ascii="Times New Roman"/>
                <w:b w:val="false"/>
                <w:i w:val="false"/>
                <w:color w:val="000000"/>
                <w:sz w:val="20"/>
              </w:rPr>
              <w:t>
улица Аманбай Таңқыбаев, дома № 1, 2, 3, 4, 5, 6, 7, 8, 9, 10, 11, 12, 12А;</w:t>
            </w:r>
          </w:p>
          <w:p>
            <w:pPr>
              <w:spacing w:after="20"/>
              <w:ind w:left="20"/>
              <w:jc w:val="both"/>
            </w:pPr>
            <w:r>
              <w:rPr>
                <w:rFonts w:ascii="Times New Roman"/>
                <w:b w:val="false"/>
                <w:i w:val="false"/>
                <w:color w:val="000000"/>
                <w:sz w:val="20"/>
              </w:rPr>
              <w:t>
улица Дина Нұрпейсова, дом № 5;</w:t>
            </w:r>
          </w:p>
          <w:p>
            <w:pPr>
              <w:spacing w:after="20"/>
              <w:ind w:left="20"/>
              <w:jc w:val="both"/>
            </w:pPr>
            <w:r>
              <w:rPr>
                <w:rFonts w:ascii="Times New Roman"/>
                <w:b w:val="false"/>
                <w:i w:val="false"/>
                <w:color w:val="000000"/>
                <w:sz w:val="20"/>
              </w:rPr>
              <w:t>
улица Жаңабатыр Сарбөпеев, дома № 1А, 1, 2, 4/2, 5, 7, 8Б, 9, 9А, 10, 11, 12, 12А, 13, 14, 14А, 15, 16, 16/2, 16Б, 17, 18, 19, 20, 20/1, 21, 22, 23, 24, 25, 26, 27, 28, 29, 30, 31, 32, 32А, 33, 33А, 34, 35, 35В, 36, 37, 38, 39, 40, 41, 42, 43, 44, 45, 46, 47, 48, 49, 50, 51, 52, 54, 56, 58, 60, 62, 64, 66, 68, 70, 72, 74, 76, 80, 82;</w:t>
            </w:r>
          </w:p>
          <w:p>
            <w:pPr>
              <w:spacing w:after="20"/>
              <w:ind w:left="20"/>
              <w:jc w:val="both"/>
            </w:pPr>
            <w:r>
              <w:rPr>
                <w:rFonts w:ascii="Times New Roman"/>
                <w:b w:val="false"/>
                <w:i w:val="false"/>
                <w:color w:val="000000"/>
                <w:sz w:val="20"/>
              </w:rPr>
              <w:t>
улица Қаршымбай Ахмедияров, дома № 13, 13, 15, 15А, 17, 17А;</w:t>
            </w:r>
          </w:p>
          <w:p>
            <w:pPr>
              <w:spacing w:after="20"/>
              <w:ind w:left="20"/>
              <w:jc w:val="both"/>
            </w:pPr>
            <w:r>
              <w:rPr>
                <w:rFonts w:ascii="Times New Roman"/>
                <w:b w:val="false"/>
                <w:i w:val="false"/>
                <w:color w:val="000000"/>
                <w:sz w:val="20"/>
              </w:rPr>
              <w:t>
улица Мағлұм Әшенов, дома № 1/2, 1А, 1Б, 2, 3, 7, 7А, 7Б, 9, 10Б, 11, 11/1/22, 13, 14Б, 14, 15, 16, 16А, 17, 18, 19, 20, 21, 22, 23, 24, 25, 26, 27, 28, 29, 30, 31, 32, 33, 34, 35, 36, 37, 38, 39, 40, 41, 42, 43, 44, 45, 46, 47, 48, 49, 50, 51, 52, 53, 53А, 54, 55, 56, 57, 58, 59, 60, 61, 62, 63, 65;</w:t>
            </w:r>
          </w:p>
          <w:p>
            <w:pPr>
              <w:spacing w:after="20"/>
              <w:ind w:left="20"/>
              <w:jc w:val="both"/>
            </w:pPr>
            <w:r>
              <w:rPr>
                <w:rFonts w:ascii="Times New Roman"/>
                <w:b w:val="false"/>
                <w:i w:val="false"/>
                <w:color w:val="000000"/>
                <w:sz w:val="20"/>
              </w:rPr>
              <w:t>
улица Тұқпатолла Қалмұханов, дома № 1, 5, 7, 10, 10А, 17В, 17Г, 21, 22, 23, 24, 24А, 25, 26, 27, 29, 31, 32, 33, 34, 35, 36, 37, 39, 41, 43, 45, 47, 49, 51, 53, 55, 57, 59, 61, 61А, 61Б, 63, 64/1, 65, 67, 87;</w:t>
            </w:r>
          </w:p>
          <w:p>
            <w:pPr>
              <w:spacing w:after="20"/>
              <w:ind w:left="20"/>
              <w:jc w:val="both"/>
            </w:pPr>
            <w:r>
              <w:rPr>
                <w:rFonts w:ascii="Times New Roman"/>
                <w:b w:val="false"/>
                <w:i w:val="false"/>
                <w:color w:val="000000"/>
                <w:sz w:val="20"/>
              </w:rPr>
              <w:t>
улица Хадиша Ғабдолова, дома № 6, 7А, 11, 11А, 13, 15, 17, 19, 21, 22, 23, 24, 25, 26, 27, 28, 29, 30, 31, 32, 33, 34, 35, 36, 37, 38, 39, 40, 41, 42, 43, 44, 45, 46, 47, 48, 49, 50, 51, 52, 53, 54, 55, 56, 57, 58, 58А, 59, 60, 62, 64, 68;</w:t>
            </w:r>
          </w:p>
          <w:p>
            <w:pPr>
              <w:spacing w:after="20"/>
              <w:ind w:left="20"/>
              <w:jc w:val="both"/>
            </w:pPr>
            <w:r>
              <w:rPr>
                <w:rFonts w:ascii="Times New Roman"/>
                <w:b w:val="false"/>
                <w:i w:val="false"/>
                <w:color w:val="000000"/>
                <w:sz w:val="20"/>
              </w:rPr>
              <w:t>
Проезд Сара Есова, дома № 1, 2, 4, 6, 8, 10, 12, 14, 16, 18, 20, 22,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Абай Құнанбаев, строение 19А, здание коммунального государственного учреждения "Средняя общеобразовательная школа имени Макаша Бекмухамбетова"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Балықшы,Проезд Қайрат Рысқұлбеков, дом № 25;</w:t>
            </w:r>
          </w:p>
          <w:p>
            <w:pPr>
              <w:spacing w:after="20"/>
              <w:ind w:left="20"/>
              <w:jc w:val="both"/>
            </w:pPr>
            <w:r>
              <w:rPr>
                <w:rFonts w:ascii="Times New Roman"/>
                <w:b w:val="false"/>
                <w:i w:val="false"/>
                <w:color w:val="000000"/>
                <w:sz w:val="20"/>
              </w:rPr>
              <w:t>
улица Бауыржан Момышұлы, дома № 114, 116, 118, 120, 120А, 120Б, 120В, 122, 122/1, 122А, 122Б, 124, 124А, 127, 128, 128А, 128Б, 129, 130, 132, 132А, 132Б, 134, 136;</w:t>
            </w:r>
          </w:p>
          <w:p>
            <w:pPr>
              <w:spacing w:after="20"/>
              <w:ind w:left="20"/>
              <w:jc w:val="both"/>
            </w:pPr>
            <w:r>
              <w:rPr>
                <w:rFonts w:ascii="Times New Roman"/>
                <w:b w:val="false"/>
                <w:i w:val="false"/>
                <w:color w:val="000000"/>
                <w:sz w:val="20"/>
              </w:rPr>
              <w:t>
улица Ғали Қожақаев, дома № 25, 25А, 27, 29, 29А, 44;</w:t>
            </w:r>
          </w:p>
          <w:p>
            <w:pPr>
              <w:spacing w:after="20"/>
              <w:ind w:left="20"/>
              <w:jc w:val="both"/>
            </w:pPr>
            <w:r>
              <w:rPr>
                <w:rFonts w:ascii="Times New Roman"/>
                <w:b w:val="false"/>
                <w:i w:val="false"/>
                <w:color w:val="000000"/>
                <w:sz w:val="20"/>
              </w:rPr>
              <w:t>
улица Қаршымбай Ахмедияров, дома № 2, 2/2, 17В/1, 17/1, 17/2, 17Б, 17В, 17Г, 17Д, 19, 19В, 19Д, 19/1, 19/2, 19А, 19Б, 19Г, 21, 21А, 23, 23/1, 23/2, 23А, 23/3, 23/4, 26, 26А, 26/1, 26/2, 26Б, 28, 28А, 28Б, 28В, 29, 29А, 30, 30А, 30Б, 30В, 30Г, 30Д, 31, 33;</w:t>
            </w:r>
          </w:p>
          <w:p>
            <w:pPr>
              <w:spacing w:after="20"/>
              <w:ind w:left="20"/>
              <w:jc w:val="both"/>
            </w:pPr>
            <w:r>
              <w:rPr>
                <w:rFonts w:ascii="Times New Roman"/>
                <w:b w:val="false"/>
                <w:i w:val="false"/>
                <w:color w:val="000000"/>
                <w:sz w:val="20"/>
              </w:rPr>
              <w:t>
улица Бауыржан Момышұлы, дом № 124А.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Мағлұм Әшенов, строение 1А, здание коммунального государственного казенного предприятия "Детская музыкальная школа имени М.Койшыбаева"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Балықшы,Проспект Бейбітшілік, дома № 1, 1А, 1Б, 2А, 5, 9, 10А, 80, 80/2, 87, 87Б, 87А, 88А, 88, 88Б, 90, 90/1, 90/2, 90А, 90Б, 90Д, 92А, 94;</w:t>
            </w:r>
          </w:p>
          <w:p>
            <w:pPr>
              <w:spacing w:after="20"/>
              <w:ind w:left="20"/>
              <w:jc w:val="both"/>
            </w:pPr>
            <w:r>
              <w:rPr>
                <w:rFonts w:ascii="Times New Roman"/>
                <w:b w:val="false"/>
                <w:i w:val="false"/>
                <w:color w:val="000000"/>
                <w:sz w:val="20"/>
              </w:rPr>
              <w:t>
улица Айнаш Байжігітова, дома № 82А, 84, 84;</w:t>
            </w:r>
          </w:p>
          <w:p>
            <w:pPr>
              <w:spacing w:after="20"/>
              <w:ind w:left="20"/>
              <w:jc w:val="both"/>
            </w:pPr>
            <w:r>
              <w:rPr>
                <w:rFonts w:ascii="Times New Roman"/>
                <w:b w:val="false"/>
                <w:i w:val="false"/>
                <w:color w:val="000000"/>
                <w:sz w:val="20"/>
              </w:rPr>
              <w:t>
улица Жаңабатыр Сарбөпеев, дома № 4, 6, 8, 8А, 10А;</w:t>
            </w:r>
          </w:p>
          <w:p>
            <w:pPr>
              <w:spacing w:after="20"/>
              <w:ind w:left="20"/>
              <w:jc w:val="both"/>
            </w:pPr>
            <w:r>
              <w:rPr>
                <w:rFonts w:ascii="Times New Roman"/>
                <w:b w:val="false"/>
                <w:i w:val="false"/>
                <w:color w:val="000000"/>
                <w:sz w:val="20"/>
              </w:rPr>
              <w:t>
улица Қаршымбай Ахмедияров, дома № 1, 1А, 1Г, 1Б, 2, 2Б, 2В, 3, 6А, 8, 8А, 8Б, 10, 10А, 10А, 10, 10Б, 14, 14, 16, 16А, 18, 18А, 20, 20, 20А, 22, 24, 24А, 24Б;</w:t>
            </w:r>
          </w:p>
          <w:p>
            <w:pPr>
              <w:spacing w:after="20"/>
              <w:ind w:left="20"/>
              <w:jc w:val="both"/>
            </w:pPr>
            <w:r>
              <w:rPr>
                <w:rFonts w:ascii="Times New Roman"/>
                <w:b w:val="false"/>
                <w:i w:val="false"/>
                <w:color w:val="000000"/>
                <w:sz w:val="20"/>
              </w:rPr>
              <w:t>
улица Мағлұм Әшенов, дома № 1, 5, 8, 10, 12;</w:t>
            </w:r>
          </w:p>
          <w:p>
            <w:pPr>
              <w:spacing w:after="20"/>
              <w:ind w:left="20"/>
              <w:jc w:val="both"/>
            </w:pPr>
            <w:r>
              <w:rPr>
                <w:rFonts w:ascii="Times New Roman"/>
                <w:b w:val="false"/>
                <w:i w:val="false"/>
                <w:color w:val="000000"/>
                <w:sz w:val="20"/>
              </w:rPr>
              <w:t>
улица Тұқпатолла Қалмұханов, дома № 3, 17, 17А, 17Б, 18, 19, 20;</w:t>
            </w:r>
          </w:p>
          <w:p>
            <w:pPr>
              <w:spacing w:after="20"/>
              <w:ind w:left="20"/>
              <w:jc w:val="both"/>
            </w:pPr>
            <w:r>
              <w:rPr>
                <w:rFonts w:ascii="Times New Roman"/>
                <w:b w:val="false"/>
                <w:i w:val="false"/>
                <w:color w:val="000000"/>
                <w:sz w:val="20"/>
              </w:rPr>
              <w:t>
улица Хадиша Ғабдолова, дома № 3, 7,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Құрсай, улица Қарабау, строение 12, здание коммунального государственного учреждения "Средняя общеобразовательная школа имени Ы.Алтынсарина"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Құрсай,Проезд 3, дома № 2, 4, 4А, 5, 6, 7, 9, 11, 13;</w:t>
            </w:r>
          </w:p>
          <w:p>
            <w:pPr>
              <w:spacing w:after="20"/>
              <w:ind w:left="20"/>
              <w:jc w:val="both"/>
            </w:pPr>
            <w:r>
              <w:rPr>
                <w:rFonts w:ascii="Times New Roman"/>
                <w:b w:val="false"/>
                <w:i w:val="false"/>
                <w:color w:val="000000"/>
                <w:sz w:val="20"/>
              </w:rPr>
              <w:t>
Проезд № 1, дома № 12, 14, 14А, 16, 20, 20А, 21, 30, 32;</w:t>
            </w:r>
          </w:p>
          <w:p>
            <w:pPr>
              <w:spacing w:after="20"/>
              <w:ind w:left="20"/>
              <w:jc w:val="both"/>
            </w:pPr>
            <w:r>
              <w:rPr>
                <w:rFonts w:ascii="Times New Roman"/>
                <w:b w:val="false"/>
                <w:i w:val="false"/>
                <w:color w:val="000000"/>
                <w:sz w:val="20"/>
              </w:rPr>
              <w:t>
Проезд № 2, дома № 1, 3, 7, 9, 11, 13, 14, 18, 20;</w:t>
            </w:r>
          </w:p>
          <w:p>
            <w:pPr>
              <w:spacing w:after="20"/>
              <w:ind w:left="20"/>
              <w:jc w:val="both"/>
            </w:pPr>
            <w:r>
              <w:rPr>
                <w:rFonts w:ascii="Times New Roman"/>
                <w:b w:val="false"/>
                <w:i w:val="false"/>
                <w:color w:val="000000"/>
                <w:sz w:val="20"/>
              </w:rPr>
              <w:t>
улица № 1, дома № 1, 2, 2/1, 2А, 2Б, 3, 3А, 4, 5, 6, 6А, 6А/1, 8А, 10А;</w:t>
            </w:r>
          </w:p>
          <w:p>
            <w:pPr>
              <w:spacing w:after="20"/>
              <w:ind w:left="20"/>
              <w:jc w:val="both"/>
            </w:pPr>
            <w:r>
              <w:rPr>
                <w:rFonts w:ascii="Times New Roman"/>
                <w:b w:val="false"/>
                <w:i w:val="false"/>
                <w:color w:val="000000"/>
                <w:sz w:val="20"/>
              </w:rPr>
              <w:t>
улица № 5, дом № 16;</w:t>
            </w:r>
          </w:p>
          <w:p>
            <w:pPr>
              <w:spacing w:after="20"/>
              <w:ind w:left="20"/>
              <w:jc w:val="both"/>
            </w:pPr>
            <w:r>
              <w:rPr>
                <w:rFonts w:ascii="Times New Roman"/>
                <w:b w:val="false"/>
                <w:i w:val="false"/>
                <w:color w:val="000000"/>
                <w:sz w:val="20"/>
              </w:rPr>
              <w:t>
улица Айдынкөл, дома № 1, 2, 2/1, 2/2, 2А, 2Б, 2В, 2Г, 2Д, 2Е, 3, 4, 5, 6, 7, 8, 8/1, 9, 10, 11, 12, 13, 14А, 15, 16, 16А, 17, 17А, 18, 19, 20, 21, 23, 32;</w:t>
            </w:r>
          </w:p>
          <w:p>
            <w:pPr>
              <w:spacing w:after="20"/>
              <w:ind w:left="20"/>
              <w:jc w:val="both"/>
            </w:pPr>
            <w:r>
              <w:rPr>
                <w:rFonts w:ascii="Times New Roman"/>
                <w:b w:val="false"/>
                <w:i w:val="false"/>
                <w:color w:val="000000"/>
                <w:sz w:val="20"/>
              </w:rPr>
              <w:t>
улица Ақжонас, дома № 1, 2, 2Б, 2В, 3, 4, 5, 5А, 6А, 8, 8А, 9, 10, 11, 12, 14, 15, 16, 16А, 16Б, 18, 20, 21, 21А, 22, 25, 26;</w:t>
            </w:r>
          </w:p>
          <w:p>
            <w:pPr>
              <w:spacing w:after="20"/>
              <w:ind w:left="20"/>
              <w:jc w:val="both"/>
            </w:pPr>
            <w:r>
              <w:rPr>
                <w:rFonts w:ascii="Times New Roman"/>
                <w:b w:val="false"/>
                <w:i w:val="false"/>
                <w:color w:val="000000"/>
                <w:sz w:val="20"/>
              </w:rPr>
              <w:t>
улица Ақсуат, дома № 3, 5, 7, 8, 8А, 9, 9А, 10, 10Б, 12, 12Б, 13, 13А, 14, 15, 16, 17, 18, 19, 20, 20А, 22, 23, 23А, 24, 25, 28, 29, 29А, 30, 31, 32, 34, 34А, 35, 37, 38, 38А, 39, 40, 41, 42, 43, 43А, 43Б, 43В, 45, 46, 47, 48, 49, 53, 54А, 55, 57, 59, 61, 63, 65, 67, 69, 71, 73, 75, 77, 83;</w:t>
            </w:r>
          </w:p>
          <w:p>
            <w:pPr>
              <w:spacing w:after="20"/>
              <w:ind w:left="20"/>
              <w:jc w:val="both"/>
            </w:pPr>
            <w:r>
              <w:rPr>
                <w:rFonts w:ascii="Times New Roman"/>
                <w:b w:val="false"/>
                <w:i w:val="false"/>
                <w:color w:val="000000"/>
                <w:sz w:val="20"/>
              </w:rPr>
              <w:t>
улица Алтай, дома № 1, 3, 5, 7, 9, 11, 13, 15, 17, 19, 21, 23, 23А, 25, 27;</w:t>
            </w:r>
          </w:p>
          <w:p>
            <w:pPr>
              <w:spacing w:after="20"/>
              <w:ind w:left="20"/>
              <w:jc w:val="both"/>
            </w:pPr>
            <w:r>
              <w:rPr>
                <w:rFonts w:ascii="Times New Roman"/>
                <w:b w:val="false"/>
                <w:i w:val="false"/>
                <w:color w:val="000000"/>
                <w:sz w:val="20"/>
              </w:rPr>
              <w:t>
улица Еркінқала, дома № 1, 1А, 1Б, 1В, 1Г, 1Д, 2, 2А, 2Г, 3, 4, 4А, 5, 6, 7, 8, 8А, 9, 10, 12, 13, 14, 15, 16, 17, 19, 20, 21, 22, 23, 24, 25, 26, 27, 28, 29, 30, 32, 33, 34, 35, 36, 37, 38, 39, 40, 40А, 41, 42, 43, 44, 45, 47, 49;</w:t>
            </w:r>
          </w:p>
          <w:p>
            <w:pPr>
              <w:spacing w:after="20"/>
              <w:ind w:left="20"/>
              <w:jc w:val="both"/>
            </w:pPr>
            <w:r>
              <w:rPr>
                <w:rFonts w:ascii="Times New Roman"/>
                <w:b w:val="false"/>
                <w:i w:val="false"/>
                <w:color w:val="000000"/>
                <w:sz w:val="20"/>
              </w:rPr>
              <w:t>
улица Жұмат Шанин, дома № 1, 1А, 2, 2А, 3, 4, 5, 6, 7, 8, 10, 11, 12, 13, 14, 15, 16, 17, 18А, 21, 21А, 23, 24, 25, 27, 29, 35, 50, 60, 98, 100, 116А, 146В, 159А, 164, 170, 174, 174А, 176, 176А, 190, 218, 226А, 227, 230, 238, 246, 265, 274А, 292, 360Б, 410, 414, 416, 420;</w:t>
            </w:r>
          </w:p>
          <w:p>
            <w:pPr>
              <w:spacing w:after="20"/>
              <w:ind w:left="20"/>
              <w:jc w:val="both"/>
            </w:pPr>
            <w:r>
              <w:rPr>
                <w:rFonts w:ascii="Times New Roman"/>
                <w:b w:val="false"/>
                <w:i w:val="false"/>
                <w:color w:val="000000"/>
                <w:sz w:val="20"/>
              </w:rPr>
              <w:t>
улица Қазалы, дома № 1, 1А, 2, 2А, 2Б, 2В, 2Г, 2Д, 3Б, 4, 6, 7, 8, 9, 10, 12, 13, 14, 15, 16, 18, 20, 22, 24, 26, 28, 30, 32, 36, 38, 38А, 40, 42, 44, 46, 48, 50;</w:t>
            </w:r>
          </w:p>
          <w:p>
            <w:pPr>
              <w:spacing w:after="20"/>
              <w:ind w:left="20"/>
              <w:jc w:val="both"/>
            </w:pPr>
            <w:r>
              <w:rPr>
                <w:rFonts w:ascii="Times New Roman"/>
                <w:b w:val="false"/>
                <w:i w:val="false"/>
                <w:color w:val="000000"/>
                <w:sz w:val="20"/>
              </w:rPr>
              <w:t>
улица Қарабау, дома № 1, 1А, 1Б, 1В, 3, 4, 4А, 5, 6, 7, 7А, 8, 9, 10, 11, 12, 13, 15, 17, 18, 19, 19А, 23, 25, 27, 29, 30, 31, 32, 33, 35, 37, 39, 41, 43, 43А, 43Б, 45, 45А, 45Б;</w:t>
            </w:r>
          </w:p>
          <w:p>
            <w:pPr>
              <w:spacing w:after="20"/>
              <w:ind w:left="20"/>
              <w:jc w:val="both"/>
            </w:pPr>
            <w:r>
              <w:rPr>
                <w:rFonts w:ascii="Times New Roman"/>
                <w:b w:val="false"/>
                <w:i w:val="false"/>
                <w:color w:val="000000"/>
                <w:sz w:val="20"/>
              </w:rPr>
              <w:t>
улица Құбаш Мұқашұлы, дома № 1, 2, 3, 4, 5, 6, 7, 8, 9, 10, 11, 12, 13, 13А, 14, 15, 17;</w:t>
            </w:r>
          </w:p>
          <w:p>
            <w:pPr>
              <w:spacing w:after="20"/>
              <w:ind w:left="20"/>
              <w:jc w:val="both"/>
            </w:pPr>
            <w:r>
              <w:rPr>
                <w:rFonts w:ascii="Times New Roman"/>
                <w:b w:val="false"/>
                <w:i w:val="false"/>
                <w:color w:val="000000"/>
                <w:sz w:val="20"/>
              </w:rPr>
              <w:t>
улица Құрманғазы, дома № 1, 2, 4, 4, 6, 8, 10, 12, 14, 16, 18, 18А, 19, 20, здание 20А, 22, 22А, 26, 27, 27/1, 28, 29, 32, 34, 38, 40, 42, 44, 46, 48, 48А, 50, 52, 54, 56, 58, 60, 64;</w:t>
            </w:r>
          </w:p>
          <w:p>
            <w:pPr>
              <w:spacing w:after="20"/>
              <w:ind w:left="20"/>
              <w:jc w:val="both"/>
            </w:pPr>
            <w:r>
              <w:rPr>
                <w:rFonts w:ascii="Times New Roman"/>
                <w:b w:val="false"/>
                <w:i w:val="false"/>
                <w:color w:val="000000"/>
                <w:sz w:val="20"/>
              </w:rPr>
              <w:t>
улица Құрсай, дома № 1Б, 1В, 2, 3, 4, 5, 5А, 6, 7, 8, 9, 10, 12, 13, 14, 15, 16, 18, 18А, 18В, 19, 20, 21, 23, 24, 47, 56, 150, 155;</w:t>
            </w:r>
          </w:p>
          <w:p>
            <w:pPr>
              <w:spacing w:after="20"/>
              <w:ind w:left="20"/>
              <w:jc w:val="both"/>
            </w:pPr>
            <w:r>
              <w:rPr>
                <w:rFonts w:ascii="Times New Roman"/>
                <w:b w:val="false"/>
                <w:i w:val="false"/>
                <w:color w:val="000000"/>
                <w:sz w:val="20"/>
              </w:rPr>
              <w:t>
улица Молдаш Жұмахметов, дома № 3, 4, 6, 7, 8, 10, 10А, 14, 15, 17, 18, 20, 24, 36;</w:t>
            </w:r>
          </w:p>
          <w:p>
            <w:pPr>
              <w:spacing w:after="20"/>
              <w:ind w:left="20"/>
              <w:jc w:val="both"/>
            </w:pPr>
            <w:r>
              <w:rPr>
                <w:rFonts w:ascii="Times New Roman"/>
                <w:b w:val="false"/>
                <w:i w:val="false"/>
                <w:color w:val="000000"/>
                <w:sz w:val="20"/>
              </w:rPr>
              <w:t>
улица Орынгали Смагулов, дома № 3, 3/1, 4, 4А, 5, 6, 7, 8, 10, 12, 13, 13/1, 14, 15, 16, 20, 22, 24, 26, 40, 43, 50, 51, 55;</w:t>
            </w:r>
          </w:p>
          <w:p>
            <w:pPr>
              <w:spacing w:after="20"/>
              <w:ind w:left="20"/>
              <w:jc w:val="both"/>
            </w:pPr>
            <w:r>
              <w:rPr>
                <w:rFonts w:ascii="Times New Roman"/>
                <w:b w:val="false"/>
                <w:i w:val="false"/>
                <w:color w:val="000000"/>
                <w:sz w:val="20"/>
              </w:rPr>
              <w:t>
улица Сарымолда Досмағамбетұлы, дома № 35, 52, 146Б, 200А;</w:t>
            </w:r>
          </w:p>
          <w:p>
            <w:pPr>
              <w:spacing w:after="20"/>
              <w:ind w:left="20"/>
              <w:jc w:val="both"/>
            </w:pPr>
            <w:r>
              <w:rPr>
                <w:rFonts w:ascii="Times New Roman"/>
                <w:b w:val="false"/>
                <w:i w:val="false"/>
                <w:color w:val="000000"/>
                <w:sz w:val="20"/>
              </w:rPr>
              <w:t>
улица Тахауи Ахтанов, дома № 1, 1А, 1Б, 2, 2А, 3, 4, 5, 6, 7, 8, 9, 10, 11, 12, 12А, 13, 14, 15, 16, 17, 18, 19, 19А, 20, 21, 22, 23, 24, 25, 26, 26/1, 27, 28, 29, 30, 31, 32, 33, 34, 35, 36, 37, 38, 39, 39А, 40;</w:t>
            </w:r>
          </w:p>
          <w:p>
            <w:pPr>
              <w:spacing w:after="20"/>
              <w:ind w:left="20"/>
              <w:jc w:val="both"/>
            </w:pPr>
            <w:r>
              <w:rPr>
                <w:rFonts w:ascii="Times New Roman"/>
                <w:b w:val="false"/>
                <w:i w:val="false"/>
                <w:color w:val="000000"/>
                <w:sz w:val="20"/>
              </w:rPr>
              <w:t>
улица Теміртау, дома № 1, 2, 3, 5, 6, 7, 9, 11, 13, 15, 17, 18, 19, 39;</w:t>
            </w:r>
          </w:p>
          <w:p>
            <w:pPr>
              <w:spacing w:after="20"/>
              <w:ind w:left="20"/>
              <w:jc w:val="both"/>
            </w:pPr>
            <w:r>
              <w:rPr>
                <w:rFonts w:ascii="Times New Roman"/>
                <w:b w:val="false"/>
                <w:i w:val="false"/>
                <w:color w:val="000000"/>
                <w:sz w:val="20"/>
              </w:rPr>
              <w:t>
улица Үшқара, дома № 1, 1/2, 2, 2/2, 2-2, 2А, 2Б, 3, 4, 5, 6, 8, 10, 12, 13, 14, 15, 16, 17, 17А, 18, 19, 20, 21, 22, 22А, 24, 26, 28, 30, 31, 32, 32А, 33, 34, 35, 36, 37, 38, 39, 40, 41, 42, 43, 44, 45, 46, 47;</w:t>
            </w:r>
          </w:p>
          <w:p>
            <w:pPr>
              <w:spacing w:after="20"/>
              <w:ind w:left="20"/>
              <w:jc w:val="both"/>
            </w:pPr>
            <w:r>
              <w:rPr>
                <w:rFonts w:ascii="Times New Roman"/>
                <w:b w:val="false"/>
                <w:i w:val="false"/>
                <w:color w:val="000000"/>
                <w:sz w:val="20"/>
              </w:rPr>
              <w:t>
улица Сарымолда Досмағамбетұлы, дома № 1, 2, 2А, 2Б, 3, 4, 4А, 5, 7, 8, 9, 10, 11, 12, 12А, 13, 14, 14А, 14Б, 14В, 15, 16, 17, 18, 18А, 19, 20, 21, 21А, 22, 22/1, 23, 23А, 24, 25, 25А, 26, 27, 28, 28А, 29, 29А, 30, 31, 31А, 32, 33, 34, 36, 38, 40, 41, 42, 44, 45, 46, 50, 52А, 54, 56, 58, 60, 62, 64, 66, 68, 69, 70, 70А, 72, 74, 76, 76А, 78, 80, 82, 82А, 84, 86, 88, 90, 91, 92, 94, 94А, 96, 98, 98А, 98Б, 98В, 100, 102, 104, 106, 106А, 106Б, 108, 110, 112, 114, 116, 116А, 116А/1, 116Б, 116В, 116Г, 117, 117А, 118, 118А, 119, 120, 122, 124, 126, 128, 128А, 129А, 130, 131, 131А, 131Б, 132, 132А, 132Б, 133, 134, 136, 136А, 138, 140А, 140, 142, 142А, 143, 143А, 143Б, 143В, 144, 144А, 146, 146/1, 146А, 146В, 148, 150, 151, 152, 152А, 154, 154А, 156, 156А, 158, 158А, 159/1, 159/2, 159/3, 159А, 159Г, 160, 161, 162, 162/1, 164, 166, 168, 168А, 170, 170А, 172, 174, 174А, 174Б, 174В, 176, 176А, 178, 180, 180А, 182, 182А, 184, 186, 187, 188, 188А, 190, 192, 194, 194А, 196, 196А, 198, 200, 201, 202, 204, 206, 208, 208А, 210, 212, 214, 214А, 216, 218, 220, 220Б, 222, 222А, 224, 224А, 224Б, 225, 225А, 226, 226А, 226Б, 227, 228, 228А, 228Б, 230, 232, 234, 236, 238, 240, 240А, 242, 243, 243А, 244, 244А, 246, 246А, 248, 250, 252, 254А, 256А, 260А, 262, 262А, 265, 266, 270, 270А, 271, 272, 273, 273А, 274, 275А, 275Г, 280, 280Б, 281, 281А, 282/1, 282В, 282Г, 284А, 284Б, 285А, 286, 290, 294, 295, 295А, 295Б, 296А, 296Г, 298А, 298В, 299А, 300А, 300Б, 301, 302Б, 306, 316, 318, 322, 326, 332, 346, 348А, 350А, 350Б, 350В, 354А, 355, 355Б, 357, 357А, 358А, 360, 360Б, 366, 367, 368А, 368Б, 372, 384, 386, 392, 392Б, 392В, 392Е, 394, 394А, 397А, 398Б, 398А, 400, 401, 404, 404А, 404Б, 406А, 407А, 412, 413, 416, 416А, 416Б, 418, 418А, 418Б, 418В, 420, 420Б, 421, 421А, 422А, 424А, 427А, 427Б, 434, 434Б, 435, 438, 440, 460, 460А, 461, 462, 462А, 467, 467А, 468, 468А, 469, 469А, 476, 476А.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Көкарна, улица № 13, строение 36а, здание коммунального государственного учреждения "Средняя общеобразовательная школа № 32"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Балықшы,Проезд Елеусін Жазықбаев, дом № 8;</w:t>
            </w:r>
          </w:p>
          <w:p>
            <w:pPr>
              <w:spacing w:after="20"/>
              <w:ind w:left="20"/>
              <w:jc w:val="both"/>
            </w:pPr>
            <w:r>
              <w:rPr>
                <w:rFonts w:ascii="Times New Roman"/>
                <w:b w:val="false"/>
                <w:i w:val="false"/>
                <w:color w:val="000000"/>
                <w:sz w:val="20"/>
              </w:rPr>
              <w:t>
Микрорайон Көкарна,Проезд 1, дома № 1А, 2, 3, 6, 8, 9, 10, 12, 14, 16, 18;</w:t>
            </w:r>
          </w:p>
          <w:p>
            <w:pPr>
              <w:spacing w:after="20"/>
              <w:ind w:left="20"/>
              <w:jc w:val="both"/>
            </w:pPr>
            <w:r>
              <w:rPr>
                <w:rFonts w:ascii="Times New Roman"/>
                <w:b w:val="false"/>
                <w:i w:val="false"/>
                <w:color w:val="000000"/>
                <w:sz w:val="20"/>
              </w:rPr>
              <w:t>
Проезд № 11, дома № 2, 2А, 3, 3А, 4, 4А, 5, 5А, 6, 6А, 7, 7А, 8, 9, 10, 11, 11А, 12, 14, 16, 33, 128В;</w:t>
            </w:r>
          </w:p>
          <w:p>
            <w:pPr>
              <w:spacing w:after="20"/>
              <w:ind w:left="20"/>
              <w:jc w:val="both"/>
            </w:pPr>
            <w:r>
              <w:rPr>
                <w:rFonts w:ascii="Times New Roman"/>
                <w:b w:val="false"/>
                <w:i w:val="false"/>
                <w:color w:val="000000"/>
                <w:sz w:val="20"/>
              </w:rPr>
              <w:t>
улица 12, дома № 1, 5, 7, 11, 13, 15, 19, 21, 23, 25, 27, 29, 31;</w:t>
            </w:r>
          </w:p>
          <w:p>
            <w:pPr>
              <w:spacing w:after="20"/>
              <w:ind w:left="20"/>
              <w:jc w:val="both"/>
            </w:pPr>
            <w:r>
              <w:rPr>
                <w:rFonts w:ascii="Times New Roman"/>
                <w:b w:val="false"/>
                <w:i w:val="false"/>
                <w:color w:val="000000"/>
                <w:sz w:val="20"/>
              </w:rPr>
              <w:t>
улица 31, дома № 1, 7, 9, 11;</w:t>
            </w:r>
          </w:p>
          <w:p>
            <w:pPr>
              <w:spacing w:after="20"/>
              <w:ind w:left="20"/>
              <w:jc w:val="both"/>
            </w:pPr>
            <w:r>
              <w:rPr>
                <w:rFonts w:ascii="Times New Roman"/>
                <w:b w:val="false"/>
                <w:i w:val="false"/>
                <w:color w:val="000000"/>
                <w:sz w:val="20"/>
              </w:rPr>
              <w:t>
улица № 1, дома № 1, 2, 2Б, 3, 3А, 4, 4А, 5, 5А, 6, 6А, 7, 7А, 8, 9, 9/1, 10, 10А, 11, 12, 13, 14, 15, 16, 17, 17А, 18, 18В, 19, 20/1, 20Б, 21, 22, 23, 23А, 24, 24А, 25, 25А, 26, 27, 28, 29, 30, 30А, 31, 31А, 32, 32А, 33, 33А, 34, 36, 43, 45, 46, 49, 51Б, 240;</w:t>
            </w:r>
          </w:p>
          <w:p>
            <w:pPr>
              <w:spacing w:after="20"/>
              <w:ind w:left="20"/>
              <w:jc w:val="both"/>
            </w:pPr>
            <w:r>
              <w:rPr>
                <w:rFonts w:ascii="Times New Roman"/>
                <w:b w:val="false"/>
                <w:i w:val="false"/>
                <w:color w:val="000000"/>
                <w:sz w:val="20"/>
              </w:rPr>
              <w:t>
улица № 10, дома № 1, 2, 2А, 3, 4, 5, 6, 7, 8, 9, 10, 12, 12А, 13, 14, 15, 16, 17, 19, 20, 21, 22, 23, 24, 25, 26, 27, 28, 29, 30, 31, 32, 33, 34, 35, 36, 37, 38, 39, 40, 41, 42, 43, 44, 45, 46, 47, 48;</w:t>
            </w:r>
          </w:p>
          <w:p>
            <w:pPr>
              <w:spacing w:after="20"/>
              <w:ind w:left="20"/>
              <w:jc w:val="both"/>
            </w:pPr>
            <w:r>
              <w:rPr>
                <w:rFonts w:ascii="Times New Roman"/>
                <w:b w:val="false"/>
                <w:i w:val="false"/>
                <w:color w:val="000000"/>
                <w:sz w:val="20"/>
              </w:rPr>
              <w:t>
улица № 13, дома № 2, 2А, 4, 4А, 5, 6, 6А, 6Б, 7, 8, 8А, 9А, 10, 10А, 12, 12А, 14, 16, 18, 18А, 20, 20В, 20Г, 20Д, 20А, 20Б, 22, 22А, 22В, 22Б, 24, 24А, 26, 28, 32, 32А, 34, 34А, 36, 36А, 42, 44;</w:t>
            </w:r>
          </w:p>
          <w:p>
            <w:pPr>
              <w:spacing w:after="20"/>
              <w:ind w:left="20"/>
              <w:jc w:val="both"/>
            </w:pPr>
            <w:r>
              <w:rPr>
                <w:rFonts w:ascii="Times New Roman"/>
                <w:b w:val="false"/>
                <w:i w:val="false"/>
                <w:color w:val="000000"/>
                <w:sz w:val="20"/>
              </w:rPr>
              <w:t>
улица № 2, дома № 1, 1А, 2, 2А, 3, 4, 4А, 5, 5А, 6, 6А, 7, 8, 8А, 9, 10, 11, 11А, 12, 13, 13А, 14, 15, 16, 17, 17А, 18, 19, 20, 21, 22, 23, 24, 24А, 25, 26, 27, 28, 29, 30, 31, 32А, 34, 35, 36, 37, 38, 40, 41, 42, 44, 46, 48, 50, 52;</w:t>
            </w:r>
          </w:p>
          <w:p>
            <w:pPr>
              <w:spacing w:after="20"/>
              <w:ind w:left="20"/>
              <w:jc w:val="both"/>
            </w:pPr>
            <w:r>
              <w:rPr>
                <w:rFonts w:ascii="Times New Roman"/>
                <w:b w:val="false"/>
                <w:i w:val="false"/>
                <w:color w:val="000000"/>
                <w:sz w:val="20"/>
              </w:rPr>
              <w:t>
улица № 24, дома № 3, 6, 8, 9, 11, 12, 13, 15, 17, 19, 21, 23, 24, 25, 25А, 26, 27, 28, 29, 31, 31А, 34, 34А, 36, 37, 38, 40;</w:t>
            </w:r>
          </w:p>
          <w:p>
            <w:pPr>
              <w:spacing w:after="20"/>
              <w:ind w:left="20"/>
              <w:jc w:val="both"/>
            </w:pPr>
            <w:r>
              <w:rPr>
                <w:rFonts w:ascii="Times New Roman"/>
                <w:b w:val="false"/>
                <w:i w:val="false"/>
                <w:color w:val="000000"/>
                <w:sz w:val="20"/>
              </w:rPr>
              <w:t>
улица № 25, дома № 2, 4, 6, 7, 7А, 19, 19А, 25, 84, 118;</w:t>
            </w:r>
          </w:p>
          <w:p>
            <w:pPr>
              <w:spacing w:after="20"/>
              <w:ind w:left="20"/>
              <w:jc w:val="both"/>
            </w:pPr>
            <w:r>
              <w:rPr>
                <w:rFonts w:ascii="Times New Roman"/>
                <w:b w:val="false"/>
                <w:i w:val="false"/>
                <w:color w:val="000000"/>
                <w:sz w:val="20"/>
              </w:rPr>
              <w:t>
улица № 29, дома № 8А, 8Б, 9А, 12А, 14А, 15А, 16А, 18А, 19А, 20А, 21А, 24А, 27А, 28А, 30А, 32А, 34А, 36А, 38А, 40А, 42А, 44А, 48А, 50А;</w:t>
            </w:r>
          </w:p>
          <w:p>
            <w:pPr>
              <w:spacing w:after="20"/>
              <w:ind w:left="20"/>
              <w:jc w:val="both"/>
            </w:pPr>
            <w:r>
              <w:rPr>
                <w:rFonts w:ascii="Times New Roman"/>
                <w:b w:val="false"/>
                <w:i w:val="false"/>
                <w:color w:val="000000"/>
                <w:sz w:val="20"/>
              </w:rPr>
              <w:t>
улица № 3, дома № 1, 2, 3, 3А, 4, 5, 6, 7, 8, 9, 9А, 10, 11, 11А, 12, 13, 14, 15, 16, 17, 19, 20, 21, 23, 24, 25, 27, 28, 28А, 29, 30, 31, 31А, 32, 33, 34, 35, 36, 37, 38, 39, 40, 41, 42, 43, 44, 46, 48, 48А, 49, 51;</w:t>
            </w:r>
          </w:p>
          <w:p>
            <w:pPr>
              <w:spacing w:after="20"/>
              <w:ind w:left="20"/>
              <w:jc w:val="both"/>
            </w:pPr>
            <w:r>
              <w:rPr>
                <w:rFonts w:ascii="Times New Roman"/>
                <w:b w:val="false"/>
                <w:i w:val="false"/>
                <w:color w:val="000000"/>
                <w:sz w:val="20"/>
              </w:rPr>
              <w:t>
улица № 30, дома № 1, 20, 22, 24, 26, 28, 32, 34, 36, 38, 44, 46, 48, 50, 52, 54, 56, 58;</w:t>
            </w:r>
          </w:p>
          <w:p>
            <w:pPr>
              <w:spacing w:after="20"/>
              <w:ind w:left="20"/>
              <w:jc w:val="both"/>
            </w:pPr>
            <w:r>
              <w:rPr>
                <w:rFonts w:ascii="Times New Roman"/>
                <w:b w:val="false"/>
                <w:i w:val="false"/>
                <w:color w:val="000000"/>
                <w:sz w:val="20"/>
              </w:rPr>
              <w:t>
улица № 5, дома № 1, 1А, 3, 3А, 5, 6А, 7, 7А, 8, 8А, 9, 9А, 10А, 11, 12, 12А, 13, 14, 15, 16, 19, 21, 22, 23, 24, 25, 26, 27, 28, 29, 29А, 29Б, 30, 31, 32, 33, 34, 34А, 35, 36, 37, 38, 39, 40, 41, 42, 44, 45, 46, 47, 49, 51, 53, 55;</w:t>
            </w:r>
          </w:p>
          <w:p>
            <w:pPr>
              <w:spacing w:after="20"/>
              <w:ind w:left="20"/>
              <w:jc w:val="both"/>
            </w:pPr>
            <w:r>
              <w:rPr>
                <w:rFonts w:ascii="Times New Roman"/>
                <w:b w:val="false"/>
                <w:i w:val="false"/>
                <w:color w:val="000000"/>
                <w:sz w:val="20"/>
              </w:rPr>
              <w:t>
улица № 6, дома № 1Б, 2, 2А, 4А, 5, 6А, 7, 7А, 8, 9, 9А, 10, 11, 11А, 12, 13, 15, 16, 17, 19, 20, 21, 22, 23, 24, 25, 26, 27, 28, 29, 30, 31, 31А, 32, 33, 34, 35, 36, 37, 38, 38А, 39, 40, 41, 42, 43, 44, 45, 46, 48, 50, 52, 54;</w:t>
            </w:r>
          </w:p>
          <w:p>
            <w:pPr>
              <w:spacing w:after="20"/>
              <w:ind w:left="20"/>
              <w:jc w:val="both"/>
            </w:pPr>
            <w:r>
              <w:rPr>
                <w:rFonts w:ascii="Times New Roman"/>
                <w:b w:val="false"/>
                <w:i w:val="false"/>
                <w:color w:val="000000"/>
                <w:sz w:val="20"/>
              </w:rPr>
              <w:t>
улица Бокенбай Батыра, дом № 24;</w:t>
            </w:r>
          </w:p>
          <w:p>
            <w:pPr>
              <w:spacing w:after="20"/>
              <w:ind w:left="20"/>
              <w:jc w:val="both"/>
            </w:pPr>
            <w:r>
              <w:rPr>
                <w:rFonts w:ascii="Times New Roman"/>
                <w:b w:val="false"/>
                <w:i w:val="false"/>
                <w:color w:val="000000"/>
                <w:sz w:val="20"/>
              </w:rPr>
              <w:t>
улица Гилаж Нурмашев, дома № 1, 1А, 1Б, 2, 3, 3А, 4, 4А, 4Б, 5, 5А, 6, 6А, 6Б, 7, 8, 8А, 8Б, 9, 10, 10А, 11, 11А, 12, 12А, 13, 14, 14А, 16, 16А, 18, 18А, 20А, 21, 22, 22А, 23, 23А, 23Б, 23Г, 24, 24А, 25, 25Б, 26, 27, 28, 29, 30, 30А, 30Б, 31, 32, 33, 34, 35, 36, 37, 38, 39, 40, 41, 42, 44, 46, 48, 50, 52, 54, 56;</w:t>
            </w:r>
          </w:p>
          <w:p>
            <w:pPr>
              <w:spacing w:after="20"/>
              <w:ind w:left="20"/>
              <w:jc w:val="both"/>
            </w:pPr>
            <w:r>
              <w:rPr>
                <w:rFonts w:ascii="Times New Roman"/>
                <w:b w:val="false"/>
                <w:i w:val="false"/>
                <w:color w:val="000000"/>
                <w:sz w:val="20"/>
              </w:rPr>
              <w:t>
улица Жакып Шаккозов, дома № 1А, 3, 5, 6, 7, 9, 11, 12, 13, 15, 17, 19, 21, 23, 25, 29;</w:t>
            </w:r>
          </w:p>
          <w:p>
            <w:pPr>
              <w:spacing w:after="20"/>
              <w:ind w:left="20"/>
              <w:jc w:val="both"/>
            </w:pPr>
            <w:r>
              <w:rPr>
                <w:rFonts w:ascii="Times New Roman"/>
                <w:b w:val="false"/>
                <w:i w:val="false"/>
                <w:color w:val="000000"/>
                <w:sz w:val="20"/>
              </w:rPr>
              <w:t>
улица Жанабай Акбердиев, дома № 1, 1А, 2, 2Б, 2А, 3, 3А, 4, 4А, 5, 6, 7, 7А, 8, 8А, 9, 9А, 10, 11, 11А, 12, 13, 14, 17, 18, 19, 20, 21, 22, 23, 24, 24А, 25, 28, 29, 30, 31, 32, 33, 34, 35, 35А, 35Б, 36, 37, 37А, 38, 38А, 39, 39А, 42, 42А, 43, 43А, 44, 45, 47, 48, 49, 50, 51, 52, 53, 53А, 54, 56, 57, 58, 59, 60, 62, 63, 64, 65, 66, 67, 69, 71, 73;</w:t>
            </w:r>
          </w:p>
          <w:p>
            <w:pPr>
              <w:spacing w:after="20"/>
              <w:ind w:left="20"/>
              <w:jc w:val="both"/>
            </w:pPr>
            <w:r>
              <w:rPr>
                <w:rFonts w:ascii="Times New Roman"/>
                <w:b w:val="false"/>
                <w:i w:val="false"/>
                <w:color w:val="000000"/>
                <w:sz w:val="20"/>
              </w:rPr>
              <w:t>
улица Кисым Габдоллаулы, дома № 1, 1А, 2, 2А, 3, 3А, 4, 6, 8, 9, 10, 11, 12, 14, 15, 16, 17, 18, 19, 20, 22, 23, 24, 25, 26, 27, 28, 30, 31, 32, 33, 34, 35, 36, 37, 37А, 39, 40, 41, 42, 43, 44, 45, 46, 47, 49, 50, 51, 51А, 52, 53А, 54, 70;</w:t>
            </w:r>
          </w:p>
          <w:p>
            <w:pPr>
              <w:spacing w:after="20"/>
              <w:ind w:left="20"/>
              <w:jc w:val="both"/>
            </w:pPr>
            <w:r>
              <w:rPr>
                <w:rFonts w:ascii="Times New Roman"/>
                <w:b w:val="false"/>
                <w:i w:val="false"/>
                <w:color w:val="000000"/>
                <w:sz w:val="20"/>
              </w:rPr>
              <w:t>
улица Қапал Батыр, дома № 1, 2, 3, 5, 6, 8, 9, 9А, 10, 11, 12, 12А, 13, 15, 16, 17, 18, 19, 19/1, 20, 21, 21А, 22, 23, 24, 25, 26, 27, 29, 29А, 30, 31, 32, 32А, 33, 34, 34А, 36А, 38, 40, 41, 42, 44, 46, 48, 48А, 48Б, 50, 50А, 52, 58, 58А, 64, 64А, 66;</w:t>
            </w:r>
          </w:p>
          <w:p>
            <w:pPr>
              <w:spacing w:after="20"/>
              <w:ind w:left="20"/>
              <w:jc w:val="both"/>
            </w:pPr>
            <w:r>
              <w:rPr>
                <w:rFonts w:ascii="Times New Roman"/>
                <w:b w:val="false"/>
                <w:i w:val="false"/>
                <w:color w:val="000000"/>
                <w:sz w:val="20"/>
              </w:rPr>
              <w:t>
улица Орақты Батыр, дома № 1, 2А, 2Б, 4, 4А, 5А, 6, 7, 7А, 8, 11, 12, 15, 17, 18, 19, 21, 23, 25, 27, 29, 31, 31А;</w:t>
            </w:r>
          </w:p>
          <w:p>
            <w:pPr>
              <w:spacing w:after="20"/>
              <w:ind w:left="20"/>
              <w:jc w:val="both"/>
            </w:pPr>
            <w:r>
              <w:rPr>
                <w:rFonts w:ascii="Times New Roman"/>
                <w:b w:val="false"/>
                <w:i w:val="false"/>
                <w:color w:val="000000"/>
                <w:sz w:val="20"/>
              </w:rPr>
              <w:t>
улица Пазыл Хансултанов, дома № 1, 2, 3, 4, 5, 6, 7, 8, 9, 11, 12, 13, 14, 15, 16, 17, 18, 19, 20, 21, 22, 23, 24, 25, 26, 27, 28, 29, 30, 31, 32, 33, 34, 36, 38, 42, 44, 46, 48;</w:t>
            </w:r>
          </w:p>
          <w:p>
            <w:pPr>
              <w:spacing w:after="20"/>
              <w:ind w:left="20"/>
              <w:jc w:val="both"/>
            </w:pPr>
            <w:r>
              <w:rPr>
                <w:rFonts w:ascii="Times New Roman"/>
                <w:b w:val="false"/>
                <w:i w:val="false"/>
                <w:color w:val="000000"/>
                <w:sz w:val="20"/>
              </w:rPr>
              <w:t>
улица Толеген Бейбиталиев, дома № 6, 7, 8, 9, 10, 11, 12, 13, 14, 15, 16, 17, 18, 19, 20, 21, 22, 23, 24, 25, 26, 27, 28, 29, 30, 31, 32, 33, 34, 35, 36, 37, 39, 41, 43, 45, 47;</w:t>
            </w:r>
          </w:p>
          <w:p>
            <w:pPr>
              <w:spacing w:after="20"/>
              <w:ind w:left="20"/>
              <w:jc w:val="both"/>
            </w:pPr>
            <w:r>
              <w:rPr>
                <w:rFonts w:ascii="Times New Roman"/>
                <w:b w:val="false"/>
                <w:i w:val="false"/>
                <w:color w:val="000000"/>
                <w:sz w:val="20"/>
              </w:rPr>
              <w:t>
улица Төрткөл, дома № 3, 3А, 3Б, 4, 5, 6, 7, 10, 11, 11А, 14, 16, 17, 17А, 17Б, 17В, 17Г, 19, 20, 22А, 28, 32, 34;</w:t>
            </w:r>
          </w:p>
          <w:p>
            <w:pPr>
              <w:spacing w:after="20"/>
              <w:ind w:left="20"/>
              <w:jc w:val="both"/>
            </w:pPr>
            <w:r>
              <w:rPr>
                <w:rFonts w:ascii="Times New Roman"/>
                <w:b w:val="false"/>
                <w:i w:val="false"/>
                <w:color w:val="000000"/>
                <w:sz w:val="20"/>
              </w:rPr>
              <w:t>
улица Көкарна, дома № 1, 1/33, 5/2, 6А, 13/1, 13Б, 18/1, 23/9, 26, 29, 33/84, 43, 53, 54, 59А, 75, 78, 85, 86, 87, 90, 101, 103, 104, 111, 112, 113, 121, 122, 122Г, 124, 128, 130, 132, 153, 154, 158, 159, 163, 167, 169, 174, 182, 183, 186, 192, 197, 198, 204, 211, 220,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Балықшы, улица Абай Құнанбаев, строение 6, здание коммунального государственного учреждения "Средняя общеобразовательная школа им.Ә.Жангелдина"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Балықшы,Проезд Берқайыр Аманшин, дома № 1, 2, 2А, 3, 4, 5;</w:t>
            </w:r>
          </w:p>
          <w:p>
            <w:pPr>
              <w:spacing w:after="20"/>
              <w:ind w:left="20"/>
              <w:jc w:val="both"/>
            </w:pPr>
            <w:r>
              <w:rPr>
                <w:rFonts w:ascii="Times New Roman"/>
                <w:b w:val="false"/>
                <w:i w:val="false"/>
                <w:color w:val="000000"/>
                <w:sz w:val="20"/>
              </w:rPr>
              <w:t>
Проезд Білге Қаған, дома № 1, 1А, 1Б, 1В, 2, 3, 3А, 4, 5, 5А, 6, 7, 7/1, 8, 9, 9/2, 10, 11, 12, 12А, 12Б, 13, 14;</w:t>
            </w:r>
          </w:p>
          <w:p>
            <w:pPr>
              <w:spacing w:after="20"/>
              <w:ind w:left="20"/>
              <w:jc w:val="both"/>
            </w:pPr>
            <w:r>
              <w:rPr>
                <w:rFonts w:ascii="Times New Roman"/>
                <w:b w:val="false"/>
                <w:i w:val="false"/>
                <w:color w:val="000000"/>
                <w:sz w:val="20"/>
              </w:rPr>
              <w:t>
Проезд Елеусін Жазықбаев, дома № 1, 1А, 1Б, 1В, 2, 2А, 3, 4, 4А, 5, 6, 6А, 6Б, 6В, 7, 7А, 8А, 8Б, 9, 9А, 10, 11, 11А, 12, 12А, 13, 14, 15, 15А, 16, 17, 17А, 18, 19, 20, 21, 22, 23, 23А, 24, 25, 25А, 26, 27, 28, 29, 30, 31, 31Б, 32, 33, 34, 35Б, 36, 37, 38, 39, 39А, 40, 41, 42, 43, 44, 45, 45А, 46, 47, 48, 50, 51, 52, 53, 54, 55, 56, 57, 57А, 58, 59, 62, 63, 64, 64А;</w:t>
            </w:r>
          </w:p>
          <w:p>
            <w:pPr>
              <w:spacing w:after="20"/>
              <w:ind w:left="20"/>
              <w:jc w:val="both"/>
            </w:pPr>
            <w:r>
              <w:rPr>
                <w:rFonts w:ascii="Times New Roman"/>
                <w:b w:val="false"/>
                <w:i w:val="false"/>
                <w:color w:val="000000"/>
                <w:sz w:val="20"/>
              </w:rPr>
              <w:t>
Проезд Қайрат Рысқұлбеков, дома № 1, 2, 3, 4, 5, 6, 7, 8, 9, 9/2, 10, 11, 12, 13/2, 14, 15, 15/2, 16, 17, 18, 19, 19/1, 20, 21, 22, 23, 23/2, 24, 26, 28;</w:t>
            </w:r>
          </w:p>
          <w:p>
            <w:pPr>
              <w:spacing w:after="20"/>
              <w:ind w:left="20"/>
              <w:jc w:val="both"/>
            </w:pPr>
            <w:r>
              <w:rPr>
                <w:rFonts w:ascii="Times New Roman"/>
                <w:b w:val="false"/>
                <w:i w:val="false"/>
                <w:color w:val="000000"/>
                <w:sz w:val="20"/>
              </w:rPr>
              <w:t>
Проезд Мағжан Жұмабаев, дома № 1, 2, 3, 4, 5, 7;</w:t>
            </w:r>
          </w:p>
          <w:p>
            <w:pPr>
              <w:spacing w:after="20"/>
              <w:ind w:left="20"/>
              <w:jc w:val="both"/>
            </w:pPr>
            <w:r>
              <w:rPr>
                <w:rFonts w:ascii="Times New Roman"/>
                <w:b w:val="false"/>
                <w:i w:val="false"/>
                <w:color w:val="000000"/>
                <w:sz w:val="20"/>
              </w:rPr>
              <w:t>
Проезд Шәмші Қалдаяқов, дома № 1, 2, 2А, 3, 4, 5, 5А, 6, 7, 8, 8А, 9, 10, 11, 12, 13, 14, 14А, 15, 17, 18, 19, 20, 21, 22, 23, 24, 25, 26, 27, 28, 29, 30, 30А, 31, 32, 33, 34, 35, 36, 37, 38, 39, 40, 41, 42, 43, 44, 45, 46, 47, 48, 49, 50, 51, 52, 53, 54, 55, 56, 57, 58, 59, 60, 61, 62, 62А, 63, 64, 65, 66, 67, 68, 69, 70, 71, 73, 75, 99;</w:t>
            </w:r>
          </w:p>
          <w:p>
            <w:pPr>
              <w:spacing w:after="20"/>
              <w:ind w:left="20"/>
              <w:jc w:val="both"/>
            </w:pPr>
            <w:r>
              <w:rPr>
                <w:rFonts w:ascii="Times New Roman"/>
                <w:b w:val="false"/>
                <w:i w:val="false"/>
                <w:color w:val="000000"/>
                <w:sz w:val="20"/>
              </w:rPr>
              <w:t>
улица Бауыржан Момышұлы, дома № 1, 1/1, 1Б, 3, 5, 7, 8, 8А, 9, 10, 10А, 11, 12, 12А, 13, 14, 15, 16, 17, 18А, 19, 19А, 20, 20А, 21, 22, 22А, 23, 24, 24Б, 25, 26, 28, 28А, 29, 30, 30А, 31, 32, 32А, 33, 34, 35, 36, 36А, 37, 38, 39, 40, 41, 42, 42А, 43, 44, 46, 47, 48, 49, 50, 51, 52, 53, 54, 54А, 55, 56, 56А, 57, 57А, 57Б, 57В, 58, 58А, 59, 60, 60А, 62, 64, 65А, 66, 68, 70, 72, 74, 75, 76, 78, 78А, 82, 82А, 82Б, 84, 84А, 86, 86А, 88, 88А, 90, 90/1, 90А, 92;</w:t>
            </w:r>
          </w:p>
          <w:p>
            <w:pPr>
              <w:spacing w:after="20"/>
              <w:ind w:left="20"/>
              <w:jc w:val="both"/>
            </w:pPr>
            <w:r>
              <w:rPr>
                <w:rFonts w:ascii="Times New Roman"/>
                <w:b w:val="false"/>
                <w:i w:val="false"/>
                <w:color w:val="000000"/>
                <w:sz w:val="20"/>
              </w:rPr>
              <w:t>
улица Бәйкен Әшімов, дома № 1, 1/1, 1/2, 2, 2/1, 3, 4, 5, 5/1, 6, 7, 8, 8/2, 9, 9А, 10, 11/1, 11/2, 12, 13, 14, 15, 16, 17, 18, 19, 20, 20А, 21, 22, 23, 24, 25, 26, 27, 28, 29, 30, 31, 32, 33, 34, 35, 36, 37, 38, 39, 40, 42, 44, 45, 46, 48, 50, 52, 54, 56, 57, 58, 60, 62, 64, 66, 68, 71, 73;</w:t>
            </w:r>
          </w:p>
          <w:p>
            <w:pPr>
              <w:spacing w:after="20"/>
              <w:ind w:left="20"/>
              <w:jc w:val="both"/>
            </w:pPr>
            <w:r>
              <w:rPr>
                <w:rFonts w:ascii="Times New Roman"/>
                <w:b w:val="false"/>
                <w:i w:val="false"/>
                <w:color w:val="000000"/>
                <w:sz w:val="20"/>
              </w:rPr>
              <w:t>
улица Уахит Ғұбашев, дома № 1, 1А, 2, 3, 4, 5, 6, 7, 8, 9, 10, 11, 13, 15, 17;</w:t>
            </w:r>
          </w:p>
          <w:p>
            <w:pPr>
              <w:spacing w:after="20"/>
              <w:ind w:left="20"/>
              <w:jc w:val="both"/>
            </w:pPr>
            <w:r>
              <w:rPr>
                <w:rFonts w:ascii="Times New Roman"/>
                <w:b w:val="false"/>
                <w:i w:val="false"/>
                <w:color w:val="000000"/>
                <w:sz w:val="20"/>
              </w:rPr>
              <w:t>
улица Шымкент, дома № 1А, 1Б, 3, 4, 5, 5А, 7, 8, 8А, 9, 10, 11, 13, 15, 17, 19, 21, 23, 25, 27, 31/1, 33, 35, 41;</w:t>
            </w:r>
          </w:p>
          <w:p>
            <w:pPr>
              <w:spacing w:after="20"/>
              <w:ind w:left="20"/>
              <w:jc w:val="both"/>
            </w:pPr>
            <w:r>
              <w:rPr>
                <w:rFonts w:ascii="Times New Roman"/>
                <w:b w:val="false"/>
                <w:i w:val="false"/>
                <w:color w:val="000000"/>
                <w:sz w:val="20"/>
              </w:rPr>
              <w:t>
улица Бауыржан Момышұлы, дома № 18, 44, 90А;</w:t>
            </w:r>
          </w:p>
          <w:p>
            <w:pPr>
              <w:spacing w:after="20"/>
              <w:ind w:left="20"/>
              <w:jc w:val="both"/>
            </w:pPr>
            <w:r>
              <w:rPr>
                <w:rFonts w:ascii="Times New Roman"/>
                <w:b w:val="false"/>
                <w:i w:val="false"/>
                <w:color w:val="000000"/>
                <w:sz w:val="20"/>
              </w:rPr>
              <w:t>
улица Берқайыр Аманшин, дома № 4/1, 4/2;</w:t>
            </w:r>
          </w:p>
          <w:p>
            <w:pPr>
              <w:spacing w:after="20"/>
              <w:ind w:left="20"/>
              <w:jc w:val="both"/>
            </w:pPr>
            <w:r>
              <w:rPr>
                <w:rFonts w:ascii="Times New Roman"/>
                <w:b w:val="false"/>
                <w:i w:val="false"/>
                <w:color w:val="000000"/>
                <w:sz w:val="20"/>
              </w:rPr>
              <w:t>
улица Ғибатолла Масалимов, дома № 1, 2, 3, 4, 5, 6, 7, 8, 8/1, 9, 10, 11,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сельский округ Кайыршакты, село Томарлы, улица Қайырғали Смағұлов, строение 17А, здание коммунального государственного учреждения "Средняя общеобразовательная школа имени К.Смагулова"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Томарлы, улица Абай Құнанбаев, дома № 1, 1А, 2, 2/1, 2А, 2Б, 2В, 2Г, 3, 4А, 4Б, 5, 6, 7, 7А, 7Б, 8, 10, 11, 11А, 12, 14, 15, 16, 17, 18, 18А, 19, 20, 21, 21/1, 22, 22/1, 23А, 23Б, 24, 24А, 25, 27, 28, 29, 30, 31, 33А, 33В, 34, 35, 35, Корпус 35, 37А, 38, 39А, 43Д, 45А, 45Б, 47, 47А, 49А, 50, 53, 55, 55/1, 55/2, 65, 94;</w:t>
            </w:r>
          </w:p>
          <w:p>
            <w:pPr>
              <w:spacing w:after="20"/>
              <w:ind w:left="20"/>
              <w:jc w:val="both"/>
            </w:pPr>
            <w:r>
              <w:rPr>
                <w:rFonts w:ascii="Times New Roman"/>
                <w:b w:val="false"/>
                <w:i w:val="false"/>
                <w:color w:val="000000"/>
                <w:sz w:val="20"/>
              </w:rPr>
              <w:t>
улица Алматы, дома № 1, 1, 1А, 2, 2/2, 2А, 3, 3/2, 4, 4, 4/2, 4/3, 4/4, 5, 5/2, 6, 6/2, 6А, 6Б, 7/1, 7/2, 8, 8А, 9/2, 9А, 9Б, 10, 10, 10, Корпус 2, 11, 12, 12/2, 13, 14, 15, 15/1, 15/3, 15/5, 16, 16А, 17, 18, 19, 19/3, 20, 21, 22, 24;</w:t>
            </w:r>
          </w:p>
          <w:p>
            <w:pPr>
              <w:spacing w:after="20"/>
              <w:ind w:left="20"/>
              <w:jc w:val="both"/>
            </w:pPr>
            <w:r>
              <w:rPr>
                <w:rFonts w:ascii="Times New Roman"/>
                <w:b w:val="false"/>
                <w:i w:val="false"/>
                <w:color w:val="000000"/>
                <w:sz w:val="20"/>
              </w:rPr>
              <w:t>
улица Аманжол Оралов, дома № 1, 1А, 1В, 1Б, 2, 3, 4, 4/1, 4/3, 5, 5/2, 6, 6/2, 6А, 7/3, 8, 8А, 9, 10/2, 11, 11А, 12, 12/2, 13, 14, 15, 16, 17, 18, 19, 20, 20, 21, 22, 22А, 22Б, 23, 23/1, 24, 24, Корпус 24, 25, 26, 27, 27А, 27Б, 29, 31, 65, 71;</w:t>
            </w:r>
          </w:p>
          <w:p>
            <w:pPr>
              <w:spacing w:after="20"/>
              <w:ind w:left="20"/>
              <w:jc w:val="both"/>
            </w:pPr>
            <w:r>
              <w:rPr>
                <w:rFonts w:ascii="Times New Roman"/>
                <w:b w:val="false"/>
                <w:i w:val="false"/>
                <w:color w:val="000000"/>
                <w:sz w:val="20"/>
              </w:rPr>
              <w:t>
улица Байдолла Ешмухамбетов, дома № 10Б, 11Б;</w:t>
            </w:r>
          </w:p>
          <w:p>
            <w:pPr>
              <w:spacing w:after="20"/>
              <w:ind w:left="20"/>
              <w:jc w:val="both"/>
            </w:pPr>
            <w:r>
              <w:rPr>
                <w:rFonts w:ascii="Times New Roman"/>
                <w:b w:val="false"/>
                <w:i w:val="false"/>
                <w:color w:val="000000"/>
                <w:sz w:val="20"/>
              </w:rPr>
              <w:t>
улица Бейбітшілік, дома № 1, 1А, 2/1, 2/2, 3, 4, 4/2, 4/2 А, 5, 6, 6/1, 6А, 7А, 8, 8, 10, 10Б;</w:t>
            </w:r>
          </w:p>
          <w:p>
            <w:pPr>
              <w:spacing w:after="20"/>
              <w:ind w:left="20"/>
              <w:jc w:val="both"/>
            </w:pPr>
            <w:r>
              <w:rPr>
                <w:rFonts w:ascii="Times New Roman"/>
                <w:b w:val="false"/>
                <w:i w:val="false"/>
                <w:color w:val="000000"/>
                <w:sz w:val="20"/>
              </w:rPr>
              <w:t>
улица Болат Ермұқанов, дома № 1, 1А, 2А, 2Б, 3, 3/1, 3/2, 3/4, 4, 4А, 5, 5А, 6, 6А, 7А, 8, 8А, 8Б, 8Д, 9, 10, 10А, 10Б, 11, 12, 12А, 12В, 12Б, 13, 13А, 14, 14А, 15, 16, 16/1, 16А, 16Б, 17, 18, 18А, 18Б, 19, 20, 20/1, 21, 22, 22/1, 23, 24, 24А, 25, 25А, 26, 26/1, 27, 28, 29, 29А, 30, 30, 31, 31А, 32, 33, 33А, 33Б, 34, 34А, 35, 35А, 36, 36А, 37, 38, 38А, 40, 40А, 41, 42, 42А, 42Б, 43, 44, 44А, 44Б, 44В, 44Д, 46, 46А, 48, 50, 50А, 52, 52А, 54, 56, 56А, 57, 59А, 60, 62, 91Б;</w:t>
            </w:r>
          </w:p>
          <w:p>
            <w:pPr>
              <w:spacing w:after="20"/>
              <w:ind w:left="20"/>
              <w:jc w:val="both"/>
            </w:pPr>
            <w:r>
              <w:rPr>
                <w:rFonts w:ascii="Times New Roman"/>
                <w:b w:val="false"/>
                <w:i w:val="false"/>
                <w:color w:val="000000"/>
                <w:sz w:val="20"/>
              </w:rPr>
              <w:t>
улица Елеукен Наурызбеков, дома № 1, 1А, 2, 3, 4, 5, 7, 8, 9, 10, 11, 12, 13, 14, 15, 16, 17, 18, 19, 20, 21, 22, 23, 24, 25, 26, 27, 28;</w:t>
            </w:r>
          </w:p>
          <w:p>
            <w:pPr>
              <w:spacing w:after="20"/>
              <w:ind w:left="20"/>
              <w:jc w:val="both"/>
            </w:pPr>
            <w:r>
              <w:rPr>
                <w:rFonts w:ascii="Times New Roman"/>
                <w:b w:val="false"/>
                <w:i w:val="false"/>
                <w:color w:val="000000"/>
                <w:sz w:val="20"/>
              </w:rPr>
              <w:t>
улица Жолымбай Қазиев, дома № 1, 2А, 2, 3, 3А, 4, 5/1, 5/2, 5/2 А, 6, 7А, 8, 9, 9/1, 9/1 А, 9/2, 10, 11, 11, 12, 12, 12/1 А, 12/1 Б, 12/2, 12/2 В, 13, 14, 15, 16, 16/1А, 17, 18, 18А, 18В, 18Б, 19, 20, 20А, 20В, 21, 22, 22А, 22Б, 22В, 23, 24, 24А, 24Б, 25, 27, 29, 29А, 31, 33, 35, 35А, 35Б, 39А, 45, 45А, 47, 49, 51, 53, 55, 90;</w:t>
            </w:r>
          </w:p>
          <w:p>
            <w:pPr>
              <w:spacing w:after="20"/>
              <w:ind w:left="20"/>
              <w:jc w:val="both"/>
            </w:pPr>
            <w:r>
              <w:rPr>
                <w:rFonts w:ascii="Times New Roman"/>
                <w:b w:val="false"/>
                <w:i w:val="false"/>
                <w:color w:val="000000"/>
                <w:sz w:val="20"/>
              </w:rPr>
              <w:t>
улица Жұман Бекболатов, дома № 1, 2, 3, 4, 4/1, 5, 6, 7, 8, 9, 9А, 10/2, 10А, 11, 12;</w:t>
            </w:r>
          </w:p>
          <w:p>
            <w:pPr>
              <w:spacing w:after="20"/>
              <w:ind w:left="20"/>
              <w:jc w:val="both"/>
            </w:pPr>
            <w:r>
              <w:rPr>
                <w:rFonts w:ascii="Times New Roman"/>
                <w:b w:val="false"/>
                <w:i w:val="false"/>
                <w:color w:val="000000"/>
                <w:sz w:val="20"/>
              </w:rPr>
              <w:t>
улица Қайырғали Смағұлов, дома № 1, 1/4, 1А, 1В, 1Г, 1/1, 1Б, 1Д, 2, 2В, 3, 4, 5, 5, 6, 6А, 7, 8, 8А, 8В, 9, 9А, 10, 11, 11А, 12, 12А, 13, 14/1, 14/2, 14А, 14Б, 14В, 15, 16, 16А, 17, 17Д, 17А, 17Б, 17В, 17Г, 18, 19, 20, 21, 21/6, 22, 23, 23/1, 24, 25, 25/2, 26, 26А, 27, 27/1, 28, 29, 29/1, 29/2, 30, 30, 31, 32, 32А, 34, 34/1, 35, 36, 37, 38, 38А, 39, 39А, 40, 41, 42, 42, 43, 44, 44, Корпус 2, 44/1, 44А, 45, 45/2, 46А, 46Б, 46В, 46, 46/1, 46/2, 46/3, 46/4, 46/5, 46/6, 47, 48, 49, 49А, 49Б, 50, 51, 52, 53, 53А, 54, 55, 55/1, 55А, 58, 59, 60, 61А, 62, 63, 64, 64А, 65, 65, Корпус 1, 66, 68, 68А, 68Б, 68/1, 70, 70А, 72А, 73А, 74А, 75А, 76А, 77А, 78, 78А, 79А, 125;</w:t>
            </w:r>
          </w:p>
          <w:p>
            <w:pPr>
              <w:spacing w:after="20"/>
              <w:ind w:left="20"/>
              <w:jc w:val="both"/>
            </w:pPr>
            <w:r>
              <w:rPr>
                <w:rFonts w:ascii="Times New Roman"/>
                <w:b w:val="false"/>
                <w:i w:val="false"/>
                <w:color w:val="000000"/>
                <w:sz w:val="20"/>
              </w:rPr>
              <w:t>
улица Құрманғазы, дома № 1, 1/1, 1/2, 1А, 1Б, 1В, 2, 2А, 2Ә, 3, 3, Корпус 40, 3/1, 4, 4/1, 4/2, 5, 5А, 6, 6/2, 6/2 А, 6А, 6Б, 7, 7/1, 7А, 8, 8А, 9/2, 10, 11, 11/1, 11/2, 11А, 11Б, 11В, 11Г, 11Д, 12, 13, 13/1, 13А, 15/1, 15/2, 15/3, 16, 16А, 17, 17/1, 18, 18/1, 18А, 18Б, 18В, 18Г, 19, 19/1, 20, 20/1, 20/2, 20А, 20Б, 21, 21/1, 21/2, 22, 22/1, 23/2, 24, 24/2, 26, 26/2, 28, 28, 30/1, 30/2, 32, 34, 40, 40, 40, 40/1, 40/4;</w:t>
            </w:r>
          </w:p>
          <w:p>
            <w:pPr>
              <w:spacing w:after="20"/>
              <w:ind w:left="20"/>
              <w:jc w:val="both"/>
            </w:pPr>
            <w:r>
              <w:rPr>
                <w:rFonts w:ascii="Times New Roman"/>
                <w:b w:val="false"/>
                <w:i w:val="false"/>
                <w:color w:val="000000"/>
                <w:sz w:val="20"/>
              </w:rPr>
              <w:t>
улица Муса Кенжеахметов, дома № 2, 4, 6, 10, 10А, 12, 12А;</w:t>
            </w:r>
          </w:p>
          <w:p>
            <w:pPr>
              <w:spacing w:after="20"/>
              <w:ind w:left="20"/>
              <w:jc w:val="both"/>
            </w:pPr>
            <w:r>
              <w:rPr>
                <w:rFonts w:ascii="Times New Roman"/>
                <w:b w:val="false"/>
                <w:i w:val="false"/>
                <w:color w:val="000000"/>
                <w:sz w:val="20"/>
              </w:rPr>
              <w:t>
улица Сәулен Жұмағазиев, дома № 1, 1А, 2, 3, 4, 5, 6, 7, 8, 9, 10, 11, 12, 13, 14, 15, 16, 17, 18, 18Б, 19, 20, 21, 22, 23, 24, 25, 25А, 26, 27, 28, 30, 31;</w:t>
            </w:r>
          </w:p>
          <w:p>
            <w:pPr>
              <w:spacing w:after="20"/>
              <w:ind w:left="20"/>
              <w:jc w:val="both"/>
            </w:pPr>
            <w:r>
              <w:rPr>
                <w:rFonts w:ascii="Times New Roman"/>
                <w:b w:val="false"/>
                <w:i w:val="false"/>
                <w:color w:val="000000"/>
                <w:sz w:val="20"/>
              </w:rPr>
              <w:t>
улица Тауелсиздиктин 25 жылдыгы, дома № 1, 6, 20, 23, 23Б, 26, 31, 32, 33А, 33В, 33Г, 35, 35А, 36, 41А, 41Б, 43, 43А, 45А, 50, 53, 62;</w:t>
            </w:r>
          </w:p>
          <w:p>
            <w:pPr>
              <w:spacing w:after="20"/>
              <w:ind w:left="20"/>
              <w:jc w:val="both"/>
            </w:pPr>
            <w:r>
              <w:rPr>
                <w:rFonts w:ascii="Times New Roman"/>
                <w:b w:val="false"/>
                <w:i w:val="false"/>
                <w:color w:val="000000"/>
                <w:sz w:val="20"/>
              </w:rPr>
              <w:t>
улица Тілек Әжіғалиев, дома № 1, 2, 3, 5, 6, 7, 8, 9, 10, 11, 12, 13, 14, 16, 17, 19, 20, 21, 22, 23, 24, 25, 26, 28;</w:t>
            </w:r>
          </w:p>
          <w:p>
            <w:pPr>
              <w:spacing w:after="20"/>
              <w:ind w:left="20"/>
              <w:jc w:val="both"/>
            </w:pPr>
            <w:r>
              <w:rPr>
                <w:rFonts w:ascii="Times New Roman"/>
                <w:b w:val="false"/>
                <w:i w:val="false"/>
                <w:color w:val="000000"/>
                <w:sz w:val="20"/>
              </w:rPr>
              <w:t>
улица Абая, дома № 35, 64;</w:t>
            </w:r>
          </w:p>
          <w:p>
            <w:pPr>
              <w:spacing w:after="20"/>
              <w:ind w:left="20"/>
              <w:jc w:val="both"/>
            </w:pPr>
            <w:r>
              <w:rPr>
                <w:rFonts w:ascii="Times New Roman"/>
                <w:b w:val="false"/>
                <w:i w:val="false"/>
                <w:color w:val="000000"/>
                <w:sz w:val="20"/>
              </w:rPr>
              <w:t>
улица Қайырғали Смағұлов, дома № 1А, 1Б, 1, 2, 2А, 3, 4, 4А, 4Б, 5А, 8, 9А, 14А, 14, 14Б, 21, 28, 30, 38, 44, 44А, 44Б,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Бесікті, улица Қабдол Нұржанов, строение 100, здание коммунального государственного учреждения "Средняя общеобразовательная школа-интернат Бесикти"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Бесікті, дома № 1, 2, 3, 3А, 4, 4А, 5, 6, 8, 8/1, 9, 10, 11, 12, 14, 16, 21, 22, 61А, 77, 78, 78А, 78Б, 80, 82, 84, 99, 100;</w:t>
            </w:r>
          </w:p>
          <w:p>
            <w:pPr>
              <w:spacing w:after="20"/>
              <w:ind w:left="20"/>
              <w:jc w:val="both"/>
            </w:pPr>
            <w:r>
              <w:rPr>
                <w:rFonts w:ascii="Times New Roman"/>
                <w:b w:val="false"/>
                <w:i w:val="false"/>
                <w:color w:val="000000"/>
                <w:sz w:val="20"/>
              </w:rPr>
              <w:t>
Территория Соколок, дома № 4, 4/1, 4/2, 5, 6, 8А, 9, 10, 11, 12, 13, 13А, 13Б, 14, 15, 15А, 17, 18, 18А, 19, 20, 22, 24, 26, 28, 30, 31, 32, 33, 34, 35, 49, 53, 55, 85А, 102, 103;</w:t>
            </w:r>
          </w:p>
          <w:p>
            <w:pPr>
              <w:spacing w:after="20"/>
              <w:ind w:left="20"/>
              <w:jc w:val="both"/>
            </w:pPr>
            <w:r>
              <w:rPr>
                <w:rFonts w:ascii="Times New Roman"/>
                <w:b w:val="false"/>
                <w:i w:val="false"/>
                <w:color w:val="000000"/>
                <w:sz w:val="20"/>
              </w:rPr>
              <w:t>
улица Абдир Егизбаев, дома № 1А, 2, 3, 4, 6, 7, 8, 9, 10, 11, 12, 13, 14, 15, 16, 17, 18, 18/2, 19, 20, 21, 21/1, 21/2, 22, 23/2, 23/1, 27/3, 27/1, 28, 28А, 29, 29/1, 29/2, 29/3, 30, 31, 31/3, 32, 33/1, 33/2, 36, 37, 37/2, 37/3, 38, 39/2, 40, 40А, 41, 42, 42А, 44, 46, 48, 49А, 52, 55А, 56, 57А, 58, 59А, 60, 61А, 65, 66, 67, 68;</w:t>
            </w:r>
          </w:p>
          <w:p>
            <w:pPr>
              <w:spacing w:after="20"/>
              <w:ind w:left="20"/>
              <w:jc w:val="both"/>
            </w:pPr>
            <w:r>
              <w:rPr>
                <w:rFonts w:ascii="Times New Roman"/>
                <w:b w:val="false"/>
                <w:i w:val="false"/>
                <w:color w:val="000000"/>
                <w:sz w:val="20"/>
              </w:rPr>
              <w:t>
улица Аспа конысы, дома № 1, 1/2, 2, 3/1, 3/2, 4, 5, 5/1, 6, 6/2, 7, 8, 8/1, 9, 10/1, 10/2, 10/3, 12, 30, 31, 32, 33, 34, 34А, 36, 38, 40, 41, 42, 46, 48, 48А, 50, 76, 80А, 88;</w:t>
            </w:r>
          </w:p>
          <w:p>
            <w:pPr>
              <w:spacing w:after="20"/>
              <w:ind w:left="20"/>
              <w:jc w:val="both"/>
            </w:pPr>
            <w:r>
              <w:rPr>
                <w:rFonts w:ascii="Times New Roman"/>
                <w:b w:val="false"/>
                <w:i w:val="false"/>
                <w:color w:val="000000"/>
                <w:sz w:val="20"/>
              </w:rPr>
              <w:t>
улица Бисембай Дуйсенгалиев, дома № 1, 2, 3, 4, 5, 6, 8, 9, 10, 11, 12, 13, 15, 16, 18, 19, 20, 21, 22, 23, 25, 26, 27, 28, 29, 32, 34, 42;</w:t>
            </w:r>
          </w:p>
          <w:p>
            <w:pPr>
              <w:spacing w:after="20"/>
              <w:ind w:left="20"/>
              <w:jc w:val="both"/>
            </w:pPr>
            <w:r>
              <w:rPr>
                <w:rFonts w:ascii="Times New Roman"/>
                <w:b w:val="false"/>
                <w:i w:val="false"/>
                <w:color w:val="000000"/>
                <w:sz w:val="20"/>
              </w:rPr>
              <w:t>
улица Кадиржан Умбетияров, дома № 1, 3, 5А, 7А, 9, 11, 13, 15, 17;</w:t>
            </w:r>
          </w:p>
          <w:p>
            <w:pPr>
              <w:spacing w:after="20"/>
              <w:ind w:left="20"/>
              <w:jc w:val="both"/>
            </w:pPr>
            <w:r>
              <w:rPr>
                <w:rFonts w:ascii="Times New Roman"/>
                <w:b w:val="false"/>
                <w:i w:val="false"/>
                <w:color w:val="000000"/>
                <w:sz w:val="20"/>
              </w:rPr>
              <w:t>
улица Қабдол Нұржанов, дома № 1, 1А, 2, 3, 4, 5, 6, 8, 9, 10, 11, 12, 13, 14А, 15, 15А, 17/2, 18, 19, 19/1, 20, 22, 22А, 23, 24А, 25, 25А, 25/1, 26, 28, 29, 30, 31, 31А, 36, 36А, 36Б, 37, 38, 38А, 39, 40А, 41, 43, 45, 46, 100, 104, 112;</w:t>
            </w:r>
          </w:p>
          <w:p>
            <w:pPr>
              <w:spacing w:after="20"/>
              <w:ind w:left="20"/>
              <w:jc w:val="both"/>
            </w:pPr>
            <w:r>
              <w:rPr>
                <w:rFonts w:ascii="Times New Roman"/>
                <w:b w:val="false"/>
                <w:i w:val="false"/>
                <w:color w:val="000000"/>
                <w:sz w:val="20"/>
              </w:rPr>
              <w:t>
улица Молдагали Балгожин, дома № 1, 3, 4, 5, 7, 8, 9, 11, 13, 14, 15, 16, 17, 20, 21, 22, 23, 26, 27, 28, 29, 30, 31, 32, 34, 36, 38, 40, 42, 43, 50, 81;</w:t>
            </w:r>
          </w:p>
          <w:p>
            <w:pPr>
              <w:spacing w:after="20"/>
              <w:ind w:left="20"/>
              <w:jc w:val="both"/>
            </w:pPr>
            <w:r>
              <w:rPr>
                <w:rFonts w:ascii="Times New Roman"/>
                <w:b w:val="false"/>
                <w:i w:val="false"/>
                <w:color w:val="000000"/>
                <w:sz w:val="20"/>
              </w:rPr>
              <w:t>
улица Сания Барменова, дома № 2А, 7, 9, 11, 13, 15, 19, 23, 25, 27, 29, 33, 35, 43, 45;</w:t>
            </w:r>
          </w:p>
          <w:p>
            <w:pPr>
              <w:spacing w:after="20"/>
              <w:ind w:left="20"/>
              <w:jc w:val="both"/>
            </w:pPr>
            <w:r>
              <w:rPr>
                <w:rFonts w:ascii="Times New Roman"/>
                <w:b w:val="false"/>
                <w:i w:val="false"/>
                <w:color w:val="000000"/>
                <w:sz w:val="20"/>
              </w:rPr>
              <w:t>
улица Тулпар, дом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Бірлік, улица Бекет Ата, строение 33А, здание коммунального государственного учреждения "Средняя общеобразовательная школа имени Б.Нысанбаева"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Бірлік,Проезд Геологопоисковая, дома № 7;</w:t>
            </w:r>
          </w:p>
          <w:p>
            <w:pPr>
              <w:spacing w:after="20"/>
              <w:ind w:left="20"/>
              <w:jc w:val="both"/>
            </w:pPr>
            <w:r>
              <w:rPr>
                <w:rFonts w:ascii="Times New Roman"/>
                <w:b w:val="false"/>
                <w:i w:val="false"/>
                <w:color w:val="000000"/>
                <w:sz w:val="20"/>
              </w:rPr>
              <w:t>
Проезд Геологоразведчиков, дома № 2/2, 3/2, 4/2, 6/2, 7, 11;</w:t>
            </w:r>
          </w:p>
          <w:p>
            <w:pPr>
              <w:spacing w:after="20"/>
              <w:ind w:left="20"/>
              <w:jc w:val="both"/>
            </w:pPr>
            <w:r>
              <w:rPr>
                <w:rFonts w:ascii="Times New Roman"/>
                <w:b w:val="false"/>
                <w:i w:val="false"/>
                <w:color w:val="000000"/>
                <w:sz w:val="20"/>
              </w:rPr>
              <w:t>
Садовое общество Геологоразведчиков, дома № 4, 20, 28, 30, 42, 43, 390;</w:t>
            </w:r>
          </w:p>
          <w:p>
            <w:pPr>
              <w:spacing w:after="20"/>
              <w:ind w:left="20"/>
              <w:jc w:val="both"/>
            </w:pPr>
            <w:r>
              <w:rPr>
                <w:rFonts w:ascii="Times New Roman"/>
                <w:b w:val="false"/>
                <w:i w:val="false"/>
                <w:color w:val="000000"/>
                <w:sz w:val="20"/>
              </w:rPr>
              <w:t>
улица 10, дом № 16;</w:t>
            </w:r>
          </w:p>
          <w:p>
            <w:pPr>
              <w:spacing w:after="20"/>
              <w:ind w:left="20"/>
              <w:jc w:val="both"/>
            </w:pPr>
            <w:r>
              <w:rPr>
                <w:rFonts w:ascii="Times New Roman"/>
                <w:b w:val="false"/>
                <w:i w:val="false"/>
                <w:color w:val="000000"/>
                <w:sz w:val="20"/>
              </w:rPr>
              <w:t>
улица Бекет Ата, дома № 1, 2А, 2, 3, 4, 5, 6, 7, 9, 10, 10/1, 11, 12, 13, 14, 14А, 15, 16А, 17, 18А, 19, 20, 21, 23, 25, 26, 27, 29, 30, 31, 32, 33А, 35, 37, 38А, 39, 40, 41, 42, 43, 44, 45, 46, 47, 48, 51, 53, 54, 55;</w:t>
            </w:r>
          </w:p>
          <w:p>
            <w:pPr>
              <w:spacing w:after="20"/>
              <w:ind w:left="20"/>
              <w:jc w:val="both"/>
            </w:pPr>
            <w:r>
              <w:rPr>
                <w:rFonts w:ascii="Times New Roman"/>
                <w:b w:val="false"/>
                <w:i w:val="false"/>
                <w:color w:val="000000"/>
                <w:sz w:val="20"/>
              </w:rPr>
              <w:t>
улица Буровиков, дома № 1, 1/2, 1А, 2, 2А, 3, 4/1, 4/2, 5/1, 7, 7/2, 8, 8/2, 9/1, 9/2, 10/1, 10/2, 11, 11/1, 11/2, 12, 12/1, 12/2, 13, 13/2, 14, 15, 15/1, 16, 17, 17/1, 18/1, 18/2, 19, 20, 20/1, 20/2, 21/1, 23, 23/1, 23/2, 24/1, 25, 26, 26/4, 27, 27/1, 27/2, 28, 29, 30, 32, 34, 34/2, 35, 36, 36/2, 38, 38/12, 38А, 39, 40/1, 40/2, 42, 43/1, 43/2, 44/1, 47, 47А, 49, 61;</w:t>
            </w:r>
          </w:p>
          <w:p>
            <w:pPr>
              <w:spacing w:after="20"/>
              <w:ind w:left="20"/>
              <w:jc w:val="both"/>
            </w:pPr>
            <w:r>
              <w:rPr>
                <w:rFonts w:ascii="Times New Roman"/>
                <w:b w:val="false"/>
                <w:i w:val="false"/>
                <w:color w:val="000000"/>
                <w:sz w:val="20"/>
              </w:rPr>
              <w:t>
улица Геологопоисковая, дома № 1, 1А, 1Б, 3, 5, 5/1, 5/2, 5А, 7/1, 7/2, 7/3, 7/4, 8А, 8, 8/1, 8/2, 8Б, 10, 10/1, 10А, 10Б, 11, 12, 12/2, 13, 13/2, 14, 14/2, 15, 16, 17, 18/1, 18/2, 19, 19/2, 20, 21, 21/2, 21А, 22, 22/1, 22/2, 23, 23/1, 23/3, 23А, 24, 25А, 26, 26/1, 27, 27А, 27В, 28/1, 28/2, 28А, 28Б, 30/1, 30/2, 32, 34, 39;</w:t>
            </w:r>
          </w:p>
          <w:p>
            <w:pPr>
              <w:spacing w:after="20"/>
              <w:ind w:left="20"/>
              <w:jc w:val="both"/>
            </w:pPr>
            <w:r>
              <w:rPr>
                <w:rFonts w:ascii="Times New Roman"/>
                <w:b w:val="false"/>
                <w:i w:val="false"/>
                <w:color w:val="000000"/>
                <w:sz w:val="20"/>
              </w:rPr>
              <w:t>
улица Геологоразведчиков, дома № 1/1, 1/2, 2, 2/1, 2/2А, 2А, 3, 3/1, 4, 4/1, 4/2, 5, 5/2, 6, 7, 7/1, 8/1, 8/2, 10, 11, 12, 13, 14, 14/2, 16, 16/2, 18, 20/1, 20/2, 22, 22/2, 24/1, 24/2, 26, 26/2, 28, 30/1, 30/2, 32, 34, 34/1, 34/2, 37/1, 37/2, 39, 41, 41/2, 43, 45, 45/2, 47, 49/1, 49/2;</w:t>
            </w:r>
          </w:p>
          <w:p>
            <w:pPr>
              <w:spacing w:after="20"/>
              <w:ind w:left="20"/>
              <w:jc w:val="both"/>
            </w:pPr>
            <w:r>
              <w:rPr>
                <w:rFonts w:ascii="Times New Roman"/>
                <w:b w:val="false"/>
                <w:i w:val="false"/>
                <w:color w:val="000000"/>
                <w:sz w:val="20"/>
              </w:rPr>
              <w:t>
улица Западно-Казахстанская, дома № 1, 2, 11, 11/1, 13/1, 13/2, 15/1, 15/2, 17, 17/2, 19, 20Б, 20В, 21/1, 21/2, 23, 25, 25/2, 27, 29, 31/1, 31/2, 40, 40А, 42, 43, 44, 45, 46, 47;</w:t>
            </w:r>
          </w:p>
          <w:p>
            <w:pPr>
              <w:spacing w:after="20"/>
              <w:ind w:left="20"/>
              <w:jc w:val="both"/>
            </w:pPr>
            <w:r>
              <w:rPr>
                <w:rFonts w:ascii="Times New Roman"/>
                <w:b w:val="false"/>
                <w:i w:val="false"/>
                <w:color w:val="000000"/>
                <w:sz w:val="20"/>
              </w:rPr>
              <w:t>
улица Рабочая, дома № 1, 1/2, 2, 2/1, 2/2, 3, 3/1, 3/2, 4, 4/1, 5, 6А, 7, 7/1, 8/1, 8/2, 8А, 8Б, 8В, 9, 9А, 10, 10А, 11, 11/1, 11/2, 12, 13, 13/1, 13/2, 14/1, 14/2, 14А, 15, 15, Корпус 1, 15/2, 16, 16/1, 16/2, 17/1, 17/2, 18, 18/1, 18/2, 19, 19/1, 19/2, 20, 21, 21А, 22/1, 22/2, 23, 23/1, 23/3, 24, 24/2, 25/1, 25/2, 26/1, 26/2, 27/1, 27/2, 28, 29, 29/1, 29/2, 30, 32, 39;</w:t>
            </w:r>
          </w:p>
          <w:p>
            <w:pPr>
              <w:spacing w:after="20"/>
              <w:ind w:left="20"/>
              <w:jc w:val="both"/>
            </w:pPr>
            <w:r>
              <w:rPr>
                <w:rFonts w:ascii="Times New Roman"/>
                <w:b w:val="false"/>
                <w:i w:val="false"/>
                <w:color w:val="000000"/>
                <w:sz w:val="20"/>
              </w:rPr>
              <w:t>
улица Сәлімгерей Жантөрин, дома № 1/1, 2, 3/1, 3/2, 3А, 3Б, 3, 4, 4А, 5/1, 5/2, 5, 6, 6/2, 8, 8/1, 9/1, 9/2, 10, 10/1, 10/2, 11/1, 11/2, 12, 13, 14, 15, 15/1, 15/2, 16, 17, 18, 19, 20, 21, 22, 55;</w:t>
            </w:r>
          </w:p>
          <w:p>
            <w:pPr>
              <w:spacing w:after="20"/>
              <w:ind w:left="20"/>
              <w:jc w:val="both"/>
            </w:pPr>
            <w:r>
              <w:rPr>
                <w:rFonts w:ascii="Times New Roman"/>
                <w:b w:val="false"/>
                <w:i w:val="false"/>
                <w:color w:val="000000"/>
                <w:sz w:val="20"/>
              </w:rPr>
              <w:t>
улица Хадиша Бокеева, дома № 1А, 2/1, 2/2, 4, 4/2, 6, 6/1, 8, 8/1, 8/2, 9, 12/1, 12/2, 14, 14/1, 14/2, 16, 16А, 39, 107;</w:t>
            </w:r>
          </w:p>
          <w:p>
            <w:pPr>
              <w:spacing w:after="20"/>
              <w:ind w:left="20"/>
              <w:jc w:val="both"/>
            </w:pPr>
            <w:r>
              <w:rPr>
                <w:rFonts w:ascii="Times New Roman"/>
                <w:b w:val="false"/>
                <w:i w:val="false"/>
                <w:color w:val="000000"/>
                <w:sz w:val="20"/>
              </w:rPr>
              <w:t>
Микрорайон Геолог,улица Геологопоисковая, дом № 20;</w:t>
            </w:r>
          </w:p>
          <w:p>
            <w:pPr>
              <w:spacing w:after="20"/>
              <w:ind w:left="20"/>
              <w:jc w:val="both"/>
            </w:pPr>
            <w:r>
              <w:rPr>
                <w:rFonts w:ascii="Times New Roman"/>
                <w:b w:val="false"/>
                <w:i w:val="false"/>
                <w:color w:val="000000"/>
                <w:sz w:val="20"/>
              </w:rPr>
              <w:t>
Микрорайон Новокирпичное, дом № 10;</w:t>
            </w:r>
          </w:p>
          <w:p>
            <w:pPr>
              <w:spacing w:after="20"/>
              <w:ind w:left="20"/>
              <w:jc w:val="both"/>
            </w:pPr>
            <w:r>
              <w:rPr>
                <w:rFonts w:ascii="Times New Roman"/>
                <w:b w:val="false"/>
                <w:i w:val="false"/>
                <w:color w:val="000000"/>
                <w:sz w:val="20"/>
              </w:rPr>
              <w:t>
улица Ахмет Жұбанов, дома № 1, 2, 3, 4, 5, 6, 7, 8/1, 8, 9, 9/1, 9А, 9В, 9Г, 9Д, 16, 16А, 17, 17А, 17Б, 17В, 17Г, 19А, 19Б, 21, 22Б, 23, 23/1, 23/2, 24, 24Б, 25, 26, 26Б, 27, 27А, 28, 28А, 28Б, 28В, 28Г, 29, 30, 32/1, 32А, 32Б, 32В, 32Г, 32Д, 32Е, 34, 34А, 35, 36, 37, 41, 42, 43, 46, 48;</w:t>
            </w:r>
          </w:p>
          <w:p>
            <w:pPr>
              <w:spacing w:after="20"/>
              <w:ind w:left="20"/>
              <w:jc w:val="both"/>
            </w:pPr>
            <w:r>
              <w:rPr>
                <w:rFonts w:ascii="Times New Roman"/>
                <w:b w:val="false"/>
                <w:i w:val="false"/>
                <w:color w:val="000000"/>
                <w:sz w:val="20"/>
              </w:rPr>
              <w:t>
улица Міржақып Дулатов, дома № 1, 2, 3, 4, 5, 6, 8, 9, 9А, 9Б, 10, 11, 13, 13А, 14, 15, 16, 16А, 16Б, 16Б/1, 16В, 17, 17А, 18А, 19, 21, 30, 31, 32, 32А, 33;</w:t>
            </w:r>
          </w:p>
          <w:p>
            <w:pPr>
              <w:spacing w:after="20"/>
              <w:ind w:left="20"/>
              <w:jc w:val="both"/>
            </w:pPr>
            <w:r>
              <w:rPr>
                <w:rFonts w:ascii="Times New Roman"/>
                <w:b w:val="false"/>
                <w:i w:val="false"/>
                <w:color w:val="000000"/>
                <w:sz w:val="20"/>
              </w:rPr>
              <w:t>
Промышленная зона Қарабатан, дома № 1, 3, 3/1, 4А, 5, 6, 6А, 12, 12/1, 12/2, 14, 16А, 22, 26А, 28, 28А, 34, 36, 38, 47, 47А, 47Б, 48, 57, 60, 68, 69, 72, 72А;</w:t>
            </w:r>
          </w:p>
          <w:p>
            <w:pPr>
              <w:spacing w:after="20"/>
              <w:ind w:left="20"/>
              <w:jc w:val="both"/>
            </w:pPr>
            <w:r>
              <w:rPr>
                <w:rFonts w:ascii="Times New Roman"/>
                <w:b w:val="false"/>
                <w:i w:val="false"/>
                <w:color w:val="000000"/>
                <w:sz w:val="20"/>
              </w:rPr>
              <w:t>
Проспект Бейбарыс, дом № 496;</w:t>
            </w:r>
          </w:p>
          <w:p>
            <w:pPr>
              <w:spacing w:after="20"/>
              <w:ind w:left="20"/>
              <w:jc w:val="both"/>
            </w:pPr>
            <w:r>
              <w:rPr>
                <w:rFonts w:ascii="Times New Roman"/>
                <w:b w:val="false"/>
                <w:i w:val="false"/>
                <w:color w:val="000000"/>
                <w:sz w:val="20"/>
              </w:rPr>
              <w:t>
Разъезд 496, дома № 1, 1А, 2, 4, 5, 6, 7, 8, 9, 10, 11, 11А, 13, 14, 15, 16, 21;</w:t>
            </w:r>
          </w:p>
          <w:p>
            <w:pPr>
              <w:spacing w:after="20"/>
              <w:ind w:left="20"/>
              <w:jc w:val="both"/>
            </w:pPr>
            <w:r>
              <w:rPr>
                <w:rFonts w:ascii="Times New Roman"/>
                <w:b w:val="false"/>
                <w:i w:val="false"/>
                <w:color w:val="000000"/>
                <w:sz w:val="20"/>
              </w:rPr>
              <w:t>
село Бірлік, , дома № 5, 9, 116</w:t>
            </w:r>
          </w:p>
          <w:p>
            <w:pPr>
              <w:spacing w:after="20"/>
              <w:ind w:left="20"/>
              <w:jc w:val="both"/>
            </w:pPr>
            <w:r>
              <w:rPr>
                <w:rFonts w:ascii="Times New Roman"/>
                <w:b w:val="false"/>
                <w:i w:val="false"/>
                <w:color w:val="000000"/>
                <w:sz w:val="20"/>
              </w:rPr>
              <w:t>
улица Загородная, дома № 1, 1А, 7, 7;</w:t>
            </w:r>
          </w:p>
          <w:p>
            <w:pPr>
              <w:spacing w:after="20"/>
              <w:ind w:left="20"/>
              <w:jc w:val="both"/>
            </w:pPr>
            <w:r>
              <w:rPr>
                <w:rFonts w:ascii="Times New Roman"/>
                <w:b w:val="false"/>
                <w:i w:val="false"/>
                <w:color w:val="000000"/>
                <w:sz w:val="20"/>
              </w:rPr>
              <w:t>
улица Западно Казахстанская, дома № 33, 33</w:t>
            </w:r>
          </w:p>
          <w:p>
            <w:pPr>
              <w:spacing w:after="20"/>
              <w:ind w:left="20"/>
              <w:jc w:val="both"/>
            </w:pPr>
            <w:r>
              <w:rPr>
                <w:rFonts w:ascii="Times New Roman"/>
                <w:b w:val="false"/>
                <w:i w:val="false"/>
                <w:color w:val="000000"/>
                <w:sz w:val="20"/>
              </w:rPr>
              <w:t>
улица Мақаш Бекмағамбетұлы, дома № 45, 45;</w:t>
            </w:r>
          </w:p>
          <w:p>
            <w:pPr>
              <w:spacing w:after="20"/>
              <w:ind w:left="20"/>
              <w:jc w:val="both"/>
            </w:pPr>
            <w:r>
              <w:rPr>
                <w:rFonts w:ascii="Times New Roman"/>
                <w:b w:val="false"/>
                <w:i w:val="false"/>
                <w:color w:val="000000"/>
                <w:sz w:val="20"/>
              </w:rPr>
              <w:t>
улица Шернияз Жарлыгасулы, дома № 36</w:t>
            </w:r>
          </w:p>
          <w:p>
            <w:pPr>
              <w:spacing w:after="20"/>
              <w:ind w:left="20"/>
              <w:jc w:val="both"/>
            </w:pPr>
            <w:r>
              <w:rPr>
                <w:rFonts w:ascii="Times New Roman"/>
                <w:b w:val="false"/>
                <w:i w:val="false"/>
                <w:color w:val="000000"/>
                <w:sz w:val="20"/>
              </w:rPr>
              <w:t>
Станция Қарабатан, дома № 1/1, 1/2, 1Б, 2, 2/1, 2/2, 3/1, 3/2, 3, 4/2, 5/1, 6/2, 8А, 8, 9, 10, 10/2, 11, 12, 13, 14, 14Б, 14В, 18, 18А, 20А, 21, 22, 23, 24, 26, 27, 28, 32, 32А, 32Б, 34, 34А, 34Б, 34В, 34Г, 36, 37, 38,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Геолог, улица Ануарбек Аккулов, строение 10А, здание коммунального государственного учреждения "Средняя общеобразовательная школа имени К.И.Сатбаева"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Геолог, дом № 66;</w:t>
            </w:r>
          </w:p>
          <w:p>
            <w:pPr>
              <w:spacing w:after="20"/>
              <w:ind w:left="20"/>
              <w:jc w:val="both"/>
            </w:pPr>
            <w:r>
              <w:rPr>
                <w:rFonts w:ascii="Times New Roman"/>
                <w:b w:val="false"/>
                <w:i w:val="false"/>
                <w:color w:val="000000"/>
                <w:sz w:val="20"/>
              </w:rPr>
              <w:t>
Проезд № 1, дома № 2, 5, 6, 7, 9, 10, 11;</w:t>
            </w:r>
          </w:p>
          <w:p>
            <w:pPr>
              <w:spacing w:after="20"/>
              <w:ind w:left="20"/>
              <w:jc w:val="both"/>
            </w:pPr>
            <w:r>
              <w:rPr>
                <w:rFonts w:ascii="Times New Roman"/>
                <w:b w:val="false"/>
                <w:i w:val="false"/>
                <w:color w:val="000000"/>
                <w:sz w:val="20"/>
              </w:rPr>
              <w:t>
Проезд Жамбыл, дома № 6, 7, 9;</w:t>
            </w:r>
          </w:p>
          <w:p>
            <w:pPr>
              <w:spacing w:after="20"/>
              <w:ind w:left="20"/>
              <w:jc w:val="both"/>
            </w:pPr>
            <w:r>
              <w:rPr>
                <w:rFonts w:ascii="Times New Roman"/>
                <w:b w:val="false"/>
                <w:i w:val="false"/>
                <w:color w:val="000000"/>
                <w:sz w:val="20"/>
              </w:rPr>
              <w:t>
Садоводческое общество Беймахис, дома № 1А, 2, 2А, 3, 3А, 4, 5, 7, 7А, 7Б, 8А, 9, 10А, 12, 14, 15, 16, 17, 17А, 18, 19, 19А, 20, 20А, 21, 22, 23, 24, 24А, 25, 25А, 26, 26А, 27, 27А, 28, 29, 29А, 30, 30А, 31, 31А, 33, 34, 35, 36, 38, 39, 40, 41, строение 41А, 42, 43, 43А, 44, 44А, строение 44/2, 45, 45А, 46, 47, 48А, 49, 49А, 51, 53, 54, 54А, 55А, 56, 56А, 57, 57А, 58А, 59А, строение 59, 60, 61, 62А, 63, 63А, 64, 65, 66, 66А, 67, 68, 68А, 70, 71, 71А, 72, 73, 73А, 76, 77, 77А, 78, 78А, 79, 79А, 80, 80А, 81, 82, 83, 83А, 84, 84А, 85, 85А, 86, 86А, 87, 88, 89, 89А, 89Б, 90А, 91, 92, 93, 94, 95, 96, 97, 98, 98А, 99, 100, 100А, 100Б, 102, 102А, 103, 104, 104А, 105, 107, 108, 109, 110, 112, 114, 116, 117, 118, 119, 121, 124, 125, 126, 127, 129, 130, 131, 132, 132А, 132Б, 134, 136, 138, 139, 143, 144, 145, 147, 149, 150, 151, 153, 155, 157, 158, 159, 160, 162, 164, 166, 167, 170, 171, 172, 173, 174, 175, 176, 177, 177А, 177Б, 179, 182, 183, 186, 188, 192, 193, 194, 195, 196, 198, 199, 200, 204, 205, 206, 207, 208, 209, 210, 212, 213, 214, 215, 217, 218, 222, 224, 226, 227, 230, 231, 232, 233, 234, 235, 238, 239, 240, 241, 244, 245, 246, 248, 249, 250, 253, 254, 256, 258, 259, 260, 262, 266, 268, 270, 273, 273В, 278, 279, 281, 282, 283, 284, 285, 287, 289, 293, 302, 304, 305, 306, 311, 316, 317, 318, 319, 320, 321, 400;</w:t>
            </w:r>
          </w:p>
          <w:p>
            <w:pPr>
              <w:spacing w:after="20"/>
              <w:ind w:left="20"/>
              <w:jc w:val="both"/>
            </w:pPr>
            <w:r>
              <w:rPr>
                <w:rFonts w:ascii="Times New Roman"/>
                <w:b w:val="false"/>
                <w:i w:val="false"/>
                <w:color w:val="000000"/>
                <w:sz w:val="20"/>
              </w:rPr>
              <w:t>
Садоводческое общество Геолог, дома № 15, 70;</w:t>
            </w:r>
          </w:p>
          <w:p>
            <w:pPr>
              <w:spacing w:after="20"/>
              <w:ind w:left="20"/>
              <w:jc w:val="both"/>
            </w:pPr>
            <w:r>
              <w:rPr>
                <w:rFonts w:ascii="Times New Roman"/>
                <w:b w:val="false"/>
                <w:i w:val="false"/>
                <w:color w:val="000000"/>
                <w:sz w:val="20"/>
              </w:rPr>
              <w:t>
Садовое общество Геолог, дома № 2, 3, 3А, 4, 5, 6, 7, 8, 9, 10, 11, 13, 14, 16, 17А, 18, 18А, 19, 20, 21, 23, 26, 27, 28, 29, 32, 33, 35, 36, 36А, 37, 37А, 38, 39, 40, 44, 47, 49, 52, 53, 55, 56, 58, 60, 61, 62, 63, 64, 65, 66, 69, 69Б, 70, 72, 75, 76, 77, 78, 78Б, 79, 79А, 81, 82, 83, 84, 86, 87, 89, 90, 90А, 91, 91А, 92, 93, 94, 94Б, 96, 97, 99, 100, 101, 103, 104, 106, 108, 110, 114, 115, 116, 120, 124, 125, 126, 130, 131, 132, 133, 134, 135, 136, 137, 140, 141, 142, 144, 151, 153, 154, 156, 158, 159, 162, 165, 166, 168, 169, 171, 173, 174, 176, 177, 178, 179, 180, 181, 182, 183, 185, 186, 187, 189, 191, 192, 194, 195, 197, 199, 202, 207, 210, 213, 215, 217, 219, 221, 224, 225, 227, 228, 229, 230, 231, 232, 234, 236, 242, 243, 244, 247, 248, 249, 252, строение 260, 264, 265, 269, 270, 271, 274, 276, 278, 282, 285, 288, 289, 290, 294, 295, 296, 298, 299, 300, 307, 308, 310, 314, 315, 318, 322, 404, 405;</w:t>
            </w:r>
          </w:p>
          <w:p>
            <w:pPr>
              <w:spacing w:after="20"/>
              <w:ind w:left="20"/>
              <w:jc w:val="both"/>
            </w:pPr>
            <w:r>
              <w:rPr>
                <w:rFonts w:ascii="Times New Roman"/>
                <w:b w:val="false"/>
                <w:i w:val="false"/>
                <w:color w:val="000000"/>
                <w:sz w:val="20"/>
              </w:rPr>
              <w:t>
Садовое общество Связист, дома № 1, 1В, 3, 3А, 3Б, 3В, 3Г, 4, 5, 6, 7, 8, 9, 10, 11, 12, 14, 15, 15А, 17, 18, 19, 20, 24, 25, 26, 27, 28, 29, 30, 31, 32, 33, 34, 35, 37, 38, 39, 40, 41, 42, 43, 44, 46, 47, 48, 49, 50, 51, 52, 53, 54, 55, 56, 57, 58, 59, 60, 61, 62, 63, 64, 65, 66А, 67, 67А, 68, 68А, 69, 69А, 70, 71, 72, 73, 74, 75, 76, 77, 78, 79, 80, 81, 82, 83, 84, 85, 86, 87, 88, 89, 90, 91, 92, 93, 94, 95, 96, 97, 99, 100, 101, 102, 102А, 103, 103А, 104, 105, 106, 108, 109, 110, 112, 114, 115, 116, 117, 118, 119, 120, 121, 123, 124, 125, 126, 127, 128, 129, 130, 131, 134, 135, 137, 138, 139, 141, 142, 143, 157, 293;</w:t>
            </w:r>
          </w:p>
          <w:p>
            <w:pPr>
              <w:spacing w:after="20"/>
              <w:ind w:left="20"/>
              <w:jc w:val="both"/>
            </w:pPr>
            <w:r>
              <w:rPr>
                <w:rFonts w:ascii="Times New Roman"/>
                <w:b w:val="false"/>
                <w:i w:val="false"/>
                <w:color w:val="000000"/>
                <w:sz w:val="20"/>
              </w:rPr>
              <w:t>
Трасса Атырау-Доссор, дома № 1А, 2, 2А, 2Б, 3/5, 3А, 4, 4А, 5, 8, 13, 13А, 15, 17, 19, 21В, 21, 21А, 21Б, 30, 30/1, 30/2, 30/4, 30/5, 30/3, 31, 31В, 31А, 31Б, 32, 32А, 32Б, 32В, 33А, 34, 36А, 36, 37, 38, 39, 41А, 41Б, 42, 42/1, 43, 44, 44/1, 44/2, 45, 46А, 48, 48А, 49, 50А, 50, 50Б, 53, 55, 56, 57, 58А, 60Б, 60, 60/1, 60А, 61, 62, 64, 68А, 70А, 72, 81А, 81Б, 82, 84, 90, 100, 100А, 136, 139, 158, 161, 166, 176, 176А, 176Б, 190, 200, 200А, 230, 240, 252, 252А, 254, 256, 268, 272, 274;</w:t>
            </w:r>
          </w:p>
          <w:p>
            <w:pPr>
              <w:spacing w:after="20"/>
              <w:ind w:left="20"/>
              <w:jc w:val="both"/>
            </w:pPr>
            <w:r>
              <w:rPr>
                <w:rFonts w:ascii="Times New Roman"/>
                <w:b w:val="false"/>
                <w:i w:val="false"/>
                <w:color w:val="000000"/>
                <w:sz w:val="20"/>
              </w:rPr>
              <w:t>
улица Ануарбек Аккулов, дома № 1, 2, 3, 4, 5, 6, 6А, 6Б, 6В, 7, 8, 8А, 9, 10, 10А, 10Б, 11, 12, 12А, 12/1, 13, 13А, 13Б, 13Б/2, 14, 15, 15А, 16, 17, 18, 19, 22, 23, 24, 24А, 24Б, 25, 26, 27, 27А, 27Б, 28, 28А, 28Б, 29, 30, 30А, 31, 32, 33, 34, 34А, 35, 36, 52, 53, 54, 55, 55А, 55/1, 56, 56/1, 57, 57А, 58, 58/1, 59, 59/1, 60, 60/1, 61, 61/1, 61А, 62, 63, 63А, 64, 65, 65А, 65Б, 66;</w:t>
            </w:r>
          </w:p>
          <w:p>
            <w:pPr>
              <w:spacing w:after="20"/>
              <w:ind w:left="20"/>
              <w:jc w:val="both"/>
            </w:pPr>
            <w:r>
              <w:rPr>
                <w:rFonts w:ascii="Times New Roman"/>
                <w:b w:val="false"/>
                <w:i w:val="false"/>
                <w:color w:val="000000"/>
                <w:sz w:val="20"/>
              </w:rPr>
              <w:t>
улица Жанқожа Батыр, дома № 1, 1/3, 1А, 1Б, 2, 2А, 2Б, 2В, 2Д, 3, 3/1А, 3А, 3Б, 3В, 3Д, 4, 4/1, 4А, 4Б, 5, 5А, 5Б, 5В, 5Г, 5Д, 5Е, 5К, 6, 6Б, 6Г, 6Д, 7, 7/1, 7А, 9, 9/2, 9А, 11, 13, 13/1, 13А, 13В, 14, 14А, 14В, 15, 15А, 15В, 16, 17, 17А, 18, 19, 19А, 19Б, 19В, 20, 20А, 21, 21А, 22, 23, 23А, 24, 25, 25А, 26, 26А, 27, 27А, 29, 29А, 30, 31, 31А, 31Б, 32, 33, 33А, 34, 35, 35А, 35Б, 37, 38, 39, 40, 41, 42, 43, 43Б, 45, 47, 49, 49А, 49Б, 58А, 62А, 63, 64А, 64Б, 65, 67, 69, 69Б, 71;</w:t>
            </w:r>
          </w:p>
          <w:p>
            <w:pPr>
              <w:spacing w:after="20"/>
              <w:ind w:left="20"/>
              <w:jc w:val="both"/>
            </w:pPr>
            <w:r>
              <w:rPr>
                <w:rFonts w:ascii="Times New Roman"/>
                <w:b w:val="false"/>
                <w:i w:val="false"/>
                <w:color w:val="000000"/>
                <w:sz w:val="20"/>
              </w:rPr>
              <w:t>
село Томарлы, Садовое общество Геофизик, дом №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Дамбы, село Дамбы, улица Мардан Арыстанов, строение 27Б,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Дамбы, дома села Дамбы, села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Атырау, село Курмангазы, улица Камеледен Алдонгаров, строение 30,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Атырау, село Құрманғазы, Проезд 1, дома № 2, 3, 4, 5, 5А, 6;</w:t>
            </w:r>
          </w:p>
          <w:p>
            <w:pPr>
              <w:spacing w:after="20"/>
              <w:ind w:left="20"/>
              <w:jc w:val="both"/>
            </w:pPr>
            <w:r>
              <w:rPr>
                <w:rFonts w:ascii="Times New Roman"/>
                <w:b w:val="false"/>
                <w:i w:val="false"/>
                <w:color w:val="000000"/>
                <w:sz w:val="20"/>
              </w:rPr>
              <w:t>
Проезд 3, дома № 1, 2, 3, 4, 5, 6;</w:t>
            </w:r>
          </w:p>
          <w:p>
            <w:pPr>
              <w:spacing w:after="20"/>
              <w:ind w:left="20"/>
              <w:jc w:val="both"/>
            </w:pPr>
            <w:r>
              <w:rPr>
                <w:rFonts w:ascii="Times New Roman"/>
                <w:b w:val="false"/>
                <w:i w:val="false"/>
                <w:color w:val="000000"/>
                <w:sz w:val="20"/>
              </w:rPr>
              <w:t>
Проезд 4, дома № 1, 3, 5;</w:t>
            </w:r>
          </w:p>
          <w:p>
            <w:pPr>
              <w:spacing w:after="20"/>
              <w:ind w:left="20"/>
              <w:jc w:val="both"/>
            </w:pPr>
            <w:r>
              <w:rPr>
                <w:rFonts w:ascii="Times New Roman"/>
                <w:b w:val="false"/>
                <w:i w:val="false"/>
                <w:color w:val="000000"/>
                <w:sz w:val="20"/>
              </w:rPr>
              <w:t>
Проезд № 2, дома № 1, 2, 4, 5, 29А, 59;</w:t>
            </w:r>
          </w:p>
          <w:p>
            <w:pPr>
              <w:spacing w:after="20"/>
              <w:ind w:left="20"/>
              <w:jc w:val="both"/>
            </w:pPr>
            <w:r>
              <w:rPr>
                <w:rFonts w:ascii="Times New Roman"/>
                <w:b w:val="false"/>
                <w:i w:val="false"/>
                <w:color w:val="000000"/>
                <w:sz w:val="20"/>
              </w:rPr>
              <w:t>
Трасса Атырау-Дамбы, дома № 236;</w:t>
            </w:r>
          </w:p>
          <w:p>
            <w:pPr>
              <w:spacing w:after="20"/>
              <w:ind w:left="20"/>
              <w:jc w:val="both"/>
            </w:pPr>
            <w:r>
              <w:rPr>
                <w:rFonts w:ascii="Times New Roman"/>
                <w:b w:val="false"/>
                <w:i w:val="false"/>
                <w:color w:val="000000"/>
                <w:sz w:val="20"/>
              </w:rPr>
              <w:t>
улица № 2, дома № 1, 2, 3, 4, 6, 7, 10, 11, 12, 14, 16, 18, 19, 22, 23, 24, 26, 28, 30, 34, 36, 37, 41, 57А, 59, 65;</w:t>
            </w:r>
          </w:p>
          <w:p>
            <w:pPr>
              <w:spacing w:after="20"/>
              <w:ind w:left="20"/>
              <w:jc w:val="both"/>
            </w:pPr>
            <w:r>
              <w:rPr>
                <w:rFonts w:ascii="Times New Roman"/>
                <w:b w:val="false"/>
                <w:i w:val="false"/>
                <w:color w:val="000000"/>
                <w:sz w:val="20"/>
              </w:rPr>
              <w:t>
улица № 3, дома № 1, 2, 3, 7, 11, 13, 13А, 15, 17, 17А, 19, 21, 21А, 23, 25, 25А, 27, 29;</w:t>
            </w:r>
          </w:p>
          <w:p>
            <w:pPr>
              <w:spacing w:after="20"/>
              <w:ind w:left="20"/>
              <w:jc w:val="both"/>
            </w:pPr>
            <w:r>
              <w:rPr>
                <w:rFonts w:ascii="Times New Roman"/>
                <w:b w:val="false"/>
                <w:i w:val="false"/>
                <w:color w:val="000000"/>
                <w:sz w:val="20"/>
              </w:rPr>
              <w:t>
улица Арай, дома № 1, 1А, 2, 2/1, 3, 4А;</w:t>
            </w:r>
          </w:p>
          <w:p>
            <w:pPr>
              <w:spacing w:after="20"/>
              <w:ind w:left="20"/>
              <w:jc w:val="both"/>
            </w:pPr>
            <w:r>
              <w:rPr>
                <w:rFonts w:ascii="Times New Roman"/>
                <w:b w:val="false"/>
                <w:i w:val="false"/>
                <w:color w:val="000000"/>
                <w:sz w:val="20"/>
              </w:rPr>
              <w:t>
улица Ардагерлер, дома № 1, 1/2, 1А, 1Б, 1Г, 2, 2А, 2Б, 2В, 2Г, 3, 3/1, 3/2, 3А, 4, 4А, 4Б, 5, 5/2, 5/2 Б, 5/2А, 6, 7, 7/1, 7/1 А, 7/1 Б, 8, 8А, 8В, 8Б, 9, 9/1, 9/2, 10А, 10Б, 11, 11А, 12, 12А, 12Б, 13, 14, 14А, 15, 16, 18, 18А, 18Б, 19, 20, 20А, 21, 22, 23, 24, 24А, 24Б, 25, 26, 26А, 26Б, 27, 28, 29, 29, Корпус 1, 30, 31, 31А, 31Б, 32А, 33, 33А, 33Б, 34, 34А, 34Б, 35А, 36, 37, 38, 38А, 38Б, 39, 39А, 40, 40А, 41, 41А, 42, 43, 43А, 44, 45, 45А, 46, 46А, 47, 47А, 48, 48А, 48Б, 49, 50, 51, 51А, 52, 53, 54;</w:t>
            </w:r>
          </w:p>
          <w:p>
            <w:pPr>
              <w:spacing w:after="20"/>
              <w:ind w:left="20"/>
              <w:jc w:val="both"/>
            </w:pPr>
            <w:r>
              <w:rPr>
                <w:rFonts w:ascii="Times New Roman"/>
                <w:b w:val="false"/>
                <w:i w:val="false"/>
                <w:color w:val="000000"/>
                <w:sz w:val="20"/>
              </w:rPr>
              <w:t>
улица Балықшы, дома № 1, 1А, 2, 3, 4, 4А, 5, 6, 7, 8, 9, 10, 11, 12, 14, 15, 15А, 16, 18;</w:t>
            </w:r>
          </w:p>
          <w:p>
            <w:pPr>
              <w:spacing w:after="20"/>
              <w:ind w:left="20"/>
              <w:jc w:val="both"/>
            </w:pPr>
            <w:r>
              <w:rPr>
                <w:rFonts w:ascii="Times New Roman"/>
                <w:b w:val="false"/>
                <w:i w:val="false"/>
                <w:color w:val="000000"/>
                <w:sz w:val="20"/>
              </w:rPr>
              <w:t>
улица Бауыржан Момышұлы, дома № 1, 1/2, 1А, 1Б, 1В, 2, 2А, 3, 4, 4А, 4Б, 4В, 5, 5Б, 6, 7, 8, 8/1, 10, 11, 12, 13, 13А, 15, 19, 23;</w:t>
            </w:r>
          </w:p>
          <w:p>
            <w:pPr>
              <w:spacing w:after="20"/>
              <w:ind w:left="20"/>
              <w:jc w:val="both"/>
            </w:pPr>
            <w:r>
              <w:rPr>
                <w:rFonts w:ascii="Times New Roman"/>
                <w:b w:val="false"/>
                <w:i w:val="false"/>
                <w:color w:val="000000"/>
                <w:sz w:val="20"/>
              </w:rPr>
              <w:t>
улица Боран Нысанбаев, дома № 1А, 1Б, 2, 2/2, 3, 3/1, 3/1 А, 3/1 Б, 3/2, 4, 5, 6, 7, 8, 8А, 9, 9Б, 9А, 10, 10А, 10Б, 11, 11А, 11Б, 12, 13, 14, 14А, 14Б, 15, 15А, 16, 17, 17А, 17Б, 18, 19, 19А, 20, 20А, 20Б, 21, 21А, 21Б, 22/1, 22/2, 23, 23А, 24, 24/1, 24/2, 24А, 24Б, 24Б/1, 25, 25А, 26, 26А, 27, 28, 28А, 30, 31, 32, 32/2, 33/1, 33/2, 34, 34/2, 35, 35/1, 35/1 А, 36, 38, 50;</w:t>
            </w:r>
          </w:p>
          <w:p>
            <w:pPr>
              <w:spacing w:after="20"/>
              <w:ind w:left="20"/>
              <w:jc w:val="both"/>
            </w:pPr>
            <w:r>
              <w:rPr>
                <w:rFonts w:ascii="Times New Roman"/>
                <w:b w:val="false"/>
                <w:i w:val="false"/>
                <w:color w:val="000000"/>
                <w:sz w:val="20"/>
              </w:rPr>
              <w:t>
улица Ғабді Аяпов, дома № 2, 2Б, 2В, 3, 3А, 3Б, 3В, 3Д, 4, 4А, 5, 5А, 6, 6А, 6Б, 7, 7А, 7Б, 8, 9, 10, 10А, 11, 12, 12А, 13, 13А, 14, 14А, 14Б, 15, 17, 18, 18А, 19, 19А, 20, 20А, 20Б, 20В, 21, 22, 22А, 22Б, 22В, 23, 24, 25, 25А, 25Б, 26, 26А, 26Б, 27, 27А, 27Б, 28, 28А, 28Б, 28В, 28Г, 29, 30, 31, 31А, 31Б, 33, 33А, 33Б, 34, 34А, 35, 36, 36А, 37, 38, 39, 40, 41, 42, 43, 44, 45, 46, 46А, 47, 48, 49, 49А, 49Б, 50, 51, 51А, 51Б, 52, 53, 54, 54А, 55, 56, 57, 58, 59, 59А, 59Б, 59В, 60, 61, 62, 63, 63/1 А, 63/1 Б, 64, 65, 66, 66А, 67, 67А, 68, 69, 69А, 122;</w:t>
            </w:r>
          </w:p>
          <w:p>
            <w:pPr>
              <w:spacing w:after="20"/>
              <w:ind w:left="20"/>
              <w:jc w:val="both"/>
            </w:pPr>
            <w:r>
              <w:rPr>
                <w:rFonts w:ascii="Times New Roman"/>
                <w:b w:val="false"/>
                <w:i w:val="false"/>
                <w:color w:val="000000"/>
                <w:sz w:val="20"/>
              </w:rPr>
              <w:t>
улица Изим Хамитов, дома № 5, 8, 9, 11, 13, 15, 17, 20, 21, 29, 31, 35, 39, 43, 45, 47, 49, 51, 53, 55, 61;</w:t>
            </w:r>
          </w:p>
          <w:p>
            <w:pPr>
              <w:spacing w:after="20"/>
              <w:ind w:left="20"/>
              <w:jc w:val="both"/>
            </w:pPr>
            <w:r>
              <w:rPr>
                <w:rFonts w:ascii="Times New Roman"/>
                <w:b w:val="false"/>
                <w:i w:val="false"/>
                <w:color w:val="000000"/>
                <w:sz w:val="20"/>
              </w:rPr>
              <w:t>
улица Камеледен Алдонгаров, дома № 2, 2А, 2Б, 3, 3Г, 4, 4А, 4Б, 5, 6, 7, 7А, 8, 10, 11, 12, 13, 15, 15А, 16, 17, 18, 19, 20, 21, 22, 23, 24, 26, 27, 29, 29А, 29Б, 30А, 30Б, 30, 31, 33;</w:t>
            </w:r>
          </w:p>
          <w:p>
            <w:pPr>
              <w:spacing w:after="20"/>
              <w:ind w:left="20"/>
              <w:jc w:val="both"/>
            </w:pPr>
            <w:r>
              <w:rPr>
                <w:rFonts w:ascii="Times New Roman"/>
                <w:b w:val="false"/>
                <w:i w:val="false"/>
                <w:color w:val="000000"/>
                <w:sz w:val="20"/>
              </w:rPr>
              <w:t>
улица Құрманғазы, дома № 2, 3, 3/2, 4, 5, 5/1, 5А, 6, 7, 7А, 7Б, 8, 9, 13, 27, 56, 70;</w:t>
            </w:r>
          </w:p>
          <w:p>
            <w:pPr>
              <w:spacing w:after="20"/>
              <w:ind w:left="20"/>
              <w:jc w:val="both"/>
            </w:pPr>
            <w:r>
              <w:rPr>
                <w:rFonts w:ascii="Times New Roman"/>
                <w:b w:val="false"/>
                <w:i w:val="false"/>
                <w:color w:val="000000"/>
                <w:sz w:val="20"/>
              </w:rPr>
              <w:t>
улица Өтеп Рысқалиев, дома № 1, 1А, 2, 2А, 2Б, 3, 5, 5А, 6, 7, 7А, 8, 8А, 8Б, 8В, 9, 11, 12, 13, 13А, 14, 15, 16, 16А, 17, 17А, 18, 19, 20, 21, 22, 23, 24, 25, 26, 27, 28, 28А, 29, 30, 31, 32, 32А, 33, 33А, 34, 35, 35А, 36, 37, 37А, 38, 39, 39А, 39Б, 40, 41, 42, 42А, 43, 44, 45, 46, 48, 49, 50, 50В, 52, 53, 53/1, 53/1 А, 54, 55, 55А, 56, 57, 58, 60, 61, 62, 63, 64, 64А, 66, 66А, 67, 67/2, 67/3, 67/3 А, 68, 68/1, 68/2, 69, 69/1, 70, 71, 73, 73А, 73Б, 75, 77, 77А, 82, 82А.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Атырау, село Атырау, улица Қадірәлі Балманов, строение 64, здание коммунального государственного учреждения "Средняя общеобразовательная школа имени Ф.Онгарсыновой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Атырау, село Қызылбалық, дома № 1, 2, 3, 4, 5, 6;</w:t>
            </w:r>
          </w:p>
          <w:p>
            <w:pPr>
              <w:spacing w:after="20"/>
              <w:ind w:left="20"/>
              <w:jc w:val="both"/>
            </w:pPr>
            <w:r>
              <w:rPr>
                <w:rFonts w:ascii="Times New Roman"/>
                <w:b w:val="false"/>
                <w:i w:val="false"/>
                <w:color w:val="000000"/>
                <w:sz w:val="20"/>
              </w:rPr>
              <w:t>
Микрорайон Мамыр, дома № 1, 1А, 2А, 3, 4, 4А, 5А, 7А, 13, 14, 15, 36, 36, 37, 53;</w:t>
            </w:r>
          </w:p>
          <w:p>
            <w:pPr>
              <w:spacing w:after="20"/>
              <w:ind w:left="20"/>
              <w:jc w:val="both"/>
            </w:pPr>
            <w:r>
              <w:rPr>
                <w:rFonts w:ascii="Times New Roman"/>
                <w:b w:val="false"/>
                <w:i w:val="false"/>
                <w:color w:val="000000"/>
                <w:sz w:val="20"/>
              </w:rPr>
              <w:t>
Территория Бухарка, дом № 74;</w:t>
            </w:r>
          </w:p>
          <w:p>
            <w:pPr>
              <w:spacing w:after="20"/>
              <w:ind w:left="20"/>
              <w:jc w:val="both"/>
            </w:pPr>
            <w:r>
              <w:rPr>
                <w:rFonts w:ascii="Times New Roman"/>
                <w:b w:val="false"/>
                <w:i w:val="false"/>
                <w:color w:val="000000"/>
                <w:sz w:val="20"/>
              </w:rPr>
              <w:t>
улица Абай, дома № 1, 2/1, 2/2, 3, 3А, 3Б, 3В, 3Г, 4, 5, 6, 7, 8, 10, 11, 12, 14, 16, 17, 18, 18А, 19, 20, 36, 45, 425А;</w:t>
            </w:r>
          </w:p>
          <w:p>
            <w:pPr>
              <w:spacing w:after="20"/>
              <w:ind w:left="20"/>
              <w:jc w:val="both"/>
            </w:pPr>
            <w:r>
              <w:rPr>
                <w:rFonts w:ascii="Times New Roman"/>
                <w:b w:val="false"/>
                <w:i w:val="false"/>
                <w:color w:val="000000"/>
                <w:sz w:val="20"/>
              </w:rPr>
              <w:t>
улица Айбек Салин, дома № 2, 3, 4, 5, 6, 7, 8, 9, 12, 14, 15, 16, 18, 19, 21, 23, 24, 25, 26, 29, 30, 31, 32, 37, 39, 41, 43;</w:t>
            </w:r>
          </w:p>
          <w:p>
            <w:pPr>
              <w:spacing w:after="20"/>
              <w:ind w:left="20"/>
              <w:jc w:val="both"/>
            </w:pPr>
            <w:r>
              <w:rPr>
                <w:rFonts w:ascii="Times New Roman"/>
                <w:b w:val="false"/>
                <w:i w:val="false"/>
                <w:color w:val="000000"/>
                <w:sz w:val="20"/>
              </w:rPr>
              <w:t>
улица Ақтоған, дома № 1, 2, 2/1, 3, 4, 4А, 5, 5А, 6, 7, 8, 12, 12А;</w:t>
            </w:r>
          </w:p>
          <w:p>
            <w:pPr>
              <w:spacing w:after="20"/>
              <w:ind w:left="20"/>
              <w:jc w:val="both"/>
            </w:pPr>
            <w:r>
              <w:rPr>
                <w:rFonts w:ascii="Times New Roman"/>
                <w:b w:val="false"/>
                <w:i w:val="false"/>
                <w:color w:val="000000"/>
                <w:sz w:val="20"/>
              </w:rPr>
              <w:t>
улица Алматы, дома № 1, 2, 3, 4, 5, 6, 7, 8, 9, 10, 11, 13;</w:t>
            </w:r>
          </w:p>
          <w:p>
            <w:pPr>
              <w:spacing w:after="20"/>
              <w:ind w:left="20"/>
              <w:jc w:val="both"/>
            </w:pPr>
            <w:r>
              <w:rPr>
                <w:rFonts w:ascii="Times New Roman"/>
                <w:b w:val="false"/>
                <w:i w:val="false"/>
                <w:color w:val="000000"/>
                <w:sz w:val="20"/>
              </w:rPr>
              <w:t>
улица Атолла Алтынғалиев, дома № 12А, 14, 16, 20, 24, 27, 29, 30, 31, 32, 33, 35, 36, 37, 38, 39, 40, 41, 45, 47;</w:t>
            </w:r>
          </w:p>
          <w:p>
            <w:pPr>
              <w:spacing w:after="20"/>
              <w:ind w:left="20"/>
              <w:jc w:val="both"/>
            </w:pPr>
            <w:r>
              <w:rPr>
                <w:rFonts w:ascii="Times New Roman"/>
                <w:b w:val="false"/>
                <w:i w:val="false"/>
                <w:color w:val="000000"/>
                <w:sz w:val="20"/>
              </w:rPr>
              <w:t>
улица Ауман Байдулов, дома № 1, 2, 3, 5, 6, 8, 9, 10, 11, 12, 13, 14, 15, 16, 17, 18, 20, 21, 21А, 23, 25, 26, 27, 29, 30, 31, 32, 34, 35, 36, 37, 38, 39, 40, 42, 43, 44, 45, 46, 47, 48, 49, 50, 51, 53, 55, 57, 59;</w:t>
            </w:r>
          </w:p>
          <w:p>
            <w:pPr>
              <w:spacing w:after="20"/>
              <w:ind w:left="20"/>
              <w:jc w:val="both"/>
            </w:pPr>
            <w:r>
              <w:rPr>
                <w:rFonts w:ascii="Times New Roman"/>
                <w:b w:val="false"/>
                <w:i w:val="false"/>
                <w:color w:val="000000"/>
                <w:sz w:val="20"/>
              </w:rPr>
              <w:t>
улица Бақыт Садықұлы, дома № 1, 2, 4, 5, 6, 7, 8, 10, 11, 12, 13, 14, 15, 16, 18, 20, 21, 22, 23, 25, 27, 28, 30, 31, 33, 34, 35, 36, 37, 38;</w:t>
            </w:r>
          </w:p>
          <w:p>
            <w:pPr>
              <w:spacing w:after="20"/>
              <w:ind w:left="20"/>
              <w:jc w:val="both"/>
            </w:pPr>
            <w:r>
              <w:rPr>
                <w:rFonts w:ascii="Times New Roman"/>
                <w:b w:val="false"/>
                <w:i w:val="false"/>
                <w:color w:val="000000"/>
                <w:sz w:val="20"/>
              </w:rPr>
              <w:t>
улица Бәдел Қошкелдиев, дома № 1, 1/1, 2, 3, 4, 5, 6, 6А, 7, 10, 11, 12, 13, 14, 14А, 15, 16, 18, 18Б, 18А, 19;</w:t>
            </w:r>
          </w:p>
          <w:p>
            <w:pPr>
              <w:spacing w:after="20"/>
              <w:ind w:left="20"/>
              <w:jc w:val="both"/>
            </w:pPr>
            <w:r>
              <w:rPr>
                <w:rFonts w:ascii="Times New Roman"/>
                <w:b w:val="false"/>
                <w:i w:val="false"/>
                <w:color w:val="000000"/>
                <w:sz w:val="20"/>
              </w:rPr>
              <w:t>
улица Ғарифолла Харесов, дома № 2, 4, 6, 10, 12, 14, 18, 22, 24, 28, 30, 32, 36, 38;</w:t>
            </w:r>
          </w:p>
          <w:p>
            <w:pPr>
              <w:spacing w:after="20"/>
              <w:ind w:left="20"/>
              <w:jc w:val="both"/>
            </w:pPr>
            <w:r>
              <w:rPr>
                <w:rFonts w:ascii="Times New Roman"/>
                <w:b w:val="false"/>
                <w:i w:val="false"/>
                <w:color w:val="000000"/>
                <w:sz w:val="20"/>
              </w:rPr>
              <w:t>
улица Дәуіт Ермеков, дома № 2, 3, 4, 5, 6, 7, 9, 12, 13, 14, 16, 17, 18, 19, 23, 25, 26, 27, 28, 29, 30, 32, 33, 34, 37, 38, 39, 40, 42, 48;</w:t>
            </w:r>
          </w:p>
          <w:p>
            <w:pPr>
              <w:spacing w:after="20"/>
              <w:ind w:left="20"/>
              <w:jc w:val="both"/>
            </w:pPr>
            <w:r>
              <w:rPr>
                <w:rFonts w:ascii="Times New Roman"/>
                <w:b w:val="false"/>
                <w:i w:val="false"/>
                <w:color w:val="000000"/>
                <w:sz w:val="20"/>
              </w:rPr>
              <w:t>
улица Дүйсен Жаңбырбаев, дома № 1, 2, 2А, 3, 4, 5, 6, 7, 8, 9, 11, 12, 13, 15, 16, 17, 18, 19, 20, 21, 23, 24, 25, 26, 27, 28, 29, 31, 33, 35, 37, 39, 41;</w:t>
            </w:r>
          </w:p>
          <w:p>
            <w:pPr>
              <w:spacing w:after="20"/>
              <w:ind w:left="20"/>
              <w:jc w:val="both"/>
            </w:pPr>
            <w:r>
              <w:rPr>
                <w:rFonts w:ascii="Times New Roman"/>
                <w:b w:val="false"/>
                <w:i w:val="false"/>
                <w:color w:val="000000"/>
                <w:sz w:val="20"/>
              </w:rPr>
              <w:t>
улица Ерім Харипов, дома № 1, 3, 5, 7, 11, 13, 17, 19, 21, 23, 25, 27;</w:t>
            </w:r>
          </w:p>
          <w:p>
            <w:pPr>
              <w:spacing w:after="20"/>
              <w:ind w:left="20"/>
              <w:jc w:val="both"/>
            </w:pPr>
            <w:r>
              <w:rPr>
                <w:rFonts w:ascii="Times New Roman"/>
                <w:b w:val="false"/>
                <w:i w:val="false"/>
                <w:color w:val="000000"/>
                <w:sz w:val="20"/>
              </w:rPr>
              <w:t>
улица Жалел Имангалиев, дома № 1, 2, 3, 4, 5, 6, 7, 8, 9, 10, 11, 12, 13, 14, 15, 16, 17, 18, 19, 20, 21, 22, 23, 24, 25, 26, 27, 28, 29, 30, 31, 32, 33А, 34, 35, 38, 41, 43, 44, 45, 46, 48, 50, 52, 54, 56, 58;</w:t>
            </w:r>
          </w:p>
          <w:p>
            <w:pPr>
              <w:spacing w:after="20"/>
              <w:ind w:left="20"/>
              <w:jc w:val="both"/>
            </w:pPr>
            <w:r>
              <w:rPr>
                <w:rFonts w:ascii="Times New Roman"/>
                <w:b w:val="false"/>
                <w:i w:val="false"/>
                <w:color w:val="000000"/>
                <w:sz w:val="20"/>
              </w:rPr>
              <w:t>
улица Ибатолла Шекенов, дома № 1, 1Г/1, 1Б, 1Г, 3, 5, 7, 9, 11, 13, 15, 17, 19, 21, 23, 26, 27, 29, 30, 31, 33, 37, 38, 40, 42;</w:t>
            </w:r>
          </w:p>
          <w:p>
            <w:pPr>
              <w:spacing w:after="20"/>
              <w:ind w:left="20"/>
              <w:jc w:val="both"/>
            </w:pPr>
            <w:r>
              <w:rPr>
                <w:rFonts w:ascii="Times New Roman"/>
                <w:b w:val="false"/>
                <w:i w:val="false"/>
                <w:color w:val="000000"/>
                <w:sz w:val="20"/>
              </w:rPr>
              <w:t>
улица Исламғали Қаналиев, дома № 1, 3, 4, 5, 6, 7, 8, 9, 10, 11, 13, 14, 15, 21, 23, 25, 27, 29, 30, 31, 32, 34, 36;</w:t>
            </w:r>
          </w:p>
          <w:p>
            <w:pPr>
              <w:spacing w:after="20"/>
              <w:ind w:left="20"/>
              <w:jc w:val="both"/>
            </w:pPr>
            <w:r>
              <w:rPr>
                <w:rFonts w:ascii="Times New Roman"/>
                <w:b w:val="false"/>
                <w:i w:val="false"/>
                <w:color w:val="000000"/>
                <w:sz w:val="20"/>
              </w:rPr>
              <w:t>
улица Кисмет Масалимов, дома № 2, 3, 4, 5, 6, 7, 8, 9, 10, 12, 13, 14, 15, 16, 17, 18, 19, 20, 21, 22, 23, 24, 25, 26, 27, 28;</w:t>
            </w:r>
          </w:p>
          <w:p>
            <w:pPr>
              <w:spacing w:after="20"/>
              <w:ind w:left="20"/>
              <w:jc w:val="both"/>
            </w:pPr>
            <w:r>
              <w:rPr>
                <w:rFonts w:ascii="Times New Roman"/>
                <w:b w:val="false"/>
                <w:i w:val="false"/>
                <w:color w:val="000000"/>
                <w:sz w:val="20"/>
              </w:rPr>
              <w:t>
улица Куляш Байсеитовой, дома № 1, 1А, 1Б, 1В, 1Г, 1Д, 2, 2А, 3, 3А, 4, 5, 6, 7, 8, 9, 9А, 10, 13;</w:t>
            </w:r>
          </w:p>
          <w:p>
            <w:pPr>
              <w:spacing w:after="20"/>
              <w:ind w:left="20"/>
              <w:jc w:val="both"/>
            </w:pPr>
            <w:r>
              <w:rPr>
                <w:rFonts w:ascii="Times New Roman"/>
                <w:b w:val="false"/>
                <w:i w:val="false"/>
                <w:color w:val="000000"/>
                <w:sz w:val="20"/>
              </w:rPr>
              <w:t>
улица Қадірәлі Балманов, дома № 1, 1А, 1В, 2, 2А, 3, 4, 4А, 5, 6, 7, 8, 8А, 9, 10, 11, 12, 12А, 13, 14, 15, 16, 17, 18, 19, 20, 21, 22, 23, 24, 25, 26, 27, 28, 29, 30, 32, 33, 34, 35, 36, 37, 38, 39, 40, 41, 42, 43, 44, 45, 46, 47, 48, 49, 51, 51А, 52, 52А, 53, 53А, 54, 55, 57, 58, 60, 61, 62, 63, 64, 64А, 67, 69, 71, 73, 75А, 75;</w:t>
            </w:r>
          </w:p>
          <w:p>
            <w:pPr>
              <w:spacing w:after="20"/>
              <w:ind w:left="20"/>
              <w:jc w:val="both"/>
            </w:pPr>
            <w:r>
              <w:rPr>
                <w:rFonts w:ascii="Times New Roman"/>
                <w:b w:val="false"/>
                <w:i w:val="false"/>
                <w:color w:val="000000"/>
                <w:sz w:val="20"/>
              </w:rPr>
              <w:t>
улица Қайыржан Бөлтеков, дома № 1, 5, 7, 11, 13, 15, 19, 21, 23, 25, 27, 29, 33, 35, 37, 39, 41;</w:t>
            </w:r>
          </w:p>
          <w:p>
            <w:pPr>
              <w:spacing w:after="20"/>
              <w:ind w:left="20"/>
              <w:jc w:val="both"/>
            </w:pPr>
            <w:r>
              <w:rPr>
                <w:rFonts w:ascii="Times New Roman"/>
                <w:b w:val="false"/>
                <w:i w:val="false"/>
                <w:color w:val="000000"/>
                <w:sz w:val="20"/>
              </w:rPr>
              <w:t>
улица Қисмет Көшәлиев, дома № 1, 1А, 1Б, 1В, 1Г, 2, 3, 3А, 4А, 4Б, 5, 6, 7, 7/1, 8, 9, 10, 11, 12, 13, 14, 15, 17, 18, 19, 20, 21, 22, 23, 24, 25, 26, 27, 28, 53А, 53Б;</w:t>
            </w:r>
          </w:p>
          <w:p>
            <w:pPr>
              <w:spacing w:after="20"/>
              <w:ind w:left="20"/>
              <w:jc w:val="both"/>
            </w:pPr>
            <w:r>
              <w:rPr>
                <w:rFonts w:ascii="Times New Roman"/>
                <w:b w:val="false"/>
                <w:i w:val="false"/>
                <w:color w:val="000000"/>
                <w:sz w:val="20"/>
              </w:rPr>
              <w:t>
улица Қуанәлі Құрмашев, дома № 1, 2, 2/1, 2А, 2Б, 2В/1, 2В, 3, 3А, 3Б, 4, 6, 7, 8, 10, 11, 11А, 11Б, 12, 13, 14, 14А, 15, 16, 18, 18Б, 18/1, 18/2, 18/3, 18/4, 18А, 18В, 19, 20, 21, 22, 22А, 22Б, 23, 24, 25, 26, 26А, 27, 27А, 27Б, 28, 28А, 28Б, 28В, 29, 29Б, 30, 31, 32, 32А, 32Б, 33, 33А, 33Б, 33В, 34, 34А, 34Б, 35, 36, 37, 38, 38А, 38Б, 39, 39А, 40, 40/1, 41, 41А, 42, 43, 44, 44А, 45, 46, 47, 48, 48А, 48Б, 49, 50, 51, 52, 52А, 53, 54, 55, 55А, 55Б, 56, 57, 58, 58А, 59, 59А, 60, 61, 61А, 62, 62А, 62Б, 63, 64, 64А, 65, 66, 67, 68, 69, 70А, 70А/1, 70Б, 71, 72, 73, 75, 77, 78, 79, 83, 85, 87, 89;</w:t>
            </w:r>
          </w:p>
          <w:p>
            <w:pPr>
              <w:spacing w:after="20"/>
              <w:ind w:left="20"/>
              <w:jc w:val="both"/>
            </w:pPr>
            <w:r>
              <w:rPr>
                <w:rFonts w:ascii="Times New Roman"/>
                <w:b w:val="false"/>
                <w:i w:val="false"/>
                <w:color w:val="000000"/>
                <w:sz w:val="20"/>
              </w:rPr>
              <w:t>
улица Құмаршық, дома № 17, 19, 21, 25;</w:t>
            </w:r>
          </w:p>
          <w:p>
            <w:pPr>
              <w:spacing w:after="20"/>
              <w:ind w:left="20"/>
              <w:jc w:val="both"/>
            </w:pPr>
            <w:r>
              <w:rPr>
                <w:rFonts w:ascii="Times New Roman"/>
                <w:b w:val="false"/>
                <w:i w:val="false"/>
                <w:color w:val="000000"/>
                <w:sz w:val="20"/>
              </w:rPr>
              <w:t>
улица Қыдырбай Ищанов, дома № 1А, 1Б, 1, 1В, 2/,2, 2/1, 2/2, 2-2, 3, 3А, 3Б, 4, 5, 5А, 5В, 6, 7, 7А, 8, 8А, 9, 9А, 10, 10А, 11, 12, 12А, 13, 14, 14А, 14Б, 14В, 14Г, 15, 16, 17, 18, 19, 19А, 20, 22, 23, 23А, 23Б, 24, 25, 25А, 25Б, 25В, 26, 26/1, 27, 27/1, 27А, 28, 29, 30, 30А, 30Б, 31, 31Б, 32, 32Б, 32А, 33, 34, 34А, 35, 36, 37, 38, 39, 40, 40А, 41, 42, 42А, 43, 44, 45, 46, 47, 47А, 48, 48А, 48Б, 48В, 49, 49А, 49Б, 50, 51, 52, 53, 54, 55, 56, 56А, 57, 58, 59, 60, 61, 62, 63, 64, 65, 65А, 65Б, 66, 67, 67А, 67Б, 69, 70, 70А, 71, 72, 73, 73А, 73Б, 74, 75, 75/1, 76, 80, 81, 81А, 82, 83, 83А, 84, 86, 86А, 86Б, 87, 87А, 88, 90, 92, 92А, 94, 96, 96А;</w:t>
            </w:r>
          </w:p>
          <w:p>
            <w:pPr>
              <w:spacing w:after="20"/>
              <w:ind w:left="20"/>
              <w:jc w:val="both"/>
            </w:pPr>
            <w:r>
              <w:rPr>
                <w:rFonts w:ascii="Times New Roman"/>
                <w:b w:val="false"/>
                <w:i w:val="false"/>
                <w:color w:val="000000"/>
                <w:sz w:val="20"/>
              </w:rPr>
              <w:t>
улица Манаш, дома № 1, 2, 2А, 3, 4, 5, 6, 7, 8, 10, 10А, 11, 11А, 12, 14;</w:t>
            </w:r>
          </w:p>
          <w:p>
            <w:pPr>
              <w:spacing w:after="20"/>
              <w:ind w:left="20"/>
              <w:jc w:val="both"/>
            </w:pPr>
            <w:r>
              <w:rPr>
                <w:rFonts w:ascii="Times New Roman"/>
                <w:b w:val="false"/>
                <w:i w:val="false"/>
                <w:color w:val="000000"/>
                <w:sz w:val="20"/>
              </w:rPr>
              <w:t>
улица Мұқымғали Әбуов, дома № 3, 6, 7, 8, 9, 10, 13, 15, 17, 18, 19, 21, 22, 23, 24, 25, 26, 27, 28, 29, 31, 32, 33, 34, 35, 36, 37, 38, 40, 41, 43, 44, 45, 46, 47, 48, 49;</w:t>
            </w:r>
          </w:p>
          <w:p>
            <w:pPr>
              <w:spacing w:after="20"/>
              <w:ind w:left="20"/>
              <w:jc w:val="both"/>
            </w:pPr>
            <w:r>
              <w:rPr>
                <w:rFonts w:ascii="Times New Roman"/>
                <w:b w:val="false"/>
                <w:i w:val="false"/>
                <w:color w:val="000000"/>
                <w:sz w:val="20"/>
              </w:rPr>
              <w:t>
улица Наби Абилгазиев, дома № 1, 2, 4, 5, 6, 8, 9, 10, 11, 12, 13, 14, 15, 16, 17, 18, 19, 20, 22, 23, 24, 25, 26, 27, 28, 29, 31, 32, 33, 35, 36, 37, 38, 40, 42;</w:t>
            </w:r>
          </w:p>
          <w:p>
            <w:pPr>
              <w:spacing w:after="20"/>
              <w:ind w:left="20"/>
              <w:jc w:val="both"/>
            </w:pPr>
            <w:r>
              <w:rPr>
                <w:rFonts w:ascii="Times New Roman"/>
                <w:b w:val="false"/>
                <w:i w:val="false"/>
                <w:color w:val="000000"/>
                <w:sz w:val="20"/>
              </w:rPr>
              <w:t>
улица Сапи Өтешов, дома № 1, 2, 3, 4, 5, 6, 7, 8, 9, 10, 11, 12, 13, 14, 15, 16, 17, 18, 19, 20, 22, 23, 24, 26, 27, 28, 29, 31, 33, 34, 35, 36, 37, 38, 39, 40, 41, 42;</w:t>
            </w:r>
          </w:p>
          <w:p>
            <w:pPr>
              <w:spacing w:after="20"/>
              <w:ind w:left="20"/>
              <w:jc w:val="both"/>
            </w:pPr>
            <w:r>
              <w:rPr>
                <w:rFonts w:ascii="Times New Roman"/>
                <w:b w:val="false"/>
                <w:i w:val="false"/>
                <w:color w:val="000000"/>
                <w:sz w:val="20"/>
              </w:rPr>
              <w:t>
улица Сидағали Әжіғалиев, дома № 10, 16, 18, 20, 22, 26, 28;</w:t>
            </w:r>
          </w:p>
          <w:p>
            <w:pPr>
              <w:spacing w:after="20"/>
              <w:ind w:left="20"/>
              <w:jc w:val="both"/>
            </w:pPr>
            <w:r>
              <w:rPr>
                <w:rFonts w:ascii="Times New Roman"/>
                <w:b w:val="false"/>
                <w:i w:val="false"/>
                <w:color w:val="000000"/>
                <w:sz w:val="20"/>
              </w:rPr>
              <w:t>
улица Тағай Жұмашұлы, дома № 19, 21, 22, 23, 24, 27, 30, 32;</w:t>
            </w:r>
          </w:p>
          <w:p>
            <w:pPr>
              <w:spacing w:after="20"/>
              <w:ind w:left="20"/>
              <w:jc w:val="both"/>
            </w:pPr>
            <w:r>
              <w:rPr>
                <w:rFonts w:ascii="Times New Roman"/>
                <w:b w:val="false"/>
                <w:i w:val="false"/>
                <w:color w:val="000000"/>
                <w:sz w:val="20"/>
              </w:rPr>
              <w:t>
улица Тарих Кумаров, дома № 2, 4, 5, 6, 7, 8, 9, 10, 12, 13, 14, 15, 16, 17, 18, 19, 20, 21, 22, 23, 24, 25, 26, 27, 28, 30, 32, 34, 36;</w:t>
            </w:r>
          </w:p>
          <w:p>
            <w:pPr>
              <w:spacing w:after="20"/>
              <w:ind w:left="20"/>
              <w:jc w:val="both"/>
            </w:pPr>
            <w:r>
              <w:rPr>
                <w:rFonts w:ascii="Times New Roman"/>
                <w:b w:val="false"/>
                <w:i w:val="false"/>
                <w:color w:val="000000"/>
                <w:sz w:val="20"/>
              </w:rPr>
              <w:t>
улица Фазыл Дахиев, дома № 1, 2, 3, 4, 5, 6, 7, 8, 9, 10, 11, 12, 13, 15, 16, 17, 18, 20, 21, 22, 23, 24, 27, 28, 29, 30, 31, 33, 35, 37, 38, 39, 40,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Атырауский сельский округ, село Жаңаталап, улица № 1, строение 9, здание государственного коммунального казҰнного предприятия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Атырау, село Жаңаталап, дома № 13, 30, 31, 32;</w:t>
            </w:r>
          </w:p>
          <w:p>
            <w:pPr>
              <w:spacing w:after="20"/>
              <w:ind w:left="20"/>
              <w:jc w:val="both"/>
            </w:pPr>
            <w:r>
              <w:rPr>
                <w:rFonts w:ascii="Times New Roman"/>
                <w:b w:val="false"/>
                <w:i w:val="false"/>
                <w:color w:val="000000"/>
                <w:sz w:val="20"/>
              </w:rPr>
              <w:t>
Дачный массив Зарослый,Ряд 3, дома № 39;</w:t>
            </w:r>
          </w:p>
          <w:p>
            <w:pPr>
              <w:spacing w:after="20"/>
              <w:ind w:left="20"/>
              <w:jc w:val="both"/>
            </w:pPr>
            <w:r>
              <w:rPr>
                <w:rFonts w:ascii="Times New Roman"/>
                <w:b w:val="false"/>
                <w:i w:val="false"/>
                <w:color w:val="000000"/>
                <w:sz w:val="20"/>
              </w:rPr>
              <w:t>
Ряд 5, дома № 83, 115;</w:t>
            </w:r>
          </w:p>
          <w:p>
            <w:pPr>
              <w:spacing w:after="20"/>
              <w:ind w:left="20"/>
              <w:jc w:val="both"/>
            </w:pPr>
            <w:r>
              <w:rPr>
                <w:rFonts w:ascii="Times New Roman"/>
                <w:b w:val="false"/>
                <w:i w:val="false"/>
                <w:color w:val="000000"/>
                <w:sz w:val="20"/>
              </w:rPr>
              <w:t>
Ряд 6, дом № 104;</w:t>
            </w:r>
          </w:p>
          <w:p>
            <w:pPr>
              <w:spacing w:after="20"/>
              <w:ind w:left="20"/>
              <w:jc w:val="both"/>
            </w:pPr>
            <w:r>
              <w:rPr>
                <w:rFonts w:ascii="Times New Roman"/>
                <w:b w:val="false"/>
                <w:i w:val="false"/>
                <w:color w:val="000000"/>
                <w:sz w:val="20"/>
              </w:rPr>
              <w:t>
улица 1, дома № 25, 31, 35, 63;</w:t>
            </w:r>
          </w:p>
          <w:p>
            <w:pPr>
              <w:spacing w:after="20"/>
              <w:ind w:left="20"/>
              <w:jc w:val="both"/>
            </w:pPr>
            <w:r>
              <w:rPr>
                <w:rFonts w:ascii="Times New Roman"/>
                <w:b w:val="false"/>
                <w:i w:val="false"/>
                <w:color w:val="000000"/>
                <w:sz w:val="20"/>
              </w:rPr>
              <w:t>
улица 10, дома № 2, 8, 12, 16;</w:t>
            </w:r>
          </w:p>
          <w:p>
            <w:pPr>
              <w:spacing w:after="20"/>
              <w:ind w:left="20"/>
              <w:jc w:val="both"/>
            </w:pPr>
            <w:r>
              <w:rPr>
                <w:rFonts w:ascii="Times New Roman"/>
                <w:b w:val="false"/>
                <w:i w:val="false"/>
                <w:color w:val="000000"/>
                <w:sz w:val="20"/>
              </w:rPr>
              <w:t>
улица 11, дома № 1, 2, 3, 7, 9, 10, 11, 16, 18;</w:t>
            </w:r>
          </w:p>
          <w:p>
            <w:pPr>
              <w:spacing w:after="20"/>
              <w:ind w:left="20"/>
              <w:jc w:val="both"/>
            </w:pPr>
            <w:r>
              <w:rPr>
                <w:rFonts w:ascii="Times New Roman"/>
                <w:b w:val="false"/>
                <w:i w:val="false"/>
                <w:color w:val="000000"/>
                <w:sz w:val="20"/>
              </w:rPr>
              <w:t>
улица 13, дом № 1;</w:t>
            </w:r>
          </w:p>
          <w:p>
            <w:pPr>
              <w:spacing w:after="20"/>
              <w:ind w:left="20"/>
              <w:jc w:val="both"/>
            </w:pPr>
            <w:r>
              <w:rPr>
                <w:rFonts w:ascii="Times New Roman"/>
                <w:b w:val="false"/>
                <w:i w:val="false"/>
                <w:color w:val="000000"/>
                <w:sz w:val="20"/>
              </w:rPr>
              <w:t>
улица 14, дома № 13, 15, 17, 38;</w:t>
            </w:r>
          </w:p>
          <w:p>
            <w:pPr>
              <w:spacing w:after="20"/>
              <w:ind w:left="20"/>
              <w:jc w:val="both"/>
            </w:pPr>
            <w:r>
              <w:rPr>
                <w:rFonts w:ascii="Times New Roman"/>
                <w:b w:val="false"/>
                <w:i w:val="false"/>
                <w:color w:val="000000"/>
                <w:sz w:val="20"/>
              </w:rPr>
              <w:t>
улица 15, дома № 10, 20, 26;</w:t>
            </w:r>
          </w:p>
          <w:p>
            <w:pPr>
              <w:spacing w:after="20"/>
              <w:ind w:left="20"/>
              <w:jc w:val="both"/>
            </w:pPr>
            <w:r>
              <w:rPr>
                <w:rFonts w:ascii="Times New Roman"/>
                <w:b w:val="false"/>
                <w:i w:val="false"/>
                <w:color w:val="000000"/>
                <w:sz w:val="20"/>
              </w:rPr>
              <w:t>
улица 16, дома № 5, 13, 19, 29;</w:t>
            </w:r>
          </w:p>
          <w:p>
            <w:pPr>
              <w:spacing w:after="20"/>
              <w:ind w:left="20"/>
              <w:jc w:val="both"/>
            </w:pPr>
            <w:r>
              <w:rPr>
                <w:rFonts w:ascii="Times New Roman"/>
                <w:b w:val="false"/>
                <w:i w:val="false"/>
                <w:color w:val="000000"/>
                <w:sz w:val="20"/>
              </w:rPr>
              <w:t>
улица 28, дом № 48;</w:t>
            </w:r>
          </w:p>
          <w:p>
            <w:pPr>
              <w:spacing w:after="20"/>
              <w:ind w:left="20"/>
              <w:jc w:val="both"/>
            </w:pPr>
            <w:r>
              <w:rPr>
                <w:rFonts w:ascii="Times New Roman"/>
                <w:b w:val="false"/>
                <w:i w:val="false"/>
                <w:color w:val="000000"/>
                <w:sz w:val="20"/>
              </w:rPr>
              <w:t>
улица 4, дом № 28;</w:t>
            </w:r>
          </w:p>
          <w:p>
            <w:pPr>
              <w:spacing w:after="20"/>
              <w:ind w:left="20"/>
              <w:jc w:val="both"/>
            </w:pPr>
            <w:r>
              <w:rPr>
                <w:rFonts w:ascii="Times New Roman"/>
                <w:b w:val="false"/>
                <w:i w:val="false"/>
                <w:color w:val="000000"/>
                <w:sz w:val="20"/>
              </w:rPr>
              <w:t>
улица 7, дом № 5;</w:t>
            </w:r>
          </w:p>
          <w:p>
            <w:pPr>
              <w:spacing w:after="20"/>
              <w:ind w:left="20"/>
              <w:jc w:val="both"/>
            </w:pPr>
            <w:r>
              <w:rPr>
                <w:rFonts w:ascii="Times New Roman"/>
                <w:b w:val="false"/>
                <w:i w:val="false"/>
                <w:color w:val="000000"/>
                <w:sz w:val="20"/>
              </w:rPr>
              <w:t>
улица № 18, дом № 33;</w:t>
            </w:r>
          </w:p>
          <w:p>
            <w:pPr>
              <w:spacing w:after="20"/>
              <w:ind w:left="20"/>
              <w:jc w:val="both"/>
            </w:pPr>
            <w:r>
              <w:rPr>
                <w:rFonts w:ascii="Times New Roman"/>
                <w:b w:val="false"/>
                <w:i w:val="false"/>
                <w:color w:val="000000"/>
                <w:sz w:val="20"/>
              </w:rPr>
              <w:t>
улица № 26, дома № 23, 30;</w:t>
            </w:r>
          </w:p>
          <w:p>
            <w:pPr>
              <w:spacing w:after="20"/>
              <w:ind w:left="20"/>
              <w:jc w:val="both"/>
            </w:pPr>
            <w:r>
              <w:rPr>
                <w:rFonts w:ascii="Times New Roman"/>
                <w:b w:val="false"/>
                <w:i w:val="false"/>
                <w:color w:val="000000"/>
                <w:sz w:val="20"/>
              </w:rPr>
              <w:t>
улица № 19, дома № 1, 1;</w:t>
            </w:r>
          </w:p>
          <w:p>
            <w:pPr>
              <w:spacing w:after="20"/>
              <w:ind w:left="20"/>
              <w:jc w:val="both"/>
            </w:pPr>
            <w:r>
              <w:rPr>
                <w:rFonts w:ascii="Times New Roman"/>
                <w:b w:val="false"/>
                <w:i w:val="false"/>
                <w:color w:val="000000"/>
                <w:sz w:val="20"/>
              </w:rPr>
              <w:t>
улица № 5, дом № 88;</w:t>
            </w:r>
          </w:p>
          <w:p>
            <w:pPr>
              <w:spacing w:after="20"/>
              <w:ind w:left="20"/>
              <w:jc w:val="both"/>
            </w:pPr>
            <w:r>
              <w:rPr>
                <w:rFonts w:ascii="Times New Roman"/>
                <w:b w:val="false"/>
                <w:i w:val="false"/>
                <w:color w:val="000000"/>
                <w:sz w:val="20"/>
              </w:rPr>
              <w:t>
Садоводческое общество Речник, дом № 20;</w:t>
            </w:r>
          </w:p>
          <w:p>
            <w:pPr>
              <w:spacing w:after="20"/>
              <w:ind w:left="20"/>
              <w:jc w:val="both"/>
            </w:pPr>
            <w:r>
              <w:rPr>
                <w:rFonts w:ascii="Times New Roman"/>
                <w:b w:val="false"/>
                <w:i w:val="false"/>
                <w:color w:val="000000"/>
                <w:sz w:val="20"/>
              </w:rPr>
              <w:t>
Садоводческое общество Химик Атырау,Ряд 1, дом № 21;</w:t>
            </w:r>
          </w:p>
          <w:p>
            <w:pPr>
              <w:spacing w:after="20"/>
              <w:ind w:left="20"/>
              <w:jc w:val="both"/>
            </w:pPr>
            <w:r>
              <w:rPr>
                <w:rFonts w:ascii="Times New Roman"/>
                <w:b w:val="false"/>
                <w:i w:val="false"/>
                <w:color w:val="000000"/>
                <w:sz w:val="20"/>
              </w:rPr>
              <w:t>
Ряд 10, дом № 5А;</w:t>
            </w:r>
          </w:p>
          <w:p>
            <w:pPr>
              <w:spacing w:after="20"/>
              <w:ind w:left="20"/>
              <w:jc w:val="both"/>
            </w:pPr>
            <w:r>
              <w:rPr>
                <w:rFonts w:ascii="Times New Roman"/>
                <w:b w:val="false"/>
                <w:i w:val="false"/>
                <w:color w:val="000000"/>
                <w:sz w:val="20"/>
              </w:rPr>
              <w:t>
Ряд 2, дома № 44, 64, 65, 103, 148;</w:t>
            </w:r>
          </w:p>
          <w:p>
            <w:pPr>
              <w:spacing w:after="20"/>
              <w:ind w:left="20"/>
              <w:jc w:val="both"/>
            </w:pPr>
            <w:r>
              <w:rPr>
                <w:rFonts w:ascii="Times New Roman"/>
                <w:b w:val="false"/>
                <w:i w:val="false"/>
                <w:color w:val="000000"/>
                <w:sz w:val="20"/>
              </w:rPr>
              <w:t>
Ряд 3, дома № 2, 4, 8А, 24, 29, 38, 38А, 49, 78, 119, 121, 142А, 176/1, 176/2, 176/3, 176/4, 176/5, 176/6, 176/7, 194, 194А, 210, 212, 214;</w:t>
            </w:r>
          </w:p>
          <w:p>
            <w:pPr>
              <w:spacing w:after="20"/>
              <w:ind w:left="20"/>
              <w:jc w:val="both"/>
            </w:pPr>
            <w:r>
              <w:rPr>
                <w:rFonts w:ascii="Times New Roman"/>
                <w:b w:val="false"/>
                <w:i w:val="false"/>
                <w:color w:val="000000"/>
                <w:sz w:val="20"/>
              </w:rPr>
              <w:t>
Ряд 4, дома № 5, 9А;</w:t>
            </w:r>
          </w:p>
          <w:p>
            <w:pPr>
              <w:spacing w:after="20"/>
              <w:ind w:left="20"/>
              <w:jc w:val="both"/>
            </w:pPr>
            <w:r>
              <w:rPr>
                <w:rFonts w:ascii="Times New Roman"/>
                <w:b w:val="false"/>
                <w:i w:val="false"/>
                <w:color w:val="000000"/>
                <w:sz w:val="20"/>
              </w:rPr>
              <w:t>
Ряд 6, дом № 53;</w:t>
            </w:r>
          </w:p>
          <w:p>
            <w:pPr>
              <w:spacing w:after="20"/>
              <w:ind w:left="20"/>
              <w:jc w:val="both"/>
            </w:pPr>
            <w:r>
              <w:rPr>
                <w:rFonts w:ascii="Times New Roman"/>
                <w:b w:val="false"/>
                <w:i w:val="false"/>
                <w:color w:val="000000"/>
                <w:sz w:val="20"/>
              </w:rPr>
              <w:t>
Садовое общество Железнодорожник, дома № 9, 96А, 116, 121А, 122А, 193, 199А, 200А, 260А, 274А;</w:t>
            </w:r>
          </w:p>
          <w:p>
            <w:pPr>
              <w:spacing w:after="20"/>
              <w:ind w:left="20"/>
              <w:jc w:val="both"/>
            </w:pPr>
            <w:r>
              <w:rPr>
                <w:rFonts w:ascii="Times New Roman"/>
                <w:b w:val="false"/>
                <w:i w:val="false"/>
                <w:color w:val="000000"/>
                <w:sz w:val="20"/>
              </w:rPr>
              <w:t>
Садовое общество Ксм, дома № 16А, 20, 64, 82;</w:t>
            </w:r>
          </w:p>
          <w:p>
            <w:pPr>
              <w:spacing w:after="20"/>
              <w:ind w:left="20"/>
              <w:jc w:val="both"/>
            </w:pPr>
            <w:r>
              <w:rPr>
                <w:rFonts w:ascii="Times New Roman"/>
                <w:b w:val="false"/>
                <w:i w:val="false"/>
                <w:color w:val="000000"/>
                <w:sz w:val="20"/>
              </w:rPr>
              <w:t>
Садовое общество Мелиоратор, дом № 14Б;</w:t>
            </w:r>
          </w:p>
          <w:p>
            <w:pPr>
              <w:spacing w:after="20"/>
              <w:ind w:left="20"/>
              <w:jc w:val="both"/>
            </w:pPr>
            <w:r>
              <w:rPr>
                <w:rFonts w:ascii="Times New Roman"/>
                <w:b w:val="false"/>
                <w:i w:val="false"/>
                <w:color w:val="000000"/>
                <w:sz w:val="20"/>
              </w:rPr>
              <w:t>
Садовое общество Рыбник, дома № 16Б, 37А, 78, 92, 104, 146, 177, 178, 205, 215А, 223, 273, 285, 373, 383А, 456, 515;</w:t>
            </w:r>
          </w:p>
          <w:p>
            <w:pPr>
              <w:spacing w:after="20"/>
              <w:ind w:left="20"/>
              <w:jc w:val="both"/>
            </w:pPr>
            <w:r>
              <w:rPr>
                <w:rFonts w:ascii="Times New Roman"/>
                <w:b w:val="false"/>
                <w:i w:val="false"/>
                <w:color w:val="000000"/>
                <w:sz w:val="20"/>
              </w:rPr>
              <w:t>
Садовое общество Судоремонтный, дома № 12, 35, 106, 132, 152, 156;</w:t>
            </w:r>
          </w:p>
          <w:p>
            <w:pPr>
              <w:spacing w:after="20"/>
              <w:ind w:left="20"/>
              <w:jc w:val="both"/>
            </w:pPr>
            <w:r>
              <w:rPr>
                <w:rFonts w:ascii="Times New Roman"/>
                <w:b w:val="false"/>
                <w:i w:val="false"/>
                <w:color w:val="000000"/>
                <w:sz w:val="20"/>
              </w:rPr>
              <w:t>
Садовое общество Уралкаспрыбвод, дом № 19;</w:t>
            </w:r>
          </w:p>
          <w:p>
            <w:pPr>
              <w:spacing w:after="20"/>
              <w:ind w:left="20"/>
              <w:jc w:val="both"/>
            </w:pPr>
            <w:r>
              <w:rPr>
                <w:rFonts w:ascii="Times New Roman"/>
                <w:b w:val="false"/>
                <w:i w:val="false"/>
                <w:color w:val="000000"/>
                <w:sz w:val="20"/>
              </w:rPr>
              <w:t>
Территория Зарослый, дома № 35А, 68, 72;</w:t>
            </w:r>
          </w:p>
          <w:p>
            <w:pPr>
              <w:spacing w:after="20"/>
              <w:ind w:left="20"/>
              <w:jc w:val="both"/>
            </w:pPr>
            <w:r>
              <w:rPr>
                <w:rFonts w:ascii="Times New Roman"/>
                <w:b w:val="false"/>
                <w:i w:val="false"/>
                <w:color w:val="000000"/>
                <w:sz w:val="20"/>
              </w:rPr>
              <w:t>
Территория Рыбникһ, дом № 1;</w:t>
            </w:r>
          </w:p>
          <w:p>
            <w:pPr>
              <w:spacing w:after="20"/>
              <w:ind w:left="20"/>
              <w:jc w:val="both"/>
            </w:pPr>
            <w:r>
              <w:rPr>
                <w:rFonts w:ascii="Times New Roman"/>
                <w:b w:val="false"/>
                <w:i w:val="false"/>
                <w:color w:val="000000"/>
                <w:sz w:val="20"/>
              </w:rPr>
              <w:t>
Трасса Атырау-Дамбы, дома № 16, 18, 38, 46, 48, 50, 58, 64, 72, 74А, 78, 80, 82, 84, 84А, 96, 100, 102, 104, 106, 108, 118, 120, 120/1, 122, 124, 128, 130, 134, 140, 142, 144, 148, 150, 150/1, 150А, 164, 164А, 166, 169, 204;</w:t>
            </w:r>
          </w:p>
          <w:p>
            <w:pPr>
              <w:spacing w:after="20"/>
              <w:ind w:left="20"/>
              <w:jc w:val="both"/>
            </w:pPr>
            <w:r>
              <w:rPr>
                <w:rFonts w:ascii="Times New Roman"/>
                <w:b w:val="false"/>
                <w:i w:val="false"/>
                <w:color w:val="000000"/>
                <w:sz w:val="20"/>
              </w:rPr>
              <w:t>
улица 13, дома № 2, 3, 4, 5, 6, 7, 8, 10, 11, 12, 14, 15, 16, 17, 18, 19, 20, 21, 22, 22, 23, 24, 25, 26, 27, 28, 32, 36, 38, 40, 41, 43, 44, 45, 46, 47, 48, 49, 50, 51, 52, 53, 54, 55, 56, 57, 59, 60, 61, 62, 63, 64, 66;</w:t>
            </w:r>
          </w:p>
          <w:p>
            <w:pPr>
              <w:spacing w:after="20"/>
              <w:ind w:left="20"/>
              <w:jc w:val="both"/>
            </w:pPr>
            <w:r>
              <w:rPr>
                <w:rFonts w:ascii="Times New Roman"/>
                <w:b w:val="false"/>
                <w:i w:val="false"/>
                <w:color w:val="000000"/>
                <w:sz w:val="20"/>
              </w:rPr>
              <w:t>
улица 18, дома № 5, 11, 13;</w:t>
            </w:r>
          </w:p>
          <w:p>
            <w:pPr>
              <w:spacing w:after="20"/>
              <w:ind w:left="20"/>
              <w:jc w:val="both"/>
            </w:pPr>
            <w:r>
              <w:rPr>
                <w:rFonts w:ascii="Times New Roman"/>
                <w:b w:val="false"/>
                <w:i w:val="false"/>
                <w:color w:val="000000"/>
                <w:sz w:val="20"/>
              </w:rPr>
              <w:t>
улица 20, дома № 2, 4, 6, 10, 12;</w:t>
            </w:r>
          </w:p>
          <w:p>
            <w:pPr>
              <w:spacing w:after="20"/>
              <w:ind w:left="20"/>
              <w:jc w:val="both"/>
            </w:pPr>
            <w:r>
              <w:rPr>
                <w:rFonts w:ascii="Times New Roman"/>
                <w:b w:val="false"/>
                <w:i w:val="false"/>
                <w:color w:val="000000"/>
                <w:sz w:val="20"/>
              </w:rPr>
              <w:t>
улица 21, дома № 1, 1А, 2, 2А, 3, 3А, 4, 4А, 5, 6, 6А, 6Б, 7, 8, 9, 10, 11, 12, 13, 16, 17, 20, 21, 22, 24, 25, 27, 28, 29, 30;</w:t>
            </w:r>
          </w:p>
          <w:p>
            <w:pPr>
              <w:spacing w:after="20"/>
              <w:ind w:left="20"/>
              <w:jc w:val="both"/>
            </w:pPr>
            <w:r>
              <w:rPr>
                <w:rFonts w:ascii="Times New Roman"/>
                <w:b w:val="false"/>
                <w:i w:val="false"/>
                <w:color w:val="000000"/>
                <w:sz w:val="20"/>
              </w:rPr>
              <w:t>
улица 27, дома № 1, 3, 5, 7, 9, 11, 13, 15, 17;</w:t>
            </w:r>
          </w:p>
          <w:p>
            <w:pPr>
              <w:spacing w:after="20"/>
              <w:ind w:left="20"/>
              <w:jc w:val="both"/>
            </w:pPr>
            <w:r>
              <w:rPr>
                <w:rFonts w:ascii="Times New Roman"/>
                <w:b w:val="false"/>
                <w:i w:val="false"/>
                <w:color w:val="000000"/>
                <w:sz w:val="20"/>
              </w:rPr>
              <w:t>
улица 3, дома № 1, 2, 3, 4, 5, 6, 7, 8, 9, 10, 11, 12;</w:t>
            </w:r>
          </w:p>
          <w:p>
            <w:pPr>
              <w:spacing w:after="20"/>
              <w:ind w:left="20"/>
              <w:jc w:val="both"/>
            </w:pPr>
            <w:r>
              <w:rPr>
                <w:rFonts w:ascii="Times New Roman"/>
                <w:b w:val="false"/>
                <w:i w:val="false"/>
                <w:color w:val="000000"/>
                <w:sz w:val="20"/>
              </w:rPr>
              <w:t>
улица № 1, дома № 3, 5, 9, 34, 42;</w:t>
            </w:r>
          </w:p>
          <w:p>
            <w:pPr>
              <w:spacing w:after="20"/>
              <w:ind w:left="20"/>
              <w:jc w:val="both"/>
            </w:pPr>
            <w:r>
              <w:rPr>
                <w:rFonts w:ascii="Times New Roman"/>
                <w:b w:val="false"/>
                <w:i w:val="false"/>
                <w:color w:val="000000"/>
                <w:sz w:val="20"/>
              </w:rPr>
              <w:t>
улица № 2, дома № 1, 3, 5, 6А, 7, 8А, 8, 10А, 11, 13, 15, 15А, 27, 51;</w:t>
            </w:r>
          </w:p>
          <w:p>
            <w:pPr>
              <w:spacing w:after="20"/>
              <w:ind w:left="20"/>
              <w:jc w:val="both"/>
            </w:pPr>
            <w:r>
              <w:rPr>
                <w:rFonts w:ascii="Times New Roman"/>
                <w:b w:val="false"/>
                <w:i w:val="false"/>
                <w:color w:val="000000"/>
                <w:sz w:val="20"/>
              </w:rPr>
              <w:t>
улица № 4, дома № 1, 2, 3, 4, 5, 6, 7, 8, 9, 10, 11;</w:t>
            </w:r>
          </w:p>
          <w:p>
            <w:pPr>
              <w:spacing w:after="20"/>
              <w:ind w:left="20"/>
              <w:jc w:val="both"/>
            </w:pPr>
            <w:r>
              <w:rPr>
                <w:rFonts w:ascii="Times New Roman"/>
                <w:b w:val="false"/>
                <w:i w:val="false"/>
                <w:color w:val="000000"/>
                <w:sz w:val="20"/>
              </w:rPr>
              <w:t>
улица Айтқұл Исмағұлов, дома № 1, 1А, 2, 2А, 2Б, 2В, 2Г, 3, 3А, 4, 4А, 4Б, 4В, 5, 6, 7, 7Б, 7А, 8, 8А, 8Б, 9, 9А, 9Б, 9В, 10, 10А, 11, 11А, 11Б, 11В, 11Г, 12, 12А, 13, 13А, 13Б, 14, 14А, 14Б, 15, 15А, 15Б, 15В, 15Г, 15Д, 16, 16А, 16Б, 17, 17А, 17Б, 18, 18А, 18Б, 18В, 18Г, 19, 19А, 19Б, 19В, 19Г, 19Д, 20, 20А, 21, 22, 22/1, 22/2, 22А, 22Б, 22В, 23, 24, 24А, 25, 25А, 25Б, 25В, 26, 26А, 26Б, 26В, 27, 27А, 27В, 27Б, 28, 28А, 29, 29А, 29Б, 29В, 29Г, 30, 30А, 30Б, 30В, 31, 32, 32А, 32Б, 33, 34, 34Б, 35, 35А, 35Б, 36, 37, 37А, 38, 38А, 38Б, 38В, 38Г, 39, 40, 40Б, 41, 42, 44, 45, 45А, 48, 56, 120;</w:t>
            </w:r>
          </w:p>
          <w:p>
            <w:pPr>
              <w:spacing w:after="20"/>
              <w:ind w:left="20"/>
              <w:jc w:val="both"/>
            </w:pPr>
            <w:r>
              <w:rPr>
                <w:rFonts w:ascii="Times New Roman"/>
                <w:b w:val="false"/>
                <w:i w:val="false"/>
                <w:color w:val="000000"/>
                <w:sz w:val="20"/>
              </w:rPr>
              <w:t>
улица Ахмет Шарапиев, дома № 1, 2, 3, 4, 5, 6, 7, 8, 9, 10, 12, 14, 15, 17, 18, 19, 20, 21, 22, 23, 24, 25, 26, 27, 28, 29, 32, 34, 35;</w:t>
            </w:r>
          </w:p>
          <w:p>
            <w:pPr>
              <w:spacing w:after="20"/>
              <w:ind w:left="20"/>
              <w:jc w:val="both"/>
            </w:pPr>
            <w:r>
              <w:rPr>
                <w:rFonts w:ascii="Times New Roman"/>
                <w:b w:val="false"/>
                <w:i w:val="false"/>
                <w:color w:val="000000"/>
                <w:sz w:val="20"/>
              </w:rPr>
              <w:t>
улица Ащыкөл, дома № 1, 1А, 2, 2А, 3А, 4, 4А, 5, 5А, 6, 6А, 8, 8Б, 8В, 10, 11, 11Б, 12, 12А, 12Б, 12В, 12Г, 12Д, 12Е, 13, 13А, 14, 14А, 14В, 14Д, 15, 15/1, 15А, 16, 16А, 16Б, 16В, 17А, 18, 18Б, 18В, 19, 19Б, 19В;</w:t>
            </w:r>
          </w:p>
          <w:p>
            <w:pPr>
              <w:spacing w:after="20"/>
              <w:ind w:left="20"/>
              <w:jc w:val="both"/>
            </w:pPr>
            <w:r>
              <w:rPr>
                <w:rFonts w:ascii="Times New Roman"/>
                <w:b w:val="false"/>
                <w:i w:val="false"/>
                <w:color w:val="000000"/>
                <w:sz w:val="20"/>
              </w:rPr>
              <w:t>
улица Аяп Көшмұханов, дома № 2, 4, 6, 8, 10, 12, 14, 16, 18, 20, 22, 26, 28, 30, 32, 34, 36, 38;</w:t>
            </w:r>
          </w:p>
          <w:p>
            <w:pPr>
              <w:spacing w:after="20"/>
              <w:ind w:left="20"/>
              <w:jc w:val="both"/>
            </w:pPr>
            <w:r>
              <w:rPr>
                <w:rFonts w:ascii="Times New Roman"/>
                <w:b w:val="false"/>
                <w:i w:val="false"/>
                <w:color w:val="000000"/>
                <w:sz w:val="20"/>
              </w:rPr>
              <w:t>
Жаңаталап, улица Әлімхан Ермеков, дома № 1, 2, 4, 5, 6, 7, 8, 9, 10, 11, 12, 13, 14, 15, 16, 17, 18, 19, 20, 21, 22, 23, 24, 25, 26, 28, 29, 30, 31, 32, 33, 34, 35, 36, 37, 39, 40, 41, 42, 43, 44, 45, 46, 47, 48, 50, 51, 52, 53, 54, 55, 56, 57, 58, 59, 60, 61, 63, 64, 65, 66, 67, 68, 70, 72, 77, 79;</w:t>
            </w:r>
          </w:p>
          <w:p>
            <w:pPr>
              <w:spacing w:after="20"/>
              <w:ind w:left="20"/>
              <w:jc w:val="both"/>
            </w:pPr>
            <w:r>
              <w:rPr>
                <w:rFonts w:ascii="Times New Roman"/>
                <w:b w:val="false"/>
                <w:i w:val="false"/>
                <w:color w:val="000000"/>
                <w:sz w:val="20"/>
              </w:rPr>
              <w:t>
улица Бабатөбе, дома № 1, 1А, 2, 2/1, 2А, 3, 4, 5, 5А, 5Б, 6, 6А, 6Б, 7, 8, 8А, 9, 9/1, 9А, 9Б, 10, 10А, 10Б, 10В, 13, 13А, 13Б, 14, 15, 16, 16А, 16Б, 17, 18, 18А, 18Б, 43, 54, 58, 63, 65, 67, 71, 81, 95, 97, 101;</w:t>
            </w:r>
          </w:p>
          <w:p>
            <w:pPr>
              <w:spacing w:after="20"/>
              <w:ind w:left="20"/>
              <w:jc w:val="both"/>
            </w:pPr>
            <w:r>
              <w:rPr>
                <w:rFonts w:ascii="Times New Roman"/>
                <w:b w:val="false"/>
                <w:i w:val="false"/>
                <w:color w:val="000000"/>
                <w:sz w:val="20"/>
              </w:rPr>
              <w:t>
улица Байғазы, дома № 1, 1А, 1Б, 2, 2А, 2Б, 2В, 2Г, 2Д, 3, 3А, 4, 4/1, 5, 5/1, 5/1А, 5/2, 5А, 7, 7/1, 7А, 8, 8А, 8Б, 8В, 10, 10/1, 10А, 10Б, 10В, 11, 11А, 12, 12А, 14, 15, 21, 23, 26, 28, 29, 35, 164, 190;</w:t>
            </w:r>
          </w:p>
          <w:p>
            <w:pPr>
              <w:spacing w:after="20"/>
              <w:ind w:left="20"/>
              <w:jc w:val="both"/>
            </w:pPr>
            <w:r>
              <w:rPr>
                <w:rFonts w:ascii="Times New Roman"/>
                <w:b w:val="false"/>
                <w:i w:val="false"/>
                <w:color w:val="000000"/>
                <w:sz w:val="20"/>
              </w:rPr>
              <w:t>
улица Байшонас, дома № 1, 1А, 1Б, 2, 2А, 2Б, 2В, 3, 3А, 3Б, 3В, 3Г, 4, 4А, 4Б, 4В, 5, 5А, 5Б, 5В, 5Г, 6, 6А, 6Б, 7, 7А, 8, 9, 9А, 9Б, 9В, 9Г, 10, 11, 11А, 11Б, 11В, 12, 12А, 12Б, 13, 14, 16, 18, 20, 22, 58;</w:t>
            </w:r>
          </w:p>
          <w:p>
            <w:pPr>
              <w:spacing w:after="20"/>
              <w:ind w:left="20"/>
              <w:jc w:val="both"/>
            </w:pPr>
            <w:r>
              <w:rPr>
                <w:rFonts w:ascii="Times New Roman"/>
                <w:b w:val="false"/>
                <w:i w:val="false"/>
                <w:color w:val="000000"/>
                <w:sz w:val="20"/>
              </w:rPr>
              <w:t>
улица Бәтіш Салиева, дома № 1, 2, 3, 4, 5, 6, 7, 8, 9, 10, 11, 12, 13, 14, 15, 16, 17, 18, 20, 21, 22, 23, 24, 25, 26, 27, 28, 29, 30, 31, 32, 33, 34, 35, 36, 37, 38, 39, 40, 41, 42, 43, 44, 45, 46, 47, 49, 51, 52, 53, 54, 55, 56, 58, 60</w:t>
            </w:r>
          </w:p>
          <w:p>
            <w:pPr>
              <w:spacing w:after="20"/>
              <w:ind w:left="20"/>
              <w:jc w:val="both"/>
            </w:pPr>
            <w:r>
              <w:rPr>
                <w:rFonts w:ascii="Times New Roman"/>
                <w:b w:val="false"/>
                <w:i w:val="false"/>
                <w:color w:val="000000"/>
                <w:sz w:val="20"/>
              </w:rPr>
              <w:t>
сельский округ Атырау, село Жаңаталап, улица Бестөбе 2, 2А, 3, 3А, 3В, 4, 7, 8, 11, 13, 14, 14А, 16, 20, 21, 22, 24</w:t>
            </w:r>
          </w:p>
          <w:p>
            <w:pPr>
              <w:spacing w:after="20"/>
              <w:ind w:left="20"/>
              <w:jc w:val="both"/>
            </w:pPr>
            <w:r>
              <w:rPr>
                <w:rFonts w:ascii="Times New Roman"/>
                <w:b w:val="false"/>
                <w:i w:val="false"/>
                <w:color w:val="000000"/>
                <w:sz w:val="20"/>
              </w:rPr>
              <w:t>
сельский округ Атырау, село Жаңаталап, улица Бесшоқы 1, 1В, 1Г, 1Д, 2, 2/1, 2А, 3, 3Б, 5, 5/1, 5А, 6, 7, 7А, 9, 11, 11А, 12, 12А, 12Б, 13, 13А, 22, 24, 26, 27, 54</w:t>
            </w:r>
          </w:p>
          <w:p>
            <w:pPr>
              <w:spacing w:after="20"/>
              <w:ind w:left="20"/>
              <w:jc w:val="both"/>
            </w:pPr>
            <w:r>
              <w:rPr>
                <w:rFonts w:ascii="Times New Roman"/>
                <w:b w:val="false"/>
                <w:i w:val="false"/>
                <w:color w:val="000000"/>
                <w:sz w:val="20"/>
              </w:rPr>
              <w:t>
сельский округ Атырау, село Жаңаталап, улица Жамбыл Жабаев 1, 1А, 1Б, 1В, 1Г, 2, 2/1, 2А, 2Б, 2В, 3, 3Б, 4, 4А, 4Б, 4В, 4Г, 5, 5А, 6, 6А, 6Б, 7, 7А, 7Б, 7В, 8, 8А, 8Б, 8В, 8Г, 9, 10, 10А, 10Б, 11, 11А, 11Б, 12, 12А, 13А, 14, 14А, 14Б, 16, 16А, 16Б, 18, 18А, 19, 20, 20А, 20Б, 21А, 64, 69, 78, 83, 107, 123, 166</w:t>
            </w:r>
          </w:p>
          <w:p>
            <w:pPr>
              <w:spacing w:after="20"/>
              <w:ind w:left="20"/>
              <w:jc w:val="both"/>
            </w:pPr>
            <w:r>
              <w:rPr>
                <w:rFonts w:ascii="Times New Roman"/>
                <w:b w:val="false"/>
                <w:i w:val="false"/>
                <w:color w:val="000000"/>
                <w:sz w:val="20"/>
              </w:rPr>
              <w:t>
сельский округ Атырау, село Жаңаталап, улица Жаңақұрылыс 1, 1А, 1Б, 2, 2А, 2Б, 2В, 3, 4, 6, 6А, 6Б, 6В, 7, 8, 8А, 8Б, 8В, 10, 10А, 10Б, 11, 12А, 12Б, 13, 13А, 14, 15, 16, 17, 17А, 17Б, 17/1, 18, 19, 20, 20А, 20Б, 21, 22, 22А, 23, 24, 24А, 24Б, 25, 26, 26А, 26Б, 28, 28А, 28Б, 28В, 29, 29А, 29Б, 30, 30А, 30Б, 31, 32, 32А, 33, 34, 34/1, 34А, 34Б, 35, 35А, 35Б, 36, 36А, 36Б, 36В, 37, 37А, 37Б, 37В, 38, 38А, 38Б, 40, 41, 42, 42А, 42Б, 43, 44, 45, 47, 48, 48А, 48Б, 49, 50, 50А, 50Б, 50В, 51, 52, 52А, 52Б, 52В, 54, 54А, 57, 58, 58А, 58Б, 58В, 60, 68, 68А, 70, 72, 78, 80, 82, 88, 90, 92, 94;</w:t>
            </w:r>
          </w:p>
          <w:p>
            <w:pPr>
              <w:spacing w:after="20"/>
              <w:ind w:left="20"/>
              <w:jc w:val="both"/>
            </w:pPr>
            <w:r>
              <w:rPr>
                <w:rFonts w:ascii="Times New Roman"/>
                <w:b w:val="false"/>
                <w:i w:val="false"/>
                <w:color w:val="000000"/>
                <w:sz w:val="20"/>
              </w:rPr>
              <w:t>
улица Жолдаспай Нұрмағамбетов, дома № 1, 3, 5, 6, 7, 8, 9, 11, 41;</w:t>
            </w:r>
          </w:p>
          <w:p>
            <w:pPr>
              <w:spacing w:after="20"/>
              <w:ind w:left="20"/>
              <w:jc w:val="both"/>
            </w:pPr>
            <w:r>
              <w:rPr>
                <w:rFonts w:ascii="Times New Roman"/>
                <w:b w:val="false"/>
                <w:i w:val="false"/>
                <w:color w:val="000000"/>
                <w:sz w:val="20"/>
              </w:rPr>
              <w:t>
улица Зәден Қанатбаев, дома № 1, 2, 3, 4, 5, 6, 7, 8, 9, 10, 11, 12, 13, 14, 15, 16, 17, 18, 19, 20, 21, 22, 23, 24, 25, 26, 27, 28, 29, 30, 31, 32, 33, 34, 35, 36, 37, 38, 39, 40, 41, 43, 45, 47, 49, 53;</w:t>
            </w:r>
          </w:p>
          <w:p>
            <w:pPr>
              <w:spacing w:after="20"/>
              <w:ind w:left="20"/>
              <w:jc w:val="both"/>
            </w:pPr>
            <w:r>
              <w:rPr>
                <w:rFonts w:ascii="Times New Roman"/>
                <w:b w:val="false"/>
                <w:i w:val="false"/>
                <w:color w:val="000000"/>
                <w:sz w:val="20"/>
              </w:rPr>
              <w:t>
улица Каспийский, дома № 2, 2/1, 2Б, 2В, 4А, 8А, 11А, 12А, 12В, 13, 13Б, 14, 16Г, 18А, 19А;</w:t>
            </w:r>
          </w:p>
          <w:p>
            <w:pPr>
              <w:spacing w:after="20"/>
              <w:ind w:left="20"/>
              <w:jc w:val="both"/>
            </w:pPr>
            <w:r>
              <w:rPr>
                <w:rFonts w:ascii="Times New Roman"/>
                <w:b w:val="false"/>
                <w:i w:val="false"/>
                <w:color w:val="000000"/>
                <w:sz w:val="20"/>
              </w:rPr>
              <w:t>
улица Күнсұлу Кенжиева, дома № 1, 2, 3, 4, 5, 6, 7, 8, 9, 10, 11, 12, 14, 15, 16, 17, 18, 19, 20, 21, 22, 23, 24, 25, 26, 28, 29, 30, 31, 32, 33, 35, 36, 37, 38, 39, 41, 42, 43, 44, 45, 46, 48, 49, 50, 51, 52, 53, 54, 55, 56, 57, 58, 59, 60, 62, 65;</w:t>
            </w:r>
          </w:p>
          <w:p>
            <w:pPr>
              <w:spacing w:after="20"/>
              <w:ind w:left="20"/>
              <w:jc w:val="both"/>
            </w:pPr>
            <w:r>
              <w:rPr>
                <w:rFonts w:ascii="Times New Roman"/>
                <w:b w:val="false"/>
                <w:i w:val="false"/>
                <w:color w:val="000000"/>
                <w:sz w:val="20"/>
              </w:rPr>
              <w:t>
улица Қабдол Досақов, дома № 1, 2, 3, 4, 5, 6, 7, 8, 9, 10, 11, 12, 13, 15, 17, 19, 23, 25, 27, 29, 35, 37, 39, 41, 43;</w:t>
            </w:r>
          </w:p>
          <w:p>
            <w:pPr>
              <w:spacing w:after="20"/>
              <w:ind w:left="20"/>
              <w:jc w:val="both"/>
            </w:pPr>
            <w:r>
              <w:rPr>
                <w:rFonts w:ascii="Times New Roman"/>
                <w:b w:val="false"/>
                <w:i w:val="false"/>
                <w:color w:val="000000"/>
                <w:sz w:val="20"/>
              </w:rPr>
              <w:t>
улица Қажен Зайров, дома № 2, 3, 4, 5, 6, 7, 8, 9, 10, 11, 12, 13, 14, 15, 16, 17, 18, 20, 21, 22, 24;</w:t>
            </w:r>
          </w:p>
          <w:p>
            <w:pPr>
              <w:spacing w:after="20"/>
              <w:ind w:left="20"/>
              <w:jc w:val="both"/>
            </w:pPr>
            <w:r>
              <w:rPr>
                <w:rFonts w:ascii="Times New Roman"/>
                <w:b w:val="false"/>
                <w:i w:val="false"/>
                <w:color w:val="000000"/>
                <w:sz w:val="20"/>
              </w:rPr>
              <w:t>
улица Қазихан Қабдел, дома № 1, 2, 3, 4, 5, 6, 7, 8, 9, 10, 11, 12, 13, 14, 15, 16, 17, 18, 19, 20, 21, 22, 23, 25, 26, 27, 28;</w:t>
            </w:r>
          </w:p>
          <w:p>
            <w:pPr>
              <w:spacing w:after="20"/>
              <w:ind w:left="20"/>
              <w:jc w:val="both"/>
            </w:pPr>
            <w:r>
              <w:rPr>
                <w:rFonts w:ascii="Times New Roman"/>
                <w:b w:val="false"/>
                <w:i w:val="false"/>
                <w:color w:val="000000"/>
                <w:sz w:val="20"/>
              </w:rPr>
              <w:t>
улица Мұхамеджан Тынышбайұлы, дома № 1, 1А, 3, 4, 5, 6, 7, 8, 8А, 9, 10, 12, 13, 15, 16, 17, 19, 21, 23, 25, 26, 27, 28, 32, 33, 37, 39, 41, 47, 49, 51;</w:t>
            </w:r>
          </w:p>
          <w:p>
            <w:pPr>
              <w:spacing w:after="20"/>
              <w:ind w:left="20"/>
              <w:jc w:val="both"/>
            </w:pPr>
            <w:r>
              <w:rPr>
                <w:rFonts w:ascii="Times New Roman"/>
                <w:b w:val="false"/>
                <w:i w:val="false"/>
                <w:color w:val="000000"/>
                <w:sz w:val="20"/>
              </w:rPr>
              <w:t>
улица Нәсен Қойбақов, дома № 1, 2, 3, 4, 5, 6, 7, 8, 9, 10, 11, 12, 13, 14, 15, 16, 18, 20, 21, 22, 24, 26, 27, 28;</w:t>
            </w:r>
          </w:p>
          <w:p>
            <w:pPr>
              <w:spacing w:after="20"/>
              <w:ind w:left="20"/>
              <w:jc w:val="both"/>
            </w:pPr>
            <w:r>
              <w:rPr>
                <w:rFonts w:ascii="Times New Roman"/>
                <w:b w:val="false"/>
                <w:i w:val="false"/>
                <w:color w:val="000000"/>
                <w:sz w:val="20"/>
              </w:rPr>
              <w:t>
улица Нұриден Мұфтақов, дома № 4, 6, 8, 12, 14, 16, 18, 20, 28, 30, 36, 38, 42, 44, 46, 50, 52, 54, 62, 64, 66, 68, 70, 72;</w:t>
            </w:r>
          </w:p>
          <w:p>
            <w:pPr>
              <w:spacing w:after="20"/>
              <w:ind w:left="20"/>
              <w:jc w:val="both"/>
            </w:pPr>
            <w:r>
              <w:rPr>
                <w:rFonts w:ascii="Times New Roman"/>
                <w:b w:val="false"/>
                <w:i w:val="false"/>
                <w:color w:val="000000"/>
                <w:sz w:val="20"/>
              </w:rPr>
              <w:t>
улица Нұруа Әбуталиева, дома № 3, 4, 5, 6, 7, 8, 9, 10, 11, 12, 13, 14, 15, 16, 18, 19, 20, 21, 22, 23, 24, 26, 27, 28, 30, 31, 32, 33, 36;</w:t>
            </w:r>
          </w:p>
          <w:p>
            <w:pPr>
              <w:spacing w:after="20"/>
              <w:ind w:left="20"/>
              <w:jc w:val="both"/>
            </w:pPr>
            <w:r>
              <w:rPr>
                <w:rFonts w:ascii="Times New Roman"/>
                <w:b w:val="false"/>
                <w:i w:val="false"/>
                <w:color w:val="000000"/>
                <w:sz w:val="20"/>
              </w:rPr>
              <w:t>
улица Сагынгали Садыков, дома № 5, 11, 15, 19/1, 19/2, 19/3, 21, 23, 25, 30, 33, 35, 35А, 35Б, 37, 39, 47, 51, 53, 55, 57, 59, 61, 69, 71, 89, 91, 93, 99;</w:t>
            </w:r>
          </w:p>
          <w:p>
            <w:pPr>
              <w:spacing w:after="20"/>
              <w:ind w:left="20"/>
              <w:jc w:val="both"/>
            </w:pPr>
            <w:r>
              <w:rPr>
                <w:rFonts w:ascii="Times New Roman"/>
                <w:b w:val="false"/>
                <w:i w:val="false"/>
                <w:color w:val="000000"/>
                <w:sz w:val="20"/>
              </w:rPr>
              <w:t>
улица Сембай Есенғалиев, дома № 1, 2, 3, 4, 5, 6, 7, 8, 9, 9А, 10, 11, 12, 14, 15, 16, 17, 18, 19, 20, 21, 22, 23, 24, 26, 30, 32, 34, 36, 38, 40, 42, 44, 46, 48;</w:t>
            </w:r>
          </w:p>
          <w:p>
            <w:pPr>
              <w:spacing w:after="20"/>
              <w:ind w:left="20"/>
              <w:jc w:val="both"/>
            </w:pPr>
            <w:r>
              <w:rPr>
                <w:rFonts w:ascii="Times New Roman"/>
                <w:b w:val="false"/>
                <w:i w:val="false"/>
                <w:color w:val="000000"/>
                <w:sz w:val="20"/>
              </w:rPr>
              <w:t>
улица Сибат Ташпанов, дома № 1, 2, 3, 4, 5, 6, 7, 8, 9, 10, 11, 12, 13, 14, 16, 18, 19, 20, 22, 23, 24, 25, 26, 27, 28, 29, 30, 31, 32, 36, 38, 39, 40, 41, 42, 44, 45, 46, 47, 49, 50, 52, 53, 54, 55, 56, 57, 58, 60;</w:t>
            </w:r>
          </w:p>
          <w:p>
            <w:pPr>
              <w:spacing w:after="20"/>
              <w:ind w:left="20"/>
              <w:jc w:val="both"/>
            </w:pPr>
            <w:r>
              <w:rPr>
                <w:rFonts w:ascii="Times New Roman"/>
                <w:b w:val="false"/>
                <w:i w:val="false"/>
                <w:color w:val="000000"/>
                <w:sz w:val="20"/>
              </w:rPr>
              <w:t>
улица Смағұл Сәдуақасов, дома № 2, 3, 4, 5, 6, 7, 8, 9, 10, 11, 12, 13, 14, 15, 16, 17, 18, 19, 20, 22, 23, 24, 25, 26, 27, 28, 29, 30, 31, 32, 33, 34, 35, 36, 37, 38, 39, 40, 41, 42, 43, 44, 45, 46, 47, 48, 49, 50, 51, 52, 53, 54;</w:t>
            </w:r>
          </w:p>
          <w:p>
            <w:pPr>
              <w:spacing w:after="20"/>
              <w:ind w:left="20"/>
              <w:jc w:val="both"/>
            </w:pPr>
            <w:r>
              <w:rPr>
                <w:rFonts w:ascii="Times New Roman"/>
                <w:b w:val="false"/>
                <w:i w:val="false"/>
                <w:color w:val="000000"/>
                <w:sz w:val="20"/>
              </w:rPr>
              <w:t>
улица Тәжіғали Құлбаев, дома № 1, 2, 3, 4, 5, 6, 7, 8, 9, 10, 11, 12, 13, 14, 14А, 15, 16, 18, 19, 20, 22, 23, 24, 25, 26, 27, 28, 29, 30, 31, 32, 33, 34, 35, 36, 37, 38, 39, 40, 41, 42, 43, 44, 45, 46, 47, 48, 49, 50, 51, 52, 53, 54, 55, 57, 59, 63, 65, 67, 69, 71;</w:t>
            </w:r>
          </w:p>
          <w:p>
            <w:pPr>
              <w:spacing w:after="20"/>
              <w:ind w:left="20"/>
              <w:jc w:val="both"/>
            </w:pPr>
            <w:r>
              <w:rPr>
                <w:rFonts w:ascii="Times New Roman"/>
                <w:b w:val="false"/>
                <w:i w:val="false"/>
                <w:color w:val="000000"/>
                <w:sz w:val="20"/>
              </w:rPr>
              <w:t>
улица Хасан Отегенов, дома № 8, 10, 10А, 12, 15, 18, 20, 22, 24, 34, 44, 112;</w:t>
            </w:r>
          </w:p>
          <w:p>
            <w:pPr>
              <w:spacing w:after="20"/>
              <w:ind w:left="20"/>
              <w:jc w:val="both"/>
            </w:pPr>
            <w:r>
              <w:rPr>
                <w:rFonts w:ascii="Times New Roman"/>
                <w:b w:val="false"/>
                <w:i w:val="false"/>
                <w:color w:val="000000"/>
                <w:sz w:val="20"/>
              </w:rPr>
              <w:t>
улица Хисма Сұлтанов, дома № 1А, 1Б, 2, 3, 3А, 4, 4А, 4Б, 5, 6, 8, 8А, 8Б, 9, 10, 11, 12, 13, 13А, 14, 14А, 14Б, 15, 15А, 15Б, 16, 16А, 16Б, 17, 17А, 18, 18А, 18Б, 19, 19А, 19Б, 20, 20А, 21, 21А, 21Б, 21В, 22, 22А, 22Б, 23, 23А, 23Б, 24, 25, 25А, 25Б, 27, 27А, 27Б, 28, 29, 29А, 30, 30А, 30Б, 31, 31А, 31Б, 32, 33, 34, 35, 35А, 35Б, 36, 36А, 36Б, 37, 37Д, 38, 38А, 38В, 38Б, 39, 40, 40А, 40Б, 41А, 41Б, 41, 42, 42А, 42Б, 43, 44, 44А, 44Б, 45, 46, 46А, 46Б, 47, 48, 48А, 48Б, 49, 50, 50А, 50Б, 51, 51А, 51Б, 52, 52А, 52Б, 53, 53А, 54, 54А, 54Б, 55, 55А, 55Б, 56, 56А, 57, 57А, 57Б, 58, 58А, 59, 59А, 59Б, 60, 60А, 61, 61А, 61Б, 62, 62А, 63А, 63Б, 63, 64, 64А, 64Б, 65, 65А, 65Б, 66, 67, 67А, 67Б, 68, 68А, 68Б, 69, 70, 70А, 70Б, 71, 72, 72А, 73, 73А, 73Б, 73В, 73Г, 73Е, 73з, 73И, 73К, 74, 74А, 74Б, 74А/1, 75, 76, 76А, 76Б, 77/1, 77/2, 77/2А, 77/2Б, 77А, 78, 78Б, 79, 79А, 80, 80/1, 81, 81А, 82, 83, 83А, 84, 85, 85А, 86, 86А, 86Б, 87, 87А, 87Б, 88, 88А, 89, 89А, 89Б, 90, 90А, 91, 91А, 91Б, 92, 92А, 92Б, 93, 93А, 94, 94А, 94Б, 95, 95А, 95Б, 95В, 96, 96А, 96Б, 97, 98, 98А, 99, 99А, 99Б, 100, 101, 102, 102А, 102Б, 103, 103А, 103Б, 104, 104А, 105, 105А, 105Б, 106, 106А, 106Б, 107, 107А, 107Б, 108, 108А, 108Б, 109, 110, 110А, 111, 112, 113, 113А, 113Б, 114, 114А, 114Б, 115, 115А, 115Б, 116, 116А, 116Б, 117, 117А, 117Б, 118, 118А, 118Б, 119, 120, 120А, 120Б, 121, 121А, 121Б, 122, 122А, 122Б, 123, 123А, 124, 124/1, 124А, 124Б, 125, 125А, 125Б, 126, 127, 127А, 127Б, 128, 128А, 128Б, 129, 129А, 129Б, 130, 131, 132, 133, 133А, 133Б, 135, 135А, 135Б, 136, 137, 139, 141, 179, 181, 191,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Кеңөзек, село Тасқала, улица Орталық, строение 22, здание коммунального государственного учреждения "Средняя общеобразовательная школа имени Т.Амандосова"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Кеңөзек, дома № 2, 13, 15, 19, 20;</w:t>
            </w:r>
          </w:p>
          <w:p>
            <w:pPr>
              <w:spacing w:after="20"/>
              <w:ind w:left="20"/>
              <w:jc w:val="both"/>
            </w:pPr>
            <w:r>
              <w:rPr>
                <w:rFonts w:ascii="Times New Roman"/>
                <w:b w:val="false"/>
                <w:i w:val="false"/>
                <w:color w:val="000000"/>
                <w:sz w:val="20"/>
              </w:rPr>
              <w:t>
село Тасқала, дома № 1, 3, 4, 5, 7, 9/1, 10, 13, 13/1, 15, 90, 100;</w:t>
            </w:r>
          </w:p>
          <w:p>
            <w:pPr>
              <w:spacing w:after="20"/>
              <w:ind w:left="20"/>
              <w:jc w:val="both"/>
            </w:pPr>
            <w:r>
              <w:rPr>
                <w:rFonts w:ascii="Times New Roman"/>
                <w:b w:val="false"/>
                <w:i w:val="false"/>
                <w:color w:val="000000"/>
                <w:sz w:val="20"/>
              </w:rPr>
              <w:t>
Крестьянское хозяйство Алгабас, дома № 6, 8, 10, 19, 20, 28, 28А, 30, 30/1, 30/2, 31, 31А, 32, 32А, 32Б, 33, 37, 38, 39, 40, 44;</w:t>
            </w:r>
          </w:p>
          <w:p>
            <w:pPr>
              <w:spacing w:after="20"/>
              <w:ind w:left="20"/>
              <w:jc w:val="both"/>
            </w:pPr>
            <w:r>
              <w:rPr>
                <w:rFonts w:ascii="Times New Roman"/>
                <w:b w:val="false"/>
                <w:i w:val="false"/>
                <w:color w:val="000000"/>
                <w:sz w:val="20"/>
              </w:rPr>
              <w:t>
Проезд № 1, дома № 4, 12;</w:t>
            </w:r>
          </w:p>
          <w:p>
            <w:pPr>
              <w:spacing w:after="20"/>
              <w:ind w:left="20"/>
              <w:jc w:val="both"/>
            </w:pPr>
            <w:r>
              <w:rPr>
                <w:rFonts w:ascii="Times New Roman"/>
                <w:b w:val="false"/>
                <w:i w:val="false"/>
                <w:color w:val="000000"/>
                <w:sz w:val="20"/>
              </w:rPr>
              <w:t>
Промышленная зона Анпз, дома № 1, 1, Блок 1, 1/1, 1/2, 1/3, 1/4, 5, 13, 14, 15, 15А;</w:t>
            </w:r>
          </w:p>
          <w:p>
            <w:pPr>
              <w:spacing w:after="20"/>
              <w:ind w:left="20"/>
              <w:jc w:val="both"/>
            </w:pPr>
            <w:r>
              <w:rPr>
                <w:rFonts w:ascii="Times New Roman"/>
                <w:b w:val="false"/>
                <w:i w:val="false"/>
                <w:color w:val="000000"/>
                <w:sz w:val="20"/>
              </w:rPr>
              <w:t>
Садовое общество Сая, дома № 1, 2, 5, 6, 8, 12, 13, 14, 16, 17, 21, 24, 28, 31, 34, 35, 36, 37, 38, 39, 40, 41, 45, 47, 50, 51, 53, 54;</w:t>
            </w:r>
          </w:p>
          <w:p>
            <w:pPr>
              <w:spacing w:after="20"/>
              <w:ind w:left="20"/>
              <w:jc w:val="both"/>
            </w:pPr>
            <w:r>
              <w:rPr>
                <w:rFonts w:ascii="Times New Roman"/>
                <w:b w:val="false"/>
                <w:i w:val="false"/>
                <w:color w:val="000000"/>
                <w:sz w:val="20"/>
              </w:rPr>
              <w:t>
Ряд № 1, дома № 3, 4, 6, 7, 8, 10, 11, 12, 13, 14, 15, 16, 18, 19, 20, 21, 22;</w:t>
            </w:r>
          </w:p>
          <w:p>
            <w:pPr>
              <w:spacing w:after="20"/>
              <w:ind w:left="20"/>
              <w:jc w:val="both"/>
            </w:pPr>
            <w:r>
              <w:rPr>
                <w:rFonts w:ascii="Times New Roman"/>
                <w:b w:val="false"/>
                <w:i w:val="false"/>
                <w:color w:val="000000"/>
                <w:sz w:val="20"/>
              </w:rPr>
              <w:t>
Ряд № 10, дома № 1А, 5, 8, 10, 11, 12, 15, 16, 17, 18, 22, 23, 25, 27, 28;</w:t>
            </w:r>
          </w:p>
          <w:p>
            <w:pPr>
              <w:spacing w:after="20"/>
              <w:ind w:left="20"/>
              <w:jc w:val="both"/>
            </w:pPr>
            <w:r>
              <w:rPr>
                <w:rFonts w:ascii="Times New Roman"/>
                <w:b w:val="false"/>
                <w:i w:val="false"/>
                <w:color w:val="000000"/>
                <w:sz w:val="20"/>
              </w:rPr>
              <w:t>
Ряд № 11, дома № 2А, 3, 4, 8, 10, 11, 12, 13, 15, 16, 17, 20, 21, 22, 23, 24, 26;</w:t>
            </w:r>
          </w:p>
          <w:p>
            <w:pPr>
              <w:spacing w:after="20"/>
              <w:ind w:left="20"/>
              <w:jc w:val="both"/>
            </w:pPr>
            <w:r>
              <w:rPr>
                <w:rFonts w:ascii="Times New Roman"/>
                <w:b w:val="false"/>
                <w:i w:val="false"/>
                <w:color w:val="000000"/>
                <w:sz w:val="20"/>
              </w:rPr>
              <w:t>
Ряд № 2, дома № 2, 4, 5, 6, 7, 9, 10, 11, 12, 13, 14, 16, 17, 18, 19, 20, 21, 22, 23, 25, 28, 29, 31, 33, 35, 36, 37, 39, 41, 43, 44, 45, 47, 49, 51, 53, 55, 57, 59, 76;</w:t>
            </w:r>
          </w:p>
          <w:p>
            <w:pPr>
              <w:spacing w:after="20"/>
              <w:ind w:left="20"/>
              <w:jc w:val="both"/>
            </w:pPr>
            <w:r>
              <w:rPr>
                <w:rFonts w:ascii="Times New Roman"/>
                <w:b w:val="false"/>
                <w:i w:val="false"/>
                <w:color w:val="000000"/>
                <w:sz w:val="20"/>
              </w:rPr>
              <w:t>
Ряд № 3, дома № 1, 1А, 2, 2А, 3, 4, 5, 6, 7, 8, 9, 10, 11, 12, 13, 14, 15, 16, 17, 19, 20, 21, 23, 24, 28, 28А, 28Б, 30, 30А, 32, 32А, 32Б;</w:t>
            </w:r>
          </w:p>
          <w:p>
            <w:pPr>
              <w:spacing w:after="20"/>
              <w:ind w:left="20"/>
              <w:jc w:val="both"/>
            </w:pPr>
            <w:r>
              <w:rPr>
                <w:rFonts w:ascii="Times New Roman"/>
                <w:b w:val="false"/>
                <w:i w:val="false"/>
                <w:color w:val="000000"/>
                <w:sz w:val="20"/>
              </w:rPr>
              <w:t>
сельский округ Кеңөзек, село Тасқала, Садовое общество Сая,Ряд № 4, дома № 1А, 3, 5, 7, 8, 9, 10, 11, 12, 13, 14, 15, 16, 16А, 17, 18, 19, 21, 23, 24, 25;</w:t>
            </w:r>
          </w:p>
          <w:p>
            <w:pPr>
              <w:spacing w:after="20"/>
              <w:ind w:left="20"/>
              <w:jc w:val="both"/>
            </w:pPr>
            <w:r>
              <w:rPr>
                <w:rFonts w:ascii="Times New Roman"/>
                <w:b w:val="false"/>
                <w:i w:val="false"/>
                <w:color w:val="000000"/>
                <w:sz w:val="20"/>
              </w:rPr>
              <w:t>
Ряд № 5, дома № 1, 1А, 1Б, 1В, 3, 5, 7, 9, 13, 15, 16, 17, 18, 19, 21, 23, 25, 38, 89;</w:t>
            </w:r>
          </w:p>
          <w:p>
            <w:pPr>
              <w:spacing w:after="20"/>
              <w:ind w:left="20"/>
              <w:jc w:val="both"/>
            </w:pPr>
            <w:r>
              <w:rPr>
                <w:rFonts w:ascii="Times New Roman"/>
                <w:b w:val="false"/>
                <w:i w:val="false"/>
                <w:color w:val="000000"/>
                <w:sz w:val="20"/>
              </w:rPr>
              <w:t>
Ряд № 6, дома № 1, 1А, 1Б, 1Г, 2, 2А, 3, 4, 5, 6, 7, 8, 9, 10, 12, 14, 18, 20, 22, 24, 26, 28, 30, 31, 31А;</w:t>
            </w:r>
          </w:p>
          <w:p>
            <w:pPr>
              <w:spacing w:after="20"/>
              <w:ind w:left="20"/>
              <w:jc w:val="both"/>
            </w:pPr>
            <w:r>
              <w:rPr>
                <w:rFonts w:ascii="Times New Roman"/>
                <w:b w:val="false"/>
                <w:i w:val="false"/>
                <w:color w:val="000000"/>
                <w:sz w:val="20"/>
              </w:rPr>
              <w:t>
Ряд № 7, дома № 1Б, 2Б, 3, 5, 7, 8, 9, 10, 11, 11, Корпус 11, 13, 14, 15, 16, 17, 18, 19, 20, 21, 22, 23, 24, 25, 26, 27, 28, 29, 30, 31;</w:t>
            </w:r>
          </w:p>
          <w:p>
            <w:pPr>
              <w:spacing w:after="20"/>
              <w:ind w:left="20"/>
              <w:jc w:val="both"/>
            </w:pPr>
            <w:r>
              <w:rPr>
                <w:rFonts w:ascii="Times New Roman"/>
                <w:b w:val="false"/>
                <w:i w:val="false"/>
                <w:color w:val="000000"/>
                <w:sz w:val="20"/>
              </w:rPr>
              <w:t>
Ряд № 8, дома № 1А, 1Б, 2, 2А, 2Б, 2В, 3, 4, 5, 6, 7, 8, 9, 11, 12, 14, 15, 16, 17, 18, 19, 20, 21, 23, 25, 26, 27, 28, 29, 30, 31;</w:t>
            </w:r>
          </w:p>
          <w:p>
            <w:pPr>
              <w:spacing w:after="20"/>
              <w:ind w:left="20"/>
              <w:jc w:val="both"/>
            </w:pPr>
            <w:r>
              <w:rPr>
                <w:rFonts w:ascii="Times New Roman"/>
                <w:b w:val="false"/>
                <w:i w:val="false"/>
                <w:color w:val="000000"/>
                <w:sz w:val="20"/>
              </w:rPr>
              <w:t>
Ряд № 9, дома № 1, 1А, 1Б, 2, 3, 4, 6, 7, 8, 9, 10, 11, 13, 14, 16, 24, 26, 27, 28, 29, 31;</w:t>
            </w:r>
          </w:p>
          <w:p>
            <w:pPr>
              <w:spacing w:after="20"/>
              <w:ind w:left="20"/>
              <w:jc w:val="both"/>
            </w:pPr>
            <w:r>
              <w:rPr>
                <w:rFonts w:ascii="Times New Roman"/>
                <w:b w:val="false"/>
                <w:i w:val="false"/>
                <w:color w:val="000000"/>
                <w:sz w:val="20"/>
              </w:rPr>
              <w:t>
Территория Бухарка, дома № 2, 5, 13А, 13, 19, 23, 29, 29А, 35, 59, 60, 61, 62, 63, 64, 65, 66, 82, 83, 85, 86, 87, 88, 89, 136, 138, 139, 140, 141, 142, 143, 144, 145, 300;</w:t>
            </w:r>
          </w:p>
          <w:p>
            <w:pPr>
              <w:spacing w:after="20"/>
              <w:ind w:left="20"/>
              <w:jc w:val="both"/>
            </w:pPr>
            <w:r>
              <w:rPr>
                <w:rFonts w:ascii="Times New Roman"/>
                <w:b w:val="false"/>
                <w:i w:val="false"/>
                <w:color w:val="000000"/>
                <w:sz w:val="20"/>
              </w:rPr>
              <w:t>
Ряд 1, дома № 1А, 28;</w:t>
            </w:r>
          </w:p>
          <w:p>
            <w:pPr>
              <w:spacing w:after="20"/>
              <w:ind w:left="20"/>
              <w:jc w:val="both"/>
            </w:pPr>
            <w:r>
              <w:rPr>
                <w:rFonts w:ascii="Times New Roman"/>
                <w:b w:val="false"/>
                <w:i w:val="false"/>
                <w:color w:val="000000"/>
                <w:sz w:val="20"/>
              </w:rPr>
              <w:t>
Ряд № 5, дом № 131;</w:t>
            </w:r>
          </w:p>
          <w:p>
            <w:pPr>
              <w:spacing w:after="20"/>
              <w:ind w:left="20"/>
              <w:jc w:val="both"/>
            </w:pPr>
            <w:r>
              <w:rPr>
                <w:rFonts w:ascii="Times New Roman"/>
                <w:b w:val="false"/>
                <w:i w:val="false"/>
                <w:color w:val="000000"/>
                <w:sz w:val="20"/>
              </w:rPr>
              <w:t>
Территория Котлован, дома № 1, 3, 5, 7, 8А, 10, 10А, 11, 11А, 12, 14, 16, 18, 19, 20, 21, 22, 23, 24, 25;</w:t>
            </w:r>
          </w:p>
          <w:p>
            <w:pPr>
              <w:spacing w:after="20"/>
              <w:ind w:left="20"/>
              <w:jc w:val="both"/>
            </w:pPr>
            <w:r>
              <w:rPr>
                <w:rFonts w:ascii="Times New Roman"/>
                <w:b w:val="false"/>
                <w:i w:val="false"/>
                <w:color w:val="000000"/>
                <w:sz w:val="20"/>
              </w:rPr>
              <w:t>
улица Алғабас, дома № 1, 1А, 1В, 2, 2/1, 3, 3/1, 3/2, 4, 4А, 5, 7, 7А, 7Б, 9, 9А, 11, 11А;</w:t>
            </w:r>
          </w:p>
          <w:p>
            <w:pPr>
              <w:spacing w:after="20"/>
              <w:ind w:left="20"/>
              <w:jc w:val="both"/>
            </w:pPr>
            <w:r>
              <w:rPr>
                <w:rFonts w:ascii="Times New Roman"/>
                <w:b w:val="false"/>
                <w:i w:val="false"/>
                <w:color w:val="000000"/>
                <w:sz w:val="20"/>
              </w:rPr>
              <w:t>
улица Бейбітшілік, дома № 1, 1Б, 2, 3, 4, 5, 6, 7, 8, 9, 9/2, 10, 10, Корпус 1, 11, 12, 12А, 13, 13А, 14, 15, 16, 16/1, 16/2, 17, 17/2, 18, 19, 20, 21, 21/1, 22, 22А, 23, 24, 24/1, 25/2, 26/2, 27/1, 27/2, 28, 28А, 29, 29/1, 30, 31, 32, 33, 33/1, 33/2, 33А, 33Д, 35, 35/1, 36, 37, 39, 41, 47, 65, 80;</w:t>
            </w:r>
          </w:p>
          <w:p>
            <w:pPr>
              <w:spacing w:after="20"/>
              <w:ind w:left="20"/>
              <w:jc w:val="both"/>
            </w:pPr>
            <w:r>
              <w:rPr>
                <w:rFonts w:ascii="Times New Roman"/>
                <w:b w:val="false"/>
                <w:i w:val="false"/>
                <w:color w:val="000000"/>
                <w:sz w:val="20"/>
              </w:rPr>
              <w:t>
улица Ерсұлтан Молдашев, дома № 1, 1А, 1Б, 1В, 1Г, 1Д, 2, 2/2, 2/2Б, 3, 3/2, 3/2А, 4, 4/1, 4/2, 4/2А, 5/1, 5/2, 6, 6/1, 6/1А, 7, 8, 8/1, 8/2, 9, 9/1, 9А, 10, 10А, 10Б, 11, 11/2, 11А, 11Б, 12, 12А, 12Б, 13, 13А, 13Б, 13В, 14, 14А, 15, 16, 17, 17А, 18, 18А, 19, 20, 22, 25, 25Б, 26, 26А, 27, 28, 28А, 28Б, 29, 29А, 30, 30А, 31, 31Б, 32, 32А, 33, 34, 34А, 35, 35А, 36, 36А, 36Б, 37, 38, 39, 40, 40/1, 41, 42, 43, 44, 44А, 45, 46, 47, 48, 48А, 49, 50, 51, 52, 52А, 53, 53А, 54А, 55, 56, 57, 57А, 58, 59, 59А, 60, 60А, 60Б, 61, 62, 63, 64, 64А, 64Б, 66, 66А, 66Б, 66Д, 67, 68, 69, 71, 73, 75, 77, 79, 83А, 84, 85, 85А, 89, 89А, 91, 93;</w:t>
            </w:r>
          </w:p>
          <w:p>
            <w:pPr>
              <w:spacing w:after="20"/>
              <w:ind w:left="20"/>
              <w:jc w:val="both"/>
            </w:pPr>
            <w:r>
              <w:rPr>
                <w:rFonts w:ascii="Times New Roman"/>
                <w:b w:val="false"/>
                <w:i w:val="false"/>
                <w:color w:val="000000"/>
                <w:sz w:val="20"/>
              </w:rPr>
              <w:t>
улица Жастар, дома № 1, 1/2, 1А, 1Б, 2, 2А, 2Б, 2Е, 3, 3/2, 3А, 3Б, 4, 4/1, 4Б, 5, 5/1, 6/1, 6/2, 7, 7А, 8, 8/1, 8/2, 10, 11, 12, 13, 14, 15, 16, 42;</w:t>
            </w:r>
          </w:p>
          <w:p>
            <w:pPr>
              <w:spacing w:after="20"/>
              <w:ind w:left="20"/>
              <w:jc w:val="both"/>
            </w:pPr>
            <w:r>
              <w:rPr>
                <w:rFonts w:ascii="Times New Roman"/>
                <w:b w:val="false"/>
                <w:i w:val="false"/>
                <w:color w:val="000000"/>
                <w:sz w:val="20"/>
              </w:rPr>
              <w:t>
улица Зинулла Ералиев, дома № 1, 1А, 2/1, 2А, 3, 3А, 4, 4А, 5, 6, 6, 7, 7А, 8, 8/1, 9, 9А, 10/1, 10/2, 11, 12, 13, 13А, 15, 16, 17, 80;</w:t>
            </w:r>
          </w:p>
          <w:p>
            <w:pPr>
              <w:spacing w:after="20"/>
              <w:ind w:left="20"/>
              <w:jc w:val="both"/>
            </w:pPr>
            <w:r>
              <w:rPr>
                <w:rFonts w:ascii="Times New Roman"/>
                <w:b w:val="false"/>
                <w:i w:val="false"/>
                <w:color w:val="000000"/>
                <w:sz w:val="20"/>
              </w:rPr>
              <w:t>
улица Кеңес, дома № 1, 1А, 2, 2А, 3, 3, 4, 5, 6, 6А, 7, 8, 8/2, 9, 9/1, 9/2, 10, 11/1, 11/2, 13, 14, 14А, 15, 15А, 16, 17, 51;</w:t>
            </w:r>
          </w:p>
          <w:p>
            <w:pPr>
              <w:spacing w:after="20"/>
              <w:ind w:left="20"/>
              <w:jc w:val="both"/>
            </w:pPr>
            <w:r>
              <w:rPr>
                <w:rFonts w:ascii="Times New Roman"/>
                <w:b w:val="false"/>
                <w:i w:val="false"/>
                <w:color w:val="000000"/>
                <w:sz w:val="20"/>
              </w:rPr>
              <w:t>
улица Орталық, дома № 1, 1/2, 1А, 1А, 1Б, 1Д, 1/1, 1Г, 2, 2/1, 2А, 2Б, 3, 3/1, 3А, 3В, 3Г, 3Б, 5, 5А, 5Б, 5В, 6, 6/1, 6/2, 6А, 6Б, 7, 7/1, 7/1Б, 9, 9/1, 9/2, 10/1, 10/2, 11, 11/1, 11/2, 11А, 13, 13/2, 13Б, 14/1, 14/2, 14/2А, 14Б, 14В, 15, 15А, 15В, 16, 16Б, 18Б, 18, 18А, 19А, 19Е, 20А, 20Б, 20В, 20Д, 22, 22/1, 22А, 24А, 24Б, 24В, 24, 27, 27А, 28, 29, 30, 32, 32А, 32Б, 36, 36Б, 38, 38А, 40, 41, 42, 43, 46, 48, 48А, 48Б, 48В, 50, 52, 52В, 56, 56А, 58, 60, 65, 96, 98, 100, 102, 103, 104, 105, 106, 108, 109, 110, 111, 112, 113, 115, 116, 117, 118;</w:t>
            </w:r>
          </w:p>
          <w:p>
            <w:pPr>
              <w:spacing w:after="20"/>
              <w:ind w:left="20"/>
              <w:jc w:val="both"/>
            </w:pPr>
            <w:r>
              <w:rPr>
                <w:rFonts w:ascii="Times New Roman"/>
                <w:b w:val="false"/>
                <w:i w:val="false"/>
                <w:color w:val="000000"/>
                <w:sz w:val="20"/>
              </w:rPr>
              <w:t>
улица Смағұл Қосыбаев, дома № 1, 2, 2Б, 3, 3А, 3Б, 4, 4А, 4Б, 5, 5А, 5Б, 6Б, 7, 7А, 7Б, 8Б, 9, 9А, 9Б, 9В, 9Г, 10, 10А, 10Б, 10Д, 11, 11А, 11Б, 12, 12А, 13, 13А, 14, 14А, 14Б, 15, 15Б, 15В, 16, 16А, 17, 17А, 18, 18А, 19, 20, 20А, 21, 21А, 22, 22А, 23, 23А, 24, 24А, 25, 25А, 26А, 27, 27А, 27Б, 28, 28А, 29, 29А, 29Б, 30, 31, 32, 32А, 32Б, 32В, 33, 33А, 34, 34А, 35, 35А, 36, 37, 38, 39, 40, 41, 42, 43, 44, 45, 46, 46/2, 46А, 47, 49А, 50, 51, 52, 53, 54, 55, 55А, 56, 57, 58, 59, 60, 62, 63, 64, 65, 66, 70, 71, 73, 74, 75, 77, 79, 80, 81, 83, 84, 85, 86, 87, 88, 89, 90, 91, 92, 93, 94А, 98;</w:t>
            </w:r>
          </w:p>
          <w:p>
            <w:pPr>
              <w:spacing w:after="20"/>
              <w:ind w:left="20"/>
              <w:jc w:val="both"/>
            </w:pPr>
            <w:r>
              <w:rPr>
                <w:rFonts w:ascii="Times New Roman"/>
                <w:b w:val="false"/>
                <w:i w:val="false"/>
                <w:color w:val="000000"/>
                <w:sz w:val="20"/>
              </w:rPr>
              <w:t>
улица Улица Мир, дома № 1, 2, 2/1, 3, 3/1, 3/1А, 3/2, 4, 5/2, 6, 7/1, 7/2, 8, 9, 9/2, 10, 11/1, 11/2, 12/1, 12А, 13, 13А, 14/2, 15, 16, 16/1Б, 17/1, 17/1Б, 17/2, 17/2Г, 18/1, 18/1А, 20/2, 21/2, 22, 23/1, 23/1Б, 24/1, 24/2, 24/2Б, 25/1, 26/1, 26/2, 31/1, 31/2, 35, 35/1, 36, 37, 39;</w:t>
            </w:r>
          </w:p>
          <w:p>
            <w:pPr>
              <w:spacing w:after="20"/>
              <w:ind w:left="20"/>
              <w:jc w:val="both"/>
            </w:pPr>
            <w:r>
              <w:rPr>
                <w:rFonts w:ascii="Times New Roman"/>
                <w:b w:val="false"/>
                <w:i w:val="false"/>
                <w:color w:val="000000"/>
                <w:sz w:val="20"/>
              </w:rPr>
              <w:t>
улица Ұлан, дома № 1, 1Б, 2, 2А, 2Б, 3, 3/1, 3/2, 4, 4/1, 5, 5/2, 6, 6/1, 7, 7/1, 8, 9/1, 9/2, 10, 11, 11/1, 12, 12/2, 12/3, 13, 13А, 14, 15;</w:t>
            </w:r>
          </w:p>
          <w:p>
            <w:pPr>
              <w:spacing w:after="20"/>
              <w:ind w:left="20"/>
              <w:jc w:val="both"/>
            </w:pPr>
            <w:r>
              <w:rPr>
                <w:rFonts w:ascii="Times New Roman"/>
                <w:b w:val="false"/>
                <w:i w:val="false"/>
                <w:color w:val="000000"/>
                <w:sz w:val="20"/>
              </w:rPr>
              <w:t>
Участок Зарослый, дома № 1, 1А, 2, 3, 5, 6, 7, 9,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Смагулова, дом 14, здание коммунального государственного предприятие на праве хозяйственного ведения "Атырауский областной кардиологический центр"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кардиологический центр"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Ғаббас Берғалиев, строение № 55А, здание Республиканского государственного учереждения "Воинская часть 41321" Министерства обороны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41433, 41321, 21642, 51151, Управление командования региональньных войск "Запад", Военное полицейское подразделение Атырауского гарнизона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жилой массив Водников-3, улица 14, строение 6, здание Республиканского государственного учреждения "Воинская часть 5546 Национальной гвардии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 5546"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Промышленная зона Атырауский нефтеперерабабывающий завод, дом 13, здание Республиканского государственного учреждения № 75 Комитета уголовно-исполнительной системы Министерства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Талкайран, улица Кенжеш Есмұханов, строение 40, здание коммунального государственного учреждения "Основная общеобразовательная школа Талгайран"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общество ТОО ЦБКО ОАО ЭмбаМұнайГаз, дом № 8;</w:t>
            </w:r>
          </w:p>
          <w:p>
            <w:pPr>
              <w:spacing w:after="20"/>
              <w:ind w:left="20"/>
              <w:jc w:val="both"/>
            </w:pPr>
            <w:r>
              <w:rPr>
                <w:rFonts w:ascii="Times New Roman"/>
                <w:b w:val="false"/>
                <w:i w:val="false"/>
                <w:color w:val="000000"/>
                <w:sz w:val="20"/>
              </w:rPr>
              <w:t>
сельский округ Кайыршакты, дома № 3, 5, 7, 54, 56, 59;</w:t>
            </w:r>
          </w:p>
          <w:p>
            <w:pPr>
              <w:spacing w:after="20"/>
              <w:ind w:left="20"/>
              <w:jc w:val="both"/>
            </w:pPr>
            <w:r>
              <w:rPr>
                <w:rFonts w:ascii="Times New Roman"/>
                <w:b w:val="false"/>
                <w:i w:val="false"/>
                <w:color w:val="000000"/>
                <w:sz w:val="20"/>
              </w:rPr>
              <w:t>
Садоводческое общество Құрылыс, дом № 9;</w:t>
            </w:r>
          </w:p>
          <w:p>
            <w:pPr>
              <w:spacing w:after="20"/>
              <w:ind w:left="20"/>
              <w:jc w:val="both"/>
            </w:pPr>
            <w:r>
              <w:rPr>
                <w:rFonts w:ascii="Times New Roman"/>
                <w:b w:val="false"/>
                <w:i w:val="false"/>
                <w:color w:val="000000"/>
                <w:sz w:val="20"/>
              </w:rPr>
              <w:t>
Садоводческое общество Сельхозтехника, дом № 56;</w:t>
            </w:r>
          </w:p>
          <w:p>
            <w:pPr>
              <w:spacing w:after="20"/>
              <w:ind w:left="20"/>
              <w:jc w:val="both"/>
            </w:pPr>
            <w:r>
              <w:rPr>
                <w:rFonts w:ascii="Times New Roman"/>
                <w:b w:val="false"/>
                <w:i w:val="false"/>
                <w:color w:val="000000"/>
                <w:sz w:val="20"/>
              </w:rPr>
              <w:t>
Садовое общество ОАО ЭмбаМунайГаз, дома № 4, 5, 10, 17, 18, 19, 21, 61, 67, 83, 102, 114, 136;</w:t>
            </w:r>
          </w:p>
          <w:p>
            <w:pPr>
              <w:spacing w:after="20"/>
              <w:ind w:left="20"/>
              <w:jc w:val="both"/>
            </w:pPr>
            <w:r>
              <w:rPr>
                <w:rFonts w:ascii="Times New Roman"/>
                <w:b w:val="false"/>
                <w:i w:val="false"/>
                <w:color w:val="000000"/>
                <w:sz w:val="20"/>
              </w:rPr>
              <w:t>
село Талкайран, дома № 4, 4А, 5, 6, 7, 18, 30, 40, 46;</w:t>
            </w:r>
          </w:p>
          <w:p>
            <w:pPr>
              <w:spacing w:after="20"/>
              <w:ind w:left="20"/>
              <w:jc w:val="both"/>
            </w:pPr>
            <w:r>
              <w:rPr>
                <w:rFonts w:ascii="Times New Roman"/>
                <w:b w:val="false"/>
                <w:i w:val="false"/>
                <w:color w:val="000000"/>
                <w:sz w:val="20"/>
              </w:rPr>
              <w:t>
Жилой массив Анпз, дома № 1, 2, 3, 4, 5, 6, 7, 9, 10, 11, 12, 13, 14, 15, 16, 17, 17А, 18, 19, 22, 23, 24, 26, 27, 30, 31, 32, 33, 34, 35, 36, 37, 38, 38А;</w:t>
            </w:r>
          </w:p>
          <w:p>
            <w:pPr>
              <w:spacing w:after="20"/>
              <w:ind w:left="20"/>
              <w:jc w:val="both"/>
            </w:pPr>
            <w:r>
              <w:rPr>
                <w:rFonts w:ascii="Times New Roman"/>
                <w:b w:val="false"/>
                <w:i w:val="false"/>
                <w:color w:val="000000"/>
                <w:sz w:val="20"/>
              </w:rPr>
              <w:t>
Микрорайон Болашақ,улица 15, дом № 1;</w:t>
            </w:r>
          </w:p>
          <w:p>
            <w:pPr>
              <w:spacing w:after="20"/>
              <w:ind w:left="20"/>
              <w:jc w:val="both"/>
            </w:pPr>
            <w:r>
              <w:rPr>
                <w:rFonts w:ascii="Times New Roman"/>
                <w:b w:val="false"/>
                <w:i w:val="false"/>
                <w:color w:val="000000"/>
                <w:sz w:val="20"/>
              </w:rPr>
              <w:t>
улица 16, дом № 1;</w:t>
            </w:r>
          </w:p>
          <w:p>
            <w:pPr>
              <w:spacing w:after="20"/>
              <w:ind w:left="20"/>
              <w:jc w:val="both"/>
            </w:pPr>
            <w:r>
              <w:rPr>
                <w:rFonts w:ascii="Times New Roman"/>
                <w:b w:val="false"/>
                <w:i w:val="false"/>
                <w:color w:val="000000"/>
                <w:sz w:val="20"/>
              </w:rPr>
              <w:t>
улица 19, дом № 1;</w:t>
            </w:r>
          </w:p>
          <w:p>
            <w:pPr>
              <w:spacing w:after="20"/>
              <w:ind w:left="20"/>
              <w:jc w:val="both"/>
            </w:pPr>
            <w:r>
              <w:rPr>
                <w:rFonts w:ascii="Times New Roman"/>
                <w:b w:val="false"/>
                <w:i w:val="false"/>
                <w:color w:val="000000"/>
                <w:sz w:val="20"/>
              </w:rPr>
              <w:t>
Проезд 1, дома № 1, 2, 3, 4, 5, 6, 7, 9, 11, 12;</w:t>
            </w:r>
          </w:p>
          <w:p>
            <w:pPr>
              <w:spacing w:after="20"/>
              <w:ind w:left="20"/>
              <w:jc w:val="both"/>
            </w:pPr>
            <w:r>
              <w:rPr>
                <w:rFonts w:ascii="Times New Roman"/>
                <w:b w:val="false"/>
                <w:i w:val="false"/>
                <w:color w:val="000000"/>
                <w:sz w:val="20"/>
              </w:rPr>
              <w:t>
Проезд 11, дома № 1, 3, 7;</w:t>
            </w:r>
          </w:p>
          <w:p>
            <w:pPr>
              <w:spacing w:after="20"/>
              <w:ind w:left="20"/>
              <w:jc w:val="both"/>
            </w:pPr>
            <w:r>
              <w:rPr>
                <w:rFonts w:ascii="Times New Roman"/>
                <w:b w:val="false"/>
                <w:i w:val="false"/>
                <w:color w:val="000000"/>
                <w:sz w:val="20"/>
              </w:rPr>
              <w:t>
Проезд 2, дома № 1А, 2, 4, 6, 6А, 8, 8Б, 10, 12А;</w:t>
            </w:r>
          </w:p>
          <w:p>
            <w:pPr>
              <w:spacing w:after="20"/>
              <w:ind w:left="20"/>
              <w:jc w:val="both"/>
            </w:pPr>
            <w:r>
              <w:rPr>
                <w:rFonts w:ascii="Times New Roman"/>
                <w:b w:val="false"/>
                <w:i w:val="false"/>
                <w:color w:val="000000"/>
                <w:sz w:val="20"/>
              </w:rPr>
              <w:t>
Проезд 4, дома № 1, 2, 2А, 3, 4, 7, 8, 9, 10;</w:t>
            </w:r>
          </w:p>
          <w:p>
            <w:pPr>
              <w:spacing w:after="20"/>
              <w:ind w:left="20"/>
              <w:jc w:val="both"/>
            </w:pPr>
            <w:r>
              <w:rPr>
                <w:rFonts w:ascii="Times New Roman"/>
                <w:b w:val="false"/>
                <w:i w:val="false"/>
                <w:color w:val="000000"/>
                <w:sz w:val="20"/>
              </w:rPr>
              <w:t>
Проезд 5, дома № 1, 3, 7, 9;</w:t>
            </w:r>
          </w:p>
          <w:p>
            <w:pPr>
              <w:spacing w:after="20"/>
              <w:ind w:left="20"/>
              <w:jc w:val="both"/>
            </w:pPr>
            <w:r>
              <w:rPr>
                <w:rFonts w:ascii="Times New Roman"/>
                <w:b w:val="false"/>
                <w:i w:val="false"/>
                <w:color w:val="000000"/>
                <w:sz w:val="20"/>
              </w:rPr>
              <w:t>
Проезд 6, дома № 1, 2, 3, 4, 6, 8, 10, 13, 14, 15, 18, 18А;</w:t>
            </w:r>
          </w:p>
          <w:p>
            <w:pPr>
              <w:spacing w:after="20"/>
              <w:ind w:left="20"/>
              <w:jc w:val="both"/>
            </w:pPr>
            <w:r>
              <w:rPr>
                <w:rFonts w:ascii="Times New Roman"/>
                <w:b w:val="false"/>
                <w:i w:val="false"/>
                <w:color w:val="000000"/>
                <w:sz w:val="20"/>
              </w:rPr>
              <w:t>
сельский округ Кайыршакты, село Талкайран, Проезд № 12, дома № 1, 3, 5, 7;</w:t>
            </w:r>
          </w:p>
          <w:p>
            <w:pPr>
              <w:spacing w:after="20"/>
              <w:ind w:left="20"/>
              <w:jc w:val="both"/>
            </w:pPr>
            <w:r>
              <w:rPr>
                <w:rFonts w:ascii="Times New Roman"/>
                <w:b w:val="false"/>
                <w:i w:val="false"/>
                <w:color w:val="000000"/>
                <w:sz w:val="20"/>
              </w:rPr>
              <w:t>
Проезд № 3, дома № 2, 4, 6, 8;</w:t>
            </w:r>
          </w:p>
          <w:p>
            <w:pPr>
              <w:spacing w:after="20"/>
              <w:ind w:left="20"/>
              <w:jc w:val="both"/>
            </w:pPr>
            <w:r>
              <w:rPr>
                <w:rFonts w:ascii="Times New Roman"/>
                <w:b w:val="false"/>
                <w:i w:val="false"/>
                <w:color w:val="000000"/>
                <w:sz w:val="20"/>
              </w:rPr>
              <w:t>
Садоводческое общество Мадина – Атырау, дома № 3, 4, 6, 7, 8, 9, 10, 11, 12, 15, 16, 18, 20, 21, 22, 23, 24, 25, 26, 27, 28;</w:t>
            </w:r>
          </w:p>
          <w:p>
            <w:pPr>
              <w:spacing w:after="20"/>
              <w:ind w:left="20"/>
              <w:jc w:val="both"/>
            </w:pPr>
            <w:r>
              <w:rPr>
                <w:rFonts w:ascii="Times New Roman"/>
                <w:b w:val="false"/>
                <w:i w:val="false"/>
                <w:color w:val="000000"/>
                <w:sz w:val="20"/>
              </w:rPr>
              <w:t>
Садоводческое общество ТОО ЦБКО ОАО ЭмбаМұнайГаз, дома № 1, 1А, 2, 2А, 3, 3А, 4, 5, 6, 8, 10, 11, 12, 13, 14, 15, 19, 20, 22, 25, 27, 32, 33, 34, 36, 38, 43, 44, 47, 50, 51, 52, 54, 55, 56, 57, 58, 59, 61, 62, 63, 64, 65, 66, 70, 71, 72, 76, 79, 80, 82, 83, 84, 85, 87, 88, 89, 90, 91, 92, 93, 94, 96, 97, 97/1, 98, 99, 100, 101, 102, 103, 105, 106, 107, 108, 109, 110, 110А, 112, 113, 114, 115, 116, 117, 119, 121, 122, 123, 124, 125, 126, 127, 128, 129, 130, 131, 132, 133, 135, 136, 137, 140, 141, 142, 144, 149, 150, 151, 152, 153, 154, 155, 156, 157, 158, 159, 160, 161, 162, 163, 164, 165, 166, 167, 170, 170А, 171, 171А, 171Б, 180, 181, 182, 200, 200/1, 200/2, 200/3, 200/4, 200/5, 200/6, 202, 204, 206, 208, 210, 212, 214, 216, 218, 220, 222, 224, 226, 228, 230, 232, 234, 236, 238, 240, 242, 244, 246, 248, 250, 252, 254, 256, 258, 260, 262, 264, 266, 268, 270, 272, 274, 276, 278, 280, 282, 284, 286, 288, 290, 292, 294, 296, 298, 300, 302, 304, 306, 308, 310, 312, 314, 316, 318, 320, 322, 324, 326, 328, 330, 332, 334, 336, 338, 340, 341, 341/1, 341А, 342, 344, 346, 348, 350, 352, 354, 356, 358, 358/1, 358/10, 358/11, 358/12, 358/13, 358/14, 358/15, 358/2, 358/3, 358/4, 358/5, 358/6, 358/7, 358/8, 358/9, 360, 360/1, 360/2, 360/3, 360/4, 360/5, 360/6, 360/7, 362, 362/1, 362/10, 362/11, 362/12, 362/13, 362/14, 362/15, 362/16, 362/17, 362/18, 362/19, 362/2, 362/20, 362/21, 362/22, 362/23, 362/24, 362/25, 362/26, 362/27, 362/28, 362/29, 362/3, 362/30, 362/31, 362/32, 362/33, 362/34, 362/35, 362/36, 362/37, 362/38, 362/39, 362/4, 362/40, 362/41, 362/42, 362/43, 362/44, 362/45, 362/46, 362/47, 362/48, 362/49, 362/5, 362/50, 362/51, 362/52, 362/53, 362/54, 362/55, 362/56, 362/57, 362/58, 362/59, 362/6, 362/60, 362/61, 362/7, 362/8, 362/9, 364, 364А, 366, 366/1, 366/10, 366/11, 366/12, 366/13, 366/2, 366/3, 366/4, 366/5, 366/6, 366/7, 366/8, 366/9, 368;</w:t>
            </w:r>
          </w:p>
          <w:p>
            <w:pPr>
              <w:spacing w:after="20"/>
              <w:ind w:left="20"/>
              <w:jc w:val="both"/>
            </w:pPr>
            <w:r>
              <w:rPr>
                <w:rFonts w:ascii="Times New Roman"/>
                <w:b w:val="false"/>
                <w:i w:val="false"/>
                <w:color w:val="000000"/>
                <w:sz w:val="20"/>
              </w:rPr>
              <w:t>
Садовое общество Атыраумунайгазгеология, дома № 1А, 2А, 3А, 4, 4А, 6, 6А, 8, 9, 12, 15, 17, 20, 23, 25, 27, 28, 30, 31А, 32А, 33, 33А, 35, 37, 41, 45, 46, 49, 52, 56, 58, 62, 68, 70, 72, 80, 86, 93, 94, 95, 96, 101, 108, 109, 110, 114, 116, 117, 117А, 118, 119, 120, 122, 125, 126, 128, 131, 133, 135, 136, 137, 145, 150, 158, 159, 160, 162, 163, 165, 169, 171, 173, 175, 176, 177, 179, 182, 183, 186, 186, Корпус 1, 187, 187, Корпус 1, 187, Корпус 2, 188, 194, 196, 198, 204, 208, 210, 211, 214, 219, 223, 226, 229, 232, 233, 237, 239, 242, 249, 251, 252, 253, 257, 261, 263, 265, 267, 268, 271, 273, 274, 277, 284, 290, 291, 292, 293, 294, 295, 299, 301, 302, 305, 310, 311, 312, 313, 314, 315, 320, 324, 327, 330, 333, 335, 336, 337, 338, 339, 340, 341, 342, 343, 344, 347А, 348, 352, 353, 356, 361, 364, 365, 371, 372, 378, 384, 389, 393, 394, 399, 403, 407, 408, 411, 412, 413, 414, 417, 419, 420, 422, 423, 424, 425, 427, 428, 429, 430, 430А, 431, 433, 434, 438, 440, 441, 442, 445, 448, 451, 453, 456, 458, 459, 460, 461, 465, 466, 467, 468, 469, 470, 470А, 475, 477, 479, 480, 481, 488, 490, 507, 508, 511, 514, 515, 516, 517, 524/2, 525, 526, 527, 527, Корпус 1, 527/1, 527/2, 528, 529, 530, 532, 536, 538, 538, Корпус 1, 539, 539, Корпус 1, 540, 541, 552, 600, 601, 602, 603, 604, 605, 606, 607, 608, 609, 610, 611;</w:t>
            </w:r>
          </w:p>
          <w:p>
            <w:pPr>
              <w:spacing w:after="20"/>
              <w:ind w:left="20"/>
              <w:jc w:val="both"/>
            </w:pPr>
            <w:r>
              <w:rPr>
                <w:rFonts w:ascii="Times New Roman"/>
                <w:b w:val="false"/>
                <w:i w:val="false"/>
                <w:color w:val="000000"/>
                <w:sz w:val="20"/>
              </w:rPr>
              <w:t>
Садовое общество Колос, дома № 1, 2, 3Б, 3В, 4, 5, 5А, 5Б, 6, 6А, 7, 9, 11, 12, 13, 14, 15, 17, 19, 20, 24, 25, 26, 27, 28, 29, 30, 32, 33, 34, 35, 35А, 36, 37, 38, 39, 41, 42, 44, 45, 46, 46А, 47, 48, 49, 52, 53, 54, 55;</w:t>
            </w:r>
          </w:p>
          <w:p>
            <w:pPr>
              <w:spacing w:after="20"/>
              <w:ind w:left="20"/>
              <w:jc w:val="both"/>
            </w:pPr>
            <w:r>
              <w:rPr>
                <w:rFonts w:ascii="Times New Roman"/>
                <w:b w:val="false"/>
                <w:i w:val="false"/>
                <w:color w:val="000000"/>
                <w:sz w:val="20"/>
              </w:rPr>
              <w:t>
Садовое общество Колос,Ряд 3, дома № 6, 10, 12, 17, 23;</w:t>
            </w:r>
          </w:p>
          <w:p>
            <w:pPr>
              <w:spacing w:after="20"/>
              <w:ind w:left="20"/>
              <w:jc w:val="both"/>
            </w:pPr>
            <w:r>
              <w:rPr>
                <w:rFonts w:ascii="Times New Roman"/>
                <w:b w:val="false"/>
                <w:i w:val="false"/>
                <w:color w:val="000000"/>
                <w:sz w:val="20"/>
              </w:rPr>
              <w:t>
Садовое общество Нефтепереработчик, дома № 1А, 2А, 4, 5, 6, 7, 8, 8А, 9, 9А, 10, 11, 11А, 11Б, 12, 14А, 15, 15А, 16, 18, 18А, 19, 20, 23А, 25, 27, 29, 30, 35, 37, 39, 40, 54, 54А, 57, 59, 60, 61, 64, 69, 71, 72, 77, 78, 79, 79Б, 79В, 79Г, 79Е, 79Ж, 79И, 80А, 80Б, 86, 92, 100, 106, 107, 108, 110, 111, 112, 115, 121А, 123, 152, 160;</w:t>
            </w:r>
          </w:p>
          <w:p>
            <w:pPr>
              <w:spacing w:after="20"/>
              <w:ind w:left="20"/>
              <w:jc w:val="both"/>
            </w:pPr>
            <w:r>
              <w:rPr>
                <w:rFonts w:ascii="Times New Roman"/>
                <w:b w:val="false"/>
                <w:i w:val="false"/>
                <w:color w:val="000000"/>
                <w:sz w:val="20"/>
              </w:rPr>
              <w:t>
Ряд 2, дома № 1, 5, 9, 11А, 13, 13А, 16, 17, 18, 18А, 20, 20А, 25, 40, 42, 43, 46, 46А, 48, 48А, 49, 51, 52, 54, 56, 58, 60, 61, 66, 82, 84, 84А, 102, 120, 121В, 134, 158;</w:t>
            </w:r>
          </w:p>
          <w:p>
            <w:pPr>
              <w:spacing w:after="20"/>
              <w:ind w:left="20"/>
              <w:jc w:val="both"/>
            </w:pPr>
            <w:r>
              <w:rPr>
                <w:rFonts w:ascii="Times New Roman"/>
                <w:b w:val="false"/>
                <w:i w:val="false"/>
                <w:color w:val="000000"/>
                <w:sz w:val="20"/>
              </w:rPr>
              <w:t>
Ряд 3, дома № 1, 1А, 17, 17А;</w:t>
            </w:r>
          </w:p>
          <w:p>
            <w:pPr>
              <w:spacing w:after="20"/>
              <w:ind w:left="20"/>
              <w:jc w:val="both"/>
            </w:pPr>
            <w:r>
              <w:rPr>
                <w:rFonts w:ascii="Times New Roman"/>
                <w:b w:val="false"/>
                <w:i w:val="false"/>
                <w:color w:val="000000"/>
                <w:sz w:val="20"/>
              </w:rPr>
              <w:t>
Ряд 6, дом № 10;</w:t>
            </w:r>
          </w:p>
          <w:p>
            <w:pPr>
              <w:spacing w:after="20"/>
              <w:ind w:left="20"/>
              <w:jc w:val="both"/>
            </w:pPr>
            <w:r>
              <w:rPr>
                <w:rFonts w:ascii="Times New Roman"/>
                <w:b w:val="false"/>
                <w:i w:val="false"/>
                <w:color w:val="000000"/>
                <w:sz w:val="20"/>
              </w:rPr>
              <w:t>
Ряд № 1, дома № 8, 11А, 14, 14А, 21, 25, 28, 68, 114;</w:t>
            </w:r>
          </w:p>
          <w:p>
            <w:pPr>
              <w:spacing w:after="20"/>
              <w:ind w:left="20"/>
              <w:jc w:val="both"/>
            </w:pPr>
            <w:r>
              <w:rPr>
                <w:rFonts w:ascii="Times New Roman"/>
                <w:b w:val="false"/>
                <w:i w:val="false"/>
                <w:color w:val="000000"/>
                <w:sz w:val="20"/>
              </w:rPr>
              <w:t>
Ряд № 4, дома № 1, 1Б, 2, 3, 4, 4А, 5, 6, 7, 8, 9, 10, 11, 22, 23, 25, 26, 27, 28, 32, 41, 51, 57, 87, 89, 105, 115, 121, 145, 154, 155, 159, 173А, 175;</w:t>
            </w:r>
          </w:p>
          <w:p>
            <w:pPr>
              <w:spacing w:after="20"/>
              <w:ind w:left="20"/>
              <w:jc w:val="both"/>
            </w:pPr>
            <w:r>
              <w:rPr>
                <w:rFonts w:ascii="Times New Roman"/>
                <w:b w:val="false"/>
                <w:i w:val="false"/>
                <w:color w:val="000000"/>
                <w:sz w:val="20"/>
              </w:rPr>
              <w:t>
улица Насосная, дома № 17А, 18А, 35, 35А, 39, 85, 115А, 119, 119А, 134, 135Б, 138А;</w:t>
            </w:r>
          </w:p>
          <w:p>
            <w:pPr>
              <w:spacing w:after="20"/>
              <w:ind w:left="20"/>
              <w:jc w:val="both"/>
            </w:pPr>
            <w:r>
              <w:rPr>
                <w:rFonts w:ascii="Times New Roman"/>
                <w:b w:val="false"/>
                <w:i w:val="false"/>
                <w:color w:val="000000"/>
                <w:sz w:val="20"/>
              </w:rPr>
              <w:t>
Садовое общество ОАО АНПЗ, дома № 1Б, 1В, 4, 5, 6, 11, 13, 16, 24, 25, 25А, 28, 40, 47, 48, 65, 65А, 67, 67А, 101, 115Г, 117, 118, 120;</w:t>
            </w:r>
          </w:p>
          <w:p>
            <w:pPr>
              <w:spacing w:after="20"/>
              <w:ind w:left="20"/>
              <w:jc w:val="both"/>
            </w:pPr>
            <w:r>
              <w:rPr>
                <w:rFonts w:ascii="Times New Roman"/>
                <w:b w:val="false"/>
                <w:i w:val="false"/>
                <w:color w:val="000000"/>
                <w:sz w:val="20"/>
              </w:rPr>
              <w:t>
Территория Котлован, дома № 15, 20;</w:t>
            </w:r>
          </w:p>
          <w:p>
            <w:pPr>
              <w:spacing w:after="20"/>
              <w:ind w:left="20"/>
              <w:jc w:val="both"/>
            </w:pPr>
            <w:r>
              <w:rPr>
                <w:rFonts w:ascii="Times New Roman"/>
                <w:b w:val="false"/>
                <w:i w:val="false"/>
                <w:color w:val="000000"/>
                <w:sz w:val="20"/>
              </w:rPr>
              <w:t>
улица 10, дома № 1, 2, 3, 4, 5, 6, 8, 10, 11, 12, 14, 16, 18;</w:t>
            </w:r>
          </w:p>
          <w:p>
            <w:pPr>
              <w:spacing w:after="20"/>
              <w:ind w:left="20"/>
              <w:jc w:val="both"/>
            </w:pPr>
            <w:r>
              <w:rPr>
                <w:rFonts w:ascii="Times New Roman"/>
                <w:b w:val="false"/>
                <w:i w:val="false"/>
                <w:color w:val="000000"/>
                <w:sz w:val="20"/>
              </w:rPr>
              <w:t>
улица 11, дома № 1, 3, 5, 7, 8, 9, 10, 11, 12, 13, 14, 15, 16, 17, 18, 19, 20, 21, 22, 23, 24, 25, 27, 29;</w:t>
            </w:r>
          </w:p>
          <w:p>
            <w:pPr>
              <w:spacing w:after="20"/>
              <w:ind w:left="20"/>
              <w:jc w:val="both"/>
            </w:pPr>
            <w:r>
              <w:rPr>
                <w:rFonts w:ascii="Times New Roman"/>
                <w:b w:val="false"/>
                <w:i w:val="false"/>
                <w:color w:val="000000"/>
                <w:sz w:val="20"/>
              </w:rPr>
              <w:t>
улица 12, дома № 1, 2, 3, 4, 5, 6, 7, 8, 9, 10, 11;</w:t>
            </w:r>
          </w:p>
          <w:p>
            <w:pPr>
              <w:spacing w:after="20"/>
              <w:ind w:left="20"/>
              <w:jc w:val="both"/>
            </w:pPr>
            <w:r>
              <w:rPr>
                <w:rFonts w:ascii="Times New Roman"/>
                <w:b w:val="false"/>
                <w:i w:val="false"/>
                <w:color w:val="000000"/>
                <w:sz w:val="20"/>
              </w:rPr>
              <w:t>
улица 13, дома № 1, 3, 5, 7, 9, 11, 13, 15, 17, 19, 21;</w:t>
            </w:r>
          </w:p>
          <w:p>
            <w:pPr>
              <w:spacing w:after="20"/>
              <w:ind w:left="20"/>
              <w:jc w:val="both"/>
            </w:pPr>
            <w:r>
              <w:rPr>
                <w:rFonts w:ascii="Times New Roman"/>
                <w:b w:val="false"/>
                <w:i w:val="false"/>
                <w:color w:val="000000"/>
                <w:sz w:val="20"/>
              </w:rPr>
              <w:t>
улица 16, дома № 21, 23;</w:t>
            </w:r>
          </w:p>
          <w:p>
            <w:pPr>
              <w:spacing w:after="20"/>
              <w:ind w:left="20"/>
              <w:jc w:val="both"/>
            </w:pPr>
            <w:r>
              <w:rPr>
                <w:rFonts w:ascii="Times New Roman"/>
                <w:b w:val="false"/>
                <w:i w:val="false"/>
                <w:color w:val="000000"/>
                <w:sz w:val="20"/>
              </w:rPr>
              <w:t>
улица 4, дома № 1, 3, 5, 6, 8, 10А, 12, 12А, 14, 16, 18, 20, 22, 24, 26, 28, 30, 32, 66;</w:t>
            </w:r>
          </w:p>
          <w:p>
            <w:pPr>
              <w:spacing w:after="20"/>
              <w:ind w:left="20"/>
              <w:jc w:val="both"/>
            </w:pPr>
            <w:r>
              <w:rPr>
                <w:rFonts w:ascii="Times New Roman"/>
                <w:b w:val="false"/>
                <w:i w:val="false"/>
                <w:color w:val="000000"/>
                <w:sz w:val="20"/>
              </w:rPr>
              <w:t>
улица 9, дома № 1, 2, 3, 4, 5, 6, 7, 9, 11, 13, 15, 19, 21, 23, 25, 27, 29, 31;</w:t>
            </w:r>
          </w:p>
          <w:p>
            <w:pPr>
              <w:spacing w:after="20"/>
              <w:ind w:left="20"/>
              <w:jc w:val="both"/>
            </w:pPr>
            <w:r>
              <w:rPr>
                <w:rFonts w:ascii="Times New Roman"/>
                <w:b w:val="false"/>
                <w:i w:val="false"/>
                <w:color w:val="000000"/>
                <w:sz w:val="20"/>
              </w:rPr>
              <w:t>
улица № 14, дом № 2;</w:t>
            </w:r>
          </w:p>
          <w:p>
            <w:pPr>
              <w:spacing w:after="20"/>
              <w:ind w:left="20"/>
              <w:jc w:val="both"/>
            </w:pPr>
            <w:r>
              <w:rPr>
                <w:rFonts w:ascii="Times New Roman"/>
                <w:b w:val="false"/>
                <w:i w:val="false"/>
                <w:color w:val="000000"/>
                <w:sz w:val="20"/>
              </w:rPr>
              <w:t>
улица № 5, дома № 2, 4, 6, 10, 12, 16, 18, 20, 22;</w:t>
            </w:r>
          </w:p>
          <w:p>
            <w:pPr>
              <w:spacing w:after="20"/>
              <w:ind w:left="20"/>
              <w:jc w:val="both"/>
            </w:pPr>
            <w:r>
              <w:rPr>
                <w:rFonts w:ascii="Times New Roman"/>
                <w:b w:val="false"/>
                <w:i w:val="false"/>
                <w:color w:val="000000"/>
                <w:sz w:val="20"/>
              </w:rPr>
              <w:t>
улица № 7, дома № 1, 2, 3, 4, 5, 7, 8, 9, 10, 11, 12, 13, 14, 15, 16, 17, 18, 19, 20, 21, 22, 23, 24, 25, 26, 27, 28, 29, 30, 31, 32, 33, 34, 35, 36, 37, 39, 40, 42;</w:t>
            </w:r>
          </w:p>
          <w:p>
            <w:pPr>
              <w:spacing w:after="20"/>
              <w:ind w:left="20"/>
              <w:jc w:val="both"/>
            </w:pPr>
            <w:r>
              <w:rPr>
                <w:rFonts w:ascii="Times New Roman"/>
                <w:b w:val="false"/>
                <w:i w:val="false"/>
                <w:color w:val="000000"/>
                <w:sz w:val="20"/>
              </w:rPr>
              <w:t>
улица Абылай Хан, дома № 1, 2, 3, 4, 5, 7, 8, 9, 10, 11, 12, 14, 15, 17, 18, 20, 21, 22, 23, 24, 25, 26, 27, 28, 29, 30, 31, 33, 35, 37, 39, 41, 43, 45, 47, 49;</w:t>
            </w:r>
          </w:p>
          <w:p>
            <w:pPr>
              <w:spacing w:after="20"/>
              <w:ind w:left="20"/>
              <w:jc w:val="both"/>
            </w:pPr>
            <w:r>
              <w:rPr>
                <w:rFonts w:ascii="Times New Roman"/>
                <w:b w:val="false"/>
                <w:i w:val="false"/>
                <w:color w:val="000000"/>
                <w:sz w:val="20"/>
              </w:rPr>
              <w:t>
улица Аубакир Шерниязов, дома № 2, 3, 4, 5, 6, 7, 8, 9, 10, 11, 12, 13, 14, 15, 16, 18, 19, 20, 21, 22, 23, 24, 25, 26, 28, 28, Корпус 28, 29, 30, 31, 32, 33, 34, 35, 36, 37, 38, 39;</w:t>
            </w:r>
          </w:p>
          <w:p>
            <w:pPr>
              <w:spacing w:after="20"/>
              <w:ind w:left="20"/>
              <w:jc w:val="both"/>
            </w:pPr>
            <w:r>
              <w:rPr>
                <w:rFonts w:ascii="Times New Roman"/>
                <w:b w:val="false"/>
                <w:i w:val="false"/>
                <w:color w:val="000000"/>
                <w:sz w:val="20"/>
              </w:rPr>
              <w:t>
улица Дусип Муканов, дома № 1, 2, 2А, 3, 4, 6, 8, 11;</w:t>
            </w:r>
          </w:p>
          <w:p>
            <w:pPr>
              <w:spacing w:after="20"/>
              <w:ind w:left="20"/>
              <w:jc w:val="both"/>
            </w:pPr>
            <w:r>
              <w:rPr>
                <w:rFonts w:ascii="Times New Roman"/>
                <w:b w:val="false"/>
                <w:i w:val="false"/>
                <w:color w:val="000000"/>
                <w:sz w:val="20"/>
              </w:rPr>
              <w:t>
улица Ізбасар Жұмалин, дома № 1, 1А, 3А, 4, 5А, 6, 6А, 7, 8, 9А, 10, 11, 12, 13, 14, 15, 16, 16А, 17, 18, 18А, 19, 20, 21, 23, 23/2, 24А, 25, 26А, 26Б, 28, 29, 31, 32, 33, 35, 35/1, 35А, 35Б, 41, 42, 63;</w:t>
            </w:r>
          </w:p>
          <w:p>
            <w:pPr>
              <w:spacing w:after="20"/>
              <w:ind w:left="20"/>
              <w:jc w:val="both"/>
            </w:pPr>
            <w:r>
              <w:rPr>
                <w:rFonts w:ascii="Times New Roman"/>
                <w:b w:val="false"/>
                <w:i w:val="false"/>
                <w:color w:val="000000"/>
                <w:sz w:val="20"/>
              </w:rPr>
              <w:t>
улица Кенжеш Есмұханов, дома № 3, 3/2, 5, 6, 7/1, 7/2, 9, 11, 27, 36, 36, Корпус 2, 36/2, 40, 40А, 40Б, 40В, 43, 46, 47, 48, 55, 55А, 57, 57/1, 57/2, 57/3, 59, 59А, 61, 63/2, 65, 67, 67А, 71, 73, 75, 77А, 79, 81, 83, 85, 85А;</w:t>
            </w:r>
          </w:p>
          <w:p>
            <w:pPr>
              <w:spacing w:after="20"/>
              <w:ind w:left="20"/>
              <w:jc w:val="both"/>
            </w:pPr>
            <w:r>
              <w:rPr>
                <w:rFonts w:ascii="Times New Roman"/>
                <w:b w:val="false"/>
                <w:i w:val="false"/>
                <w:color w:val="000000"/>
                <w:sz w:val="20"/>
              </w:rPr>
              <w:t>
улица Қабанбай Батыр,дома № 2, 4, 6, 8, 10, 12, 16, 18, 20, 22, 24, 26, 28, 30, 32, 34, 36, 38, 40, 42, 44, 46, 48, 50;</w:t>
            </w:r>
          </w:p>
          <w:p>
            <w:pPr>
              <w:spacing w:after="20"/>
              <w:ind w:left="20"/>
              <w:jc w:val="both"/>
            </w:pPr>
            <w:r>
              <w:rPr>
                <w:rFonts w:ascii="Times New Roman"/>
                <w:b w:val="false"/>
                <w:i w:val="false"/>
                <w:color w:val="000000"/>
                <w:sz w:val="20"/>
              </w:rPr>
              <w:t>
улица Мақсот Ідірісов, дома № 1А, 5, 9, 11, 13, 15, 17, 19;</w:t>
            </w:r>
          </w:p>
          <w:p>
            <w:pPr>
              <w:spacing w:after="20"/>
              <w:ind w:left="20"/>
              <w:jc w:val="both"/>
            </w:pPr>
            <w:r>
              <w:rPr>
                <w:rFonts w:ascii="Times New Roman"/>
                <w:b w:val="false"/>
                <w:i w:val="false"/>
                <w:color w:val="000000"/>
                <w:sz w:val="20"/>
              </w:rPr>
              <w:t>
улица Сабыр Маңғыстауов, дома № 1, 2, 3, 4, 5, 6, 7, 8, 10, 12, 14, 16, 18, 20, 22, 24, 26, 28, 30, 32, 34;</w:t>
            </w:r>
          </w:p>
          <w:p>
            <w:pPr>
              <w:spacing w:after="20"/>
              <w:ind w:left="20"/>
              <w:jc w:val="both"/>
            </w:pPr>
            <w:r>
              <w:rPr>
                <w:rFonts w:ascii="Times New Roman"/>
                <w:b w:val="false"/>
                <w:i w:val="false"/>
                <w:color w:val="000000"/>
                <w:sz w:val="20"/>
              </w:rPr>
              <w:t>
улица Тәжі Сәуіров, дома № 1, 1/2, 1Б, 1В, 1Д, 2, 2Б, 2/1, 3, 4, 4/2, 4А, 5, 6, 7А, 9, 10, 10А, 12, 13, 16, 16А, 18, 19, 19А, 20, 21, 22, 24, 26, 26А, 27, 27А, 28, 29, 30, 31А, 32, 34, 35, 35А, 37, 37А, 38, 39, 40, 41А, 42, 43, 44, 44А, 45, 45А, 45Б, 46, 47, 48, 49, 50, 51, 53А, 55, 55А, 56, 57, 58, 63, 64, 65, 66, 69, 69А, 70, 72;</w:t>
            </w:r>
          </w:p>
          <w:p>
            <w:pPr>
              <w:spacing w:after="20"/>
              <w:ind w:left="20"/>
              <w:jc w:val="both"/>
            </w:pPr>
            <w:r>
              <w:rPr>
                <w:rFonts w:ascii="Times New Roman"/>
                <w:b w:val="false"/>
                <w:i w:val="false"/>
                <w:color w:val="000000"/>
                <w:sz w:val="20"/>
              </w:rPr>
              <w:t>
улица Тәжік Таңатаров, дома № 4, 5, 6, 9, 11, 12, 12А, 13, 14, 16, 16А, 19, 22, 22А, 23А, 67А, 85;</w:t>
            </w:r>
          </w:p>
          <w:p>
            <w:pPr>
              <w:spacing w:after="20"/>
              <w:ind w:left="20"/>
              <w:jc w:val="both"/>
            </w:pPr>
            <w:r>
              <w:rPr>
                <w:rFonts w:ascii="Times New Roman"/>
                <w:b w:val="false"/>
                <w:i w:val="false"/>
                <w:color w:val="000000"/>
                <w:sz w:val="20"/>
              </w:rPr>
              <w:t>
Территория ТОО ЦБКО ОАО ЭмбаМұнайГаз, дома № 1, 2,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Ғали Қожақаев, строение 19А, здание коммунального государственного предприятие на праве хозяйственного ведения "Атырауский областной центр психического здоровья" Управления здравохранения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областной центр психического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Алмагүл, дом 25, здание коммунального государственнного предприятие на праве хозяйственного ведения "Атырауский городской родильный дом" Управления здравохранения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городской родильный 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Сарықамыс, улица Бөкен би, строение 8, здание коммунального государственного учреждения "Средняя общеобразовательная школа № 33 имени Касыма Кайсенова"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Лесхоз,Комплекс Гаухартас, дома № 13, 14/3;</w:t>
            </w:r>
          </w:p>
          <w:p>
            <w:pPr>
              <w:spacing w:after="20"/>
              <w:ind w:left="20"/>
              <w:jc w:val="both"/>
            </w:pPr>
            <w:r>
              <w:rPr>
                <w:rFonts w:ascii="Times New Roman"/>
                <w:b w:val="false"/>
                <w:i w:val="false"/>
                <w:color w:val="000000"/>
                <w:sz w:val="20"/>
              </w:rPr>
              <w:t>
Микрорайон Сарықамыс, дома № 1/1, 1/1а, 1/1Б, 1/20, 1/22, 1/5, 2/2, 3/1, 3/1а, 3/2, 3/4, 3-1, 4/1, 4/2, 5/1, 5/9, 6/2а, 6/7, 7, 7/1, 7/2, 8/2, 9/1, 9/11, 9/14, 9/15, 9/5, 10/1, 10/2, 10/8А, 12, 12/15, 12/19, 12/23, 12/2в, 12/3а, 13/10, 13/2, 14, 14/1, 14/2, 14/4, 18/2, 19, 20, 21, 22, 23, 26/3, 30, 67, 211, 213, 214, 215Б, 215, 217, 217А, 218, 220, 221, 222, 223, 228, 229, 232, 235, 235А, 236, 237, 238, 238А, 241, 242, 242А, 243, 245, 245А, 247, 248, 249, 252, 253, 259, 261, 262, 264, 267, 268, 269, 270, 270А, 270Б, 270В, 271, 272, 273, 273А, 275, 277, 278, 280, 281, 283, 285, 286, 287, 288, 288Б, 289, 289А, 290, 291, 292, 293, 294, 297, 300, 301, 303, 306, 306Б, 307, 310, 311, 313, 315, 316, 317, 335, 338, 531, 531, Корпус 1/6, 702;</w:t>
            </w:r>
          </w:p>
          <w:p>
            <w:pPr>
              <w:spacing w:after="20"/>
              <w:ind w:left="20"/>
              <w:jc w:val="both"/>
            </w:pPr>
            <w:r>
              <w:rPr>
                <w:rFonts w:ascii="Times New Roman"/>
                <w:b w:val="false"/>
                <w:i w:val="false"/>
                <w:color w:val="000000"/>
                <w:sz w:val="20"/>
              </w:rPr>
              <w:t>
Микрорайон Сарықамыс 2,Проезд 3, дом № 3;</w:t>
            </w:r>
          </w:p>
          <w:p>
            <w:pPr>
              <w:spacing w:after="20"/>
              <w:ind w:left="20"/>
              <w:jc w:val="both"/>
            </w:pPr>
            <w:r>
              <w:rPr>
                <w:rFonts w:ascii="Times New Roman"/>
                <w:b w:val="false"/>
                <w:i w:val="false"/>
                <w:color w:val="000000"/>
                <w:sz w:val="20"/>
              </w:rPr>
              <w:t>
улица 9, дома № 1, 2, 3, 4, 5, 6, 7, 8, 9, 10, 11, 12, 13, 14, 15, 15А, 17, 18, 19, 21, 23, 25, 25А, 25Б, 34, 39, 41, 43, 44, 46, 48;</w:t>
            </w:r>
          </w:p>
          <w:p>
            <w:pPr>
              <w:spacing w:after="20"/>
              <w:ind w:left="20"/>
              <w:jc w:val="both"/>
            </w:pPr>
            <w:r>
              <w:rPr>
                <w:rFonts w:ascii="Times New Roman"/>
                <w:b w:val="false"/>
                <w:i w:val="false"/>
                <w:color w:val="000000"/>
                <w:sz w:val="20"/>
              </w:rPr>
              <w:t>
улица № 10, дома № 2А, 10А;</w:t>
            </w:r>
          </w:p>
          <w:p>
            <w:pPr>
              <w:spacing w:after="20"/>
              <w:ind w:left="20"/>
              <w:jc w:val="both"/>
            </w:pPr>
            <w:r>
              <w:rPr>
                <w:rFonts w:ascii="Times New Roman"/>
                <w:b w:val="false"/>
                <w:i w:val="false"/>
                <w:color w:val="000000"/>
                <w:sz w:val="20"/>
              </w:rPr>
              <w:t>
улица № 11, дом № 25;</w:t>
            </w:r>
          </w:p>
          <w:p>
            <w:pPr>
              <w:spacing w:after="20"/>
              <w:ind w:left="20"/>
              <w:jc w:val="both"/>
            </w:pPr>
            <w:r>
              <w:rPr>
                <w:rFonts w:ascii="Times New Roman"/>
                <w:b w:val="false"/>
                <w:i w:val="false"/>
                <w:color w:val="000000"/>
                <w:sz w:val="20"/>
              </w:rPr>
              <w:t>
улица № 12, дома № 1А, 14А, 20, 24, 43, 45;</w:t>
            </w:r>
          </w:p>
          <w:p>
            <w:pPr>
              <w:spacing w:after="20"/>
              <w:ind w:left="20"/>
              <w:jc w:val="both"/>
            </w:pPr>
            <w:r>
              <w:rPr>
                <w:rFonts w:ascii="Times New Roman"/>
                <w:b w:val="false"/>
                <w:i w:val="false"/>
                <w:color w:val="000000"/>
                <w:sz w:val="20"/>
              </w:rPr>
              <w:t>
улица № 14, дома № 1, 3, 5, 7, 9, 37Б, 43, 45;</w:t>
            </w:r>
          </w:p>
          <w:p>
            <w:pPr>
              <w:spacing w:after="20"/>
              <w:ind w:left="20"/>
              <w:jc w:val="both"/>
            </w:pPr>
            <w:r>
              <w:rPr>
                <w:rFonts w:ascii="Times New Roman"/>
                <w:b w:val="false"/>
                <w:i w:val="false"/>
                <w:color w:val="000000"/>
                <w:sz w:val="20"/>
              </w:rPr>
              <w:t>
улица № 3, дома № 1, 2, 3, 4, 6, 40;</w:t>
            </w:r>
          </w:p>
          <w:p>
            <w:pPr>
              <w:spacing w:after="20"/>
              <w:ind w:left="20"/>
              <w:jc w:val="both"/>
            </w:pPr>
            <w:r>
              <w:rPr>
                <w:rFonts w:ascii="Times New Roman"/>
                <w:b w:val="false"/>
                <w:i w:val="false"/>
                <w:color w:val="000000"/>
                <w:sz w:val="20"/>
              </w:rPr>
              <w:t>
улица № 4, дома № 1, 2, 3, 4, 5, 6, 7, 8, 9, 10, 11, 12, 13, 14, 16, 35, 46;</w:t>
            </w:r>
          </w:p>
          <w:p>
            <w:pPr>
              <w:spacing w:after="20"/>
              <w:ind w:left="20"/>
              <w:jc w:val="both"/>
            </w:pPr>
            <w:r>
              <w:rPr>
                <w:rFonts w:ascii="Times New Roman"/>
                <w:b w:val="false"/>
                <w:i w:val="false"/>
                <w:color w:val="000000"/>
                <w:sz w:val="20"/>
              </w:rPr>
              <w:t>
улица № 7, дома № 9А, 11А;</w:t>
            </w:r>
          </w:p>
          <w:p>
            <w:pPr>
              <w:spacing w:after="20"/>
              <w:ind w:left="20"/>
              <w:jc w:val="both"/>
            </w:pPr>
            <w:r>
              <w:rPr>
                <w:rFonts w:ascii="Times New Roman"/>
                <w:b w:val="false"/>
                <w:i w:val="false"/>
                <w:color w:val="000000"/>
                <w:sz w:val="20"/>
              </w:rPr>
              <w:t>
улица Әлімхан Ермеков, дома № 1, 3, 3А, 3В, 5, 7, 22, 51, 65;</w:t>
            </w:r>
          </w:p>
          <w:p>
            <w:pPr>
              <w:spacing w:after="20"/>
              <w:ind w:left="20"/>
              <w:jc w:val="both"/>
            </w:pPr>
            <w:r>
              <w:rPr>
                <w:rFonts w:ascii="Times New Roman"/>
                <w:b w:val="false"/>
                <w:i w:val="false"/>
                <w:color w:val="000000"/>
                <w:sz w:val="20"/>
              </w:rPr>
              <w:t>
улица Гибатолла Абдолов, дома № 1, 3, 5, 7, 15, 32;</w:t>
            </w:r>
          </w:p>
          <w:p>
            <w:pPr>
              <w:spacing w:after="20"/>
              <w:ind w:left="20"/>
              <w:jc w:val="both"/>
            </w:pPr>
            <w:r>
              <w:rPr>
                <w:rFonts w:ascii="Times New Roman"/>
                <w:b w:val="false"/>
                <w:i w:val="false"/>
                <w:color w:val="000000"/>
                <w:sz w:val="20"/>
              </w:rPr>
              <w:t>
улица Исламгали Баймукашев, дома № 1, 3, 5, 6, 7, 13, 14, 17, 22, 25, 30, 38, 42, 47;</w:t>
            </w:r>
          </w:p>
          <w:p>
            <w:pPr>
              <w:spacing w:after="20"/>
              <w:ind w:left="20"/>
              <w:jc w:val="both"/>
            </w:pPr>
            <w:r>
              <w:rPr>
                <w:rFonts w:ascii="Times New Roman"/>
                <w:b w:val="false"/>
                <w:i w:val="false"/>
                <w:color w:val="000000"/>
                <w:sz w:val="20"/>
              </w:rPr>
              <w:t>
улица Уәлитхан Танашев, дом № 4А;</w:t>
            </w:r>
          </w:p>
          <w:p>
            <w:pPr>
              <w:spacing w:after="20"/>
              <w:ind w:left="20"/>
              <w:jc w:val="both"/>
            </w:pPr>
            <w:r>
              <w:rPr>
                <w:rFonts w:ascii="Times New Roman"/>
                <w:b w:val="false"/>
                <w:i w:val="false"/>
                <w:color w:val="000000"/>
                <w:sz w:val="20"/>
              </w:rPr>
              <w:t>
Микрорайон Сарықамыс,Проезд № 1, дома № 1, 1А, 2А, 3, 3А, 4А, 5, 5А, 6А, 7А, 8А, 9А, 10А, 11А, 12А;</w:t>
            </w:r>
          </w:p>
          <w:p>
            <w:pPr>
              <w:spacing w:after="20"/>
              <w:ind w:left="20"/>
              <w:jc w:val="both"/>
            </w:pPr>
            <w:r>
              <w:rPr>
                <w:rFonts w:ascii="Times New Roman"/>
                <w:b w:val="false"/>
                <w:i w:val="false"/>
                <w:color w:val="000000"/>
                <w:sz w:val="20"/>
              </w:rPr>
              <w:t>
Проезд Гулдер, дома № 1, 3, 3/2, 4, 4/1, 4/2;</w:t>
            </w:r>
          </w:p>
          <w:p>
            <w:pPr>
              <w:spacing w:after="20"/>
              <w:ind w:left="20"/>
              <w:jc w:val="both"/>
            </w:pPr>
            <w:r>
              <w:rPr>
                <w:rFonts w:ascii="Times New Roman"/>
                <w:b w:val="false"/>
                <w:i w:val="false"/>
                <w:color w:val="000000"/>
                <w:sz w:val="20"/>
              </w:rPr>
              <w:t>
Проезд Жарык, дома № 1/1, 1/2, 2, 2/1, 3/1, 3/2, 4/1, 4/2, 5, 6, 14, 25;</w:t>
            </w:r>
          </w:p>
          <w:p>
            <w:pPr>
              <w:spacing w:after="20"/>
              <w:ind w:left="20"/>
              <w:jc w:val="both"/>
            </w:pPr>
            <w:r>
              <w:rPr>
                <w:rFonts w:ascii="Times New Roman"/>
                <w:b w:val="false"/>
                <w:i w:val="false"/>
                <w:color w:val="000000"/>
                <w:sz w:val="20"/>
              </w:rPr>
              <w:t>
Проезд Жиембет, дома № 1, 2, 3;</w:t>
            </w:r>
          </w:p>
          <w:p>
            <w:pPr>
              <w:spacing w:after="20"/>
              <w:ind w:left="20"/>
              <w:jc w:val="both"/>
            </w:pPr>
            <w:r>
              <w:rPr>
                <w:rFonts w:ascii="Times New Roman"/>
                <w:b w:val="false"/>
                <w:i w:val="false"/>
                <w:color w:val="000000"/>
                <w:sz w:val="20"/>
              </w:rPr>
              <w:t>
Проезд Мектеп, дома № 1/1, 1/2, 2/1, 2/2, 3/1, 3/2, 4, 4/2, 1614;</w:t>
            </w:r>
          </w:p>
          <w:p>
            <w:pPr>
              <w:spacing w:after="20"/>
              <w:ind w:left="20"/>
              <w:jc w:val="both"/>
            </w:pPr>
            <w:r>
              <w:rPr>
                <w:rFonts w:ascii="Times New Roman"/>
                <w:b w:val="false"/>
                <w:i w:val="false"/>
                <w:color w:val="000000"/>
                <w:sz w:val="20"/>
              </w:rPr>
              <w:t>
Проезд Мухамеджан Каратаев, дома № 1/1, 1/2, 2/1, 2/2, 3, 3/1, 4, 4/4, 6;</w:t>
            </w:r>
          </w:p>
          <w:p>
            <w:pPr>
              <w:spacing w:after="20"/>
              <w:ind w:left="20"/>
              <w:jc w:val="both"/>
            </w:pPr>
            <w:r>
              <w:rPr>
                <w:rFonts w:ascii="Times New Roman"/>
                <w:b w:val="false"/>
                <w:i w:val="false"/>
                <w:color w:val="000000"/>
                <w:sz w:val="20"/>
              </w:rPr>
              <w:t>
Проезд Сакен Жунусов, дома № 2/1, 2/2, 4, 4/1, 4/2;</w:t>
            </w:r>
          </w:p>
          <w:p>
            <w:pPr>
              <w:spacing w:after="20"/>
              <w:ind w:left="20"/>
              <w:jc w:val="both"/>
            </w:pPr>
            <w:r>
              <w:rPr>
                <w:rFonts w:ascii="Times New Roman"/>
                <w:b w:val="false"/>
                <w:i w:val="false"/>
                <w:color w:val="000000"/>
                <w:sz w:val="20"/>
              </w:rPr>
              <w:t>
Проезд Сақшылар, дома № 1/1, 1/2, 2/1, 2/2, 3/1, 3/2, 4/1, 4/2;</w:t>
            </w:r>
          </w:p>
          <w:p>
            <w:pPr>
              <w:spacing w:after="20"/>
              <w:ind w:left="20"/>
              <w:jc w:val="both"/>
            </w:pPr>
            <w:r>
              <w:rPr>
                <w:rFonts w:ascii="Times New Roman"/>
                <w:b w:val="false"/>
                <w:i w:val="false"/>
                <w:color w:val="000000"/>
                <w:sz w:val="20"/>
              </w:rPr>
              <w:t>
улица 5, дома № 4, 5;</w:t>
            </w:r>
          </w:p>
          <w:p>
            <w:pPr>
              <w:spacing w:after="20"/>
              <w:ind w:left="20"/>
              <w:jc w:val="both"/>
            </w:pPr>
            <w:r>
              <w:rPr>
                <w:rFonts w:ascii="Times New Roman"/>
                <w:b w:val="false"/>
                <w:i w:val="false"/>
                <w:color w:val="000000"/>
                <w:sz w:val="20"/>
              </w:rPr>
              <w:t>
улица № 7, дома № 5, 7;</w:t>
            </w:r>
          </w:p>
          <w:p>
            <w:pPr>
              <w:spacing w:after="20"/>
              <w:ind w:left="20"/>
              <w:jc w:val="both"/>
            </w:pPr>
            <w:r>
              <w:rPr>
                <w:rFonts w:ascii="Times New Roman"/>
                <w:b w:val="false"/>
                <w:i w:val="false"/>
                <w:color w:val="000000"/>
                <w:sz w:val="20"/>
              </w:rPr>
              <w:t>
улица № 6, дома № 1, 3, 5, 6, 7, 7А, 8, 9, 12, 14;</w:t>
            </w:r>
          </w:p>
          <w:p>
            <w:pPr>
              <w:spacing w:after="20"/>
              <w:ind w:left="20"/>
              <w:jc w:val="both"/>
            </w:pPr>
            <w:r>
              <w:rPr>
                <w:rFonts w:ascii="Times New Roman"/>
                <w:b w:val="false"/>
                <w:i w:val="false"/>
                <w:color w:val="000000"/>
                <w:sz w:val="20"/>
              </w:rPr>
              <w:t>
улица Аққайың, дома № 2, 10А, 19, 38А, 46;</w:t>
            </w:r>
          </w:p>
          <w:p>
            <w:pPr>
              <w:spacing w:after="20"/>
              <w:ind w:left="20"/>
              <w:jc w:val="both"/>
            </w:pPr>
            <w:r>
              <w:rPr>
                <w:rFonts w:ascii="Times New Roman"/>
                <w:b w:val="false"/>
                <w:i w:val="false"/>
                <w:color w:val="000000"/>
                <w:sz w:val="20"/>
              </w:rPr>
              <w:t>
улица Алтыбақан, дома № 36, 48А;</w:t>
            </w:r>
          </w:p>
          <w:p>
            <w:pPr>
              <w:spacing w:after="20"/>
              <w:ind w:left="20"/>
              <w:jc w:val="both"/>
            </w:pPr>
            <w:r>
              <w:rPr>
                <w:rFonts w:ascii="Times New Roman"/>
                <w:b w:val="false"/>
                <w:i w:val="false"/>
                <w:color w:val="000000"/>
                <w:sz w:val="20"/>
              </w:rPr>
              <w:t>
улица Әз Тәуке, дома № 1, 1, 2/1, 2/2, 3, 4/1, 4/2, 5/1, 5/2, 6, 7/1, 7/2, 8, 9, 9/1, 9/2, 10, 10/2, 11/1, 11/2, 12/1, 12/2, 13, 13/2, 14, 15/1, 15/2, 16, 17/1, 17/2, 18/1, 18/2, 19, 19/2, 20, 21, 21/2, 22, 23, 23/1, 23/2, 24, 24/2, 28;</w:t>
            </w:r>
          </w:p>
          <w:p>
            <w:pPr>
              <w:spacing w:after="20"/>
              <w:ind w:left="20"/>
              <w:jc w:val="both"/>
            </w:pPr>
            <w:r>
              <w:rPr>
                <w:rFonts w:ascii="Times New Roman"/>
                <w:b w:val="false"/>
                <w:i w:val="false"/>
                <w:color w:val="000000"/>
                <w:sz w:val="20"/>
              </w:rPr>
              <w:t>
улица Әл Фараби, дома № 2, 4, 6, 8, 10, 12;</w:t>
            </w:r>
          </w:p>
          <w:p>
            <w:pPr>
              <w:spacing w:after="20"/>
              <w:ind w:left="20"/>
              <w:jc w:val="both"/>
            </w:pPr>
            <w:r>
              <w:rPr>
                <w:rFonts w:ascii="Times New Roman"/>
                <w:b w:val="false"/>
                <w:i w:val="false"/>
                <w:color w:val="000000"/>
                <w:sz w:val="20"/>
              </w:rPr>
              <w:t>
улица Бөкен Би, дома № 1, 1А, 2, 3, 4, 4А, 5, 6, 7, 8, 9, 11, 13, 15;</w:t>
            </w:r>
          </w:p>
          <w:p>
            <w:pPr>
              <w:spacing w:after="20"/>
              <w:ind w:left="20"/>
              <w:jc w:val="both"/>
            </w:pPr>
            <w:r>
              <w:rPr>
                <w:rFonts w:ascii="Times New Roman"/>
                <w:b w:val="false"/>
                <w:i w:val="false"/>
                <w:color w:val="000000"/>
                <w:sz w:val="20"/>
              </w:rPr>
              <w:t>
улица Дәулеткерей, дома № 1, 2/1, 2/2, 3, 3/2, 4/1, 4/2, 5, 5/1, 6, 7/1, 7/2, 8, 8/2, 9/1, 9/2, 10, 10/1, 10/2;</w:t>
            </w:r>
          </w:p>
          <w:p>
            <w:pPr>
              <w:spacing w:after="20"/>
              <w:ind w:left="20"/>
              <w:jc w:val="both"/>
            </w:pPr>
            <w:r>
              <w:rPr>
                <w:rFonts w:ascii="Times New Roman"/>
                <w:b w:val="false"/>
                <w:i w:val="false"/>
                <w:color w:val="000000"/>
                <w:sz w:val="20"/>
              </w:rPr>
              <w:t>
улица Дінмухамед Конаев, дома № 1/1, 1/2, 2/2, 3/1, 3/2, 4/1, 4/2, 5/1, 5/2, 6, 6/2, 7, 7/1, 7/2, 8, 8/2, 9, 9/1, 9/2, 10/1, 10/2, 11/1, 11/2, 12/1, 12/2, 13, 14/1, 14/2, 15, 16/1, 16/2, 17, 18/1, 18/2, 19/1, 19/2, 20, 20, 21, 22, 23, 23/1, 23/2, 24/1, 24/2;</w:t>
            </w:r>
          </w:p>
          <w:p>
            <w:pPr>
              <w:spacing w:after="20"/>
              <w:ind w:left="20"/>
              <w:jc w:val="both"/>
            </w:pPr>
            <w:r>
              <w:rPr>
                <w:rFonts w:ascii="Times New Roman"/>
                <w:b w:val="false"/>
                <w:i w:val="false"/>
                <w:color w:val="000000"/>
                <w:sz w:val="20"/>
              </w:rPr>
              <w:t>
улица Доспанбет Жырау, дома № 1/1, 1/2, 2, 3/1, 3/2, 4, 4/1, 5, 5/1, 6/1, 6/2, 7/1, 7/2, 9/1, 9/2, 11, 11/2, 13/1, 13/2, 15, 17/1, 17/2, 19/1, 19/2, 21/1, 21/2, 23/1, 23/2, 25, 25/2;</w:t>
            </w:r>
          </w:p>
          <w:p>
            <w:pPr>
              <w:spacing w:after="20"/>
              <w:ind w:left="20"/>
              <w:jc w:val="both"/>
            </w:pPr>
            <w:r>
              <w:rPr>
                <w:rFonts w:ascii="Times New Roman"/>
                <w:b w:val="false"/>
                <w:i w:val="false"/>
                <w:color w:val="000000"/>
                <w:sz w:val="20"/>
              </w:rPr>
              <w:t>
улица Иса Байзақов, дома № 1, 2, 2А, 3, 4, 4/2, 5, 7, 9, 11, 13, 15, 17, 19/1, 19/2, 21, 23;</w:t>
            </w:r>
          </w:p>
          <w:p>
            <w:pPr>
              <w:spacing w:after="20"/>
              <w:ind w:left="20"/>
              <w:jc w:val="both"/>
            </w:pPr>
            <w:r>
              <w:rPr>
                <w:rFonts w:ascii="Times New Roman"/>
                <w:b w:val="false"/>
                <w:i w:val="false"/>
                <w:color w:val="000000"/>
                <w:sz w:val="20"/>
              </w:rPr>
              <w:t>
улица Казтуган, дома № 1, 1/1, 2, 2/2, 3/1, 3/2, 4/1, 4/2, 5/1, 5/2, 6/1, 6/2, 7/1, 7/2, 8, 8/1, 8/2, 9, 10/1, 10/2, 11, 11/2, 12;</w:t>
            </w:r>
          </w:p>
          <w:p>
            <w:pPr>
              <w:spacing w:after="20"/>
              <w:ind w:left="20"/>
              <w:jc w:val="both"/>
            </w:pPr>
            <w:r>
              <w:rPr>
                <w:rFonts w:ascii="Times New Roman"/>
                <w:b w:val="false"/>
                <w:i w:val="false"/>
                <w:color w:val="000000"/>
                <w:sz w:val="20"/>
              </w:rPr>
              <w:t>
улица Кенжеғали Құттығұлов, дома № 18, 34, 39, 41, 43, 44, 46, 47, 48;</w:t>
            </w:r>
          </w:p>
          <w:p>
            <w:pPr>
              <w:spacing w:after="20"/>
              <w:ind w:left="20"/>
              <w:jc w:val="both"/>
            </w:pPr>
            <w:r>
              <w:rPr>
                <w:rFonts w:ascii="Times New Roman"/>
                <w:b w:val="false"/>
                <w:i w:val="false"/>
                <w:color w:val="000000"/>
                <w:sz w:val="20"/>
              </w:rPr>
              <w:t>
улица Қазыбек Би, дома № 1, 1/1, 1/2;</w:t>
            </w:r>
          </w:p>
          <w:p>
            <w:pPr>
              <w:spacing w:after="20"/>
              <w:ind w:left="20"/>
              <w:jc w:val="both"/>
            </w:pPr>
            <w:r>
              <w:rPr>
                <w:rFonts w:ascii="Times New Roman"/>
                <w:b w:val="false"/>
                <w:i w:val="false"/>
                <w:color w:val="000000"/>
                <w:sz w:val="20"/>
              </w:rPr>
              <w:t>
улица Қасым Хан, дома № 1/1, 1/2, 3/1, 3/2, 5, 7, 9, 11, 13, 15, 17, 19, 21/1, 21/2, 23, 23/1, 23/2;</w:t>
            </w:r>
          </w:p>
          <w:p>
            <w:pPr>
              <w:spacing w:after="20"/>
              <w:ind w:left="20"/>
              <w:jc w:val="both"/>
            </w:pPr>
            <w:r>
              <w:rPr>
                <w:rFonts w:ascii="Times New Roman"/>
                <w:b w:val="false"/>
                <w:i w:val="false"/>
                <w:color w:val="000000"/>
                <w:sz w:val="20"/>
              </w:rPr>
              <w:t>
улица Лашын, дома № 2, 14А, 16А, 17А, 22, 35, 45А;</w:t>
            </w:r>
          </w:p>
          <w:p>
            <w:pPr>
              <w:spacing w:after="20"/>
              <w:ind w:left="20"/>
              <w:jc w:val="both"/>
            </w:pPr>
            <w:r>
              <w:rPr>
                <w:rFonts w:ascii="Times New Roman"/>
                <w:b w:val="false"/>
                <w:i w:val="false"/>
                <w:color w:val="000000"/>
                <w:sz w:val="20"/>
              </w:rPr>
              <w:t>
улица Мәлік Габдуллин, дома № 1, 1/2, 2/1, 2/2, 3/1, 3/2, 4, 5, 5/1, 6/1, 6/2, 7/1, 7/2, 8/1, 8/2, 9, 9/1, 9/2, 10/1, 10/2, 11, 12, 13, 13/2, 14/1, 14/2, 15/1, 15/2, 16, 16/1, 16/2, 17/1, 17/2, 18, 20, 20/1, 22, 24/1, 24/2, 30, 32, 22222;</w:t>
            </w:r>
          </w:p>
          <w:p>
            <w:pPr>
              <w:spacing w:after="20"/>
              <w:ind w:left="20"/>
              <w:jc w:val="both"/>
            </w:pPr>
            <w:r>
              <w:rPr>
                <w:rFonts w:ascii="Times New Roman"/>
                <w:b w:val="false"/>
                <w:i w:val="false"/>
                <w:color w:val="000000"/>
                <w:sz w:val="20"/>
              </w:rPr>
              <w:t>
улица Меңдекеш Сатыбалдиев, дома № 1, 1А, 1Б, 2, 3, 4, 5, 6, 7, 7А, 8, 9, 10, 11, 11А, 12, 13, 14, 15, 16, 17, 18, 19, 20, 20А, 20Б, 21, 21А, 22, 22А, 23, 24, 24А, 25, 26, 27, 28, 29, 30, 31, 32, 33, 34, 35, 36, 37, 38, 39, 40, 41, 42, 44А, 45, 46, 47, 47А, 48, 50, 52, 54, 55, 57, 61, 63, 63А, 69, 74, 81, 81А, 85, 93, 95, 105, 106А, 114А, 124А, 134, 136Б, 136А, 142, 143, 146;</w:t>
            </w:r>
          </w:p>
          <w:p>
            <w:pPr>
              <w:spacing w:after="20"/>
              <w:ind w:left="20"/>
              <w:jc w:val="both"/>
            </w:pPr>
            <w:r>
              <w:rPr>
                <w:rFonts w:ascii="Times New Roman"/>
                <w:b w:val="false"/>
                <w:i w:val="false"/>
                <w:color w:val="000000"/>
                <w:sz w:val="20"/>
              </w:rPr>
              <w:t>
улица Мухамедгали Сужиков, дома № 15, 17, 18, 20, 22, 24, 26, 27, 28, 32, 33, 34, 36, 38, 40, 42;</w:t>
            </w:r>
          </w:p>
          <w:p>
            <w:pPr>
              <w:spacing w:after="20"/>
              <w:ind w:left="20"/>
              <w:jc w:val="both"/>
            </w:pPr>
            <w:r>
              <w:rPr>
                <w:rFonts w:ascii="Times New Roman"/>
                <w:b w:val="false"/>
                <w:i w:val="false"/>
                <w:color w:val="000000"/>
                <w:sz w:val="20"/>
              </w:rPr>
              <w:t>
улица Оралхан Бөкей, дома № 1/1, 1/2, 2/1, 2/2, 2, 3/1, 3/2, 4, 4/1, 4/2, 4А, 6, 8, 10, 12, 14, 16, 18, 19, 20А, 22, 24, 24А, 26, 28, 30, 32, 36, 38, 40, 42;</w:t>
            </w:r>
          </w:p>
          <w:p>
            <w:pPr>
              <w:spacing w:after="20"/>
              <w:ind w:left="20"/>
              <w:jc w:val="both"/>
            </w:pPr>
            <w:r>
              <w:rPr>
                <w:rFonts w:ascii="Times New Roman"/>
                <w:b w:val="false"/>
                <w:i w:val="false"/>
                <w:color w:val="000000"/>
                <w:sz w:val="20"/>
              </w:rPr>
              <w:t>
улица Тахауи Ахтанов, дома № 1, 2, 3, 4, 6, 8, 10, 12, 14, 16, 18, 20;</w:t>
            </w:r>
          </w:p>
          <w:p>
            <w:pPr>
              <w:spacing w:after="20"/>
              <w:ind w:left="20"/>
              <w:jc w:val="both"/>
            </w:pPr>
            <w:r>
              <w:rPr>
                <w:rFonts w:ascii="Times New Roman"/>
                <w:b w:val="false"/>
                <w:i w:val="false"/>
                <w:color w:val="000000"/>
                <w:sz w:val="20"/>
              </w:rPr>
              <w:t>
улица Тұран, дома № 1, 1А, 2/1, 2/2, 3, 4, 5, 6, 6/1, 6/2, 8/1, 8/2, 10, 10/2, 12/1, 12/2, 14/1, 14/2, 16, 16/1, 18, 18/2, 19, 20/1, 20/2, 21, 21А, 22, 22/1, 22/2, 23;</w:t>
            </w:r>
          </w:p>
          <w:p>
            <w:pPr>
              <w:spacing w:after="20"/>
              <w:ind w:left="20"/>
              <w:jc w:val="both"/>
            </w:pPr>
            <w:r>
              <w:rPr>
                <w:rFonts w:ascii="Times New Roman"/>
                <w:b w:val="false"/>
                <w:i w:val="false"/>
                <w:color w:val="000000"/>
                <w:sz w:val="20"/>
              </w:rPr>
              <w:t>
улица Шәкәрім Құдайбергенов, дома № 1, 1/1, 1/2, 2/1, 2/2, 3/1, 3/2, 4/1, 4/2, 5, 6/1, 6/2, 8/1, 8/2, 10, 10/1, 10/2;</w:t>
            </w:r>
          </w:p>
          <w:p>
            <w:pPr>
              <w:spacing w:after="20"/>
              <w:ind w:left="20"/>
              <w:jc w:val="both"/>
            </w:pPr>
            <w:r>
              <w:rPr>
                <w:rFonts w:ascii="Times New Roman"/>
                <w:b w:val="false"/>
                <w:i w:val="false"/>
                <w:color w:val="000000"/>
                <w:sz w:val="20"/>
              </w:rPr>
              <w:t>
улица Шәңгерей Бөкеев, дома № 1, 1/2, 2/1, 2/2, 3/1, 3/2, 4/1, 4/2, 5, 6, 7/1, 7/2, 8/1, 8/2, 9, 10/1, 10/2, 11, 12/1, 12/2, 13, 13/1, 14, 14/1, 14/2, 15, 15/1, 15/2, 16/1, 16/2, 17/1, 17/2, 18, 18/1, 18/2, 19, 20, 21/1, 21/2, 22, 23/1, 23/2, 24, 24/1, 25, 25/1, 39,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Атырау, улица Қайыржан Рысмағамбетов, строение 46, здание коммунального государственного учреждения "Школа-гимназия № 31"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Атырау, дома № 3 / 1 А, 3 / 2 Б, 3 / 21 А, 54, 167, 257/1, 258А, 258В, 260, 260А, 261, 262А, 263, 263А, 270А, 271, 271А, 272, 273, 273А, 275, 276, 277В, 279, 280, 282, 282А, 283, 284, 287, 289, 289А, 291А, 292, 293/1, 294/1, 294/2, 295, 296, 297, 298, 299/1, 299/2, 300/2, 301, 302, 303, 304, 305, 306, 307, 309, 309А, 316, 317А, 319А, 319В, 320Б, 320В, 321А, 323, 323А, 324, 325, 325А, 325Б, 326А, 326Б, 328, 329, 330, 331, 332, 333, 333А, 335/1, 335А, 335В, 337, 337А, 337Б, 337В, 338, 338/1, 338А, 342Б, 344В, 346В, 347Б, 348А, 352А, 360, 363, 369, 370, 370А, 372, 373, 374, 384Б, 385, 385А, 386, 387, 389, 391Б, 392Б, 393, 393А, 393Б, 394, 395, 396, 396Б, 397, 398, 399, 400А, 400Б, 401, 402, 403Б, 404А, 405, 407А, 409/2, 410А, 411, 411/2, 412, 412А, 413/1, 414, 414Б, 416, 416А, 417Б, 418, 418А, 419Б, 420, 420А, 420Б, 422, 422А, 422В, 422Г, 424, 425А, 425Б, 426, 426А, 426Б, 427, 427А, 427Б, 429, 433, 436А, 437, 437/1, 437/2, 437А, 438, 440, 441, 442, 443, 443/1, 443/2, 448, 448Б, 451, 454, 454А, 455, 456, 456А, 457Б, 458, 459, 460, 463, 464, 465, 468, 469, 470/1, 475, 479, 479В, 480, 480А, 481, 484, 486, 488, 489, 490, 493, 499А, 500А, 501, 501А, 502, 502А, 503А, 505, 506, 507, 507А, 507Б, 508, 509, 510, 511, 512, 513, 514, 518, 518/2, 519, 519/1, 519/2, 520, 521, 521А, 524, 525, 527, 527А, 534, 534А, 535, 539, 540, 540Б, 542, 557А, 558А, 558Б, 559, 560, 560Б, 565, 571, 582, 601А, 602А, 608, 609А, 612, 619, 620А, 646, 648, 649, 649А, 650, 651А, 659, 663, 667, 672, 695, 710, 717, 721, 748, 751А, 752А, 755, 758А, 765, 767, 768, 769, 771, 772, 775, 787А, 793А, 803А, 805, 806, 810, 813, 815, 823, 833, 836, 838А, 839, 842, 845А, 846А, 856А, 858, 860А, 870, 872, 875, 876, 877, 880, 889, 890;</w:t>
            </w:r>
          </w:p>
          <w:p>
            <w:pPr>
              <w:spacing w:after="20"/>
              <w:ind w:left="20"/>
              <w:jc w:val="both"/>
            </w:pPr>
            <w:r>
              <w:rPr>
                <w:rFonts w:ascii="Times New Roman"/>
                <w:b w:val="false"/>
                <w:i w:val="false"/>
                <w:color w:val="000000"/>
                <w:sz w:val="20"/>
              </w:rPr>
              <w:t>
Микрорайон Атырау-2,улица № 4, дом № 5А;</w:t>
            </w:r>
          </w:p>
          <w:p>
            <w:pPr>
              <w:spacing w:after="20"/>
              <w:ind w:left="20"/>
              <w:jc w:val="both"/>
            </w:pPr>
            <w:r>
              <w:rPr>
                <w:rFonts w:ascii="Times New Roman"/>
                <w:b w:val="false"/>
                <w:i w:val="false"/>
                <w:color w:val="000000"/>
                <w:sz w:val="20"/>
              </w:rPr>
              <w:t>
Микрорайон Атырау,Проезд № 3, дома № 1, 2, 2Б, 3, 4, 5, 6, 7, 8, 9, 10, 11, 12, 14, 15, 16, 18, 41;</w:t>
            </w:r>
          </w:p>
          <w:p>
            <w:pPr>
              <w:spacing w:after="20"/>
              <w:ind w:left="20"/>
              <w:jc w:val="both"/>
            </w:pPr>
            <w:r>
              <w:rPr>
                <w:rFonts w:ascii="Times New Roman"/>
                <w:b w:val="false"/>
                <w:i w:val="false"/>
                <w:color w:val="000000"/>
                <w:sz w:val="20"/>
              </w:rPr>
              <w:t>
Проезд № 4, дома № 2, 3/2, 4, 5, 7, 9, 10, 12, 13, 14, 14А;</w:t>
            </w:r>
          </w:p>
          <w:p>
            <w:pPr>
              <w:spacing w:after="20"/>
              <w:ind w:left="20"/>
              <w:jc w:val="both"/>
            </w:pPr>
            <w:r>
              <w:rPr>
                <w:rFonts w:ascii="Times New Roman"/>
                <w:b w:val="false"/>
                <w:i w:val="false"/>
                <w:color w:val="000000"/>
                <w:sz w:val="20"/>
              </w:rPr>
              <w:t>
Проезд № 7, дома № 1, 1А, 1Б, 1/1, 1/2, 1В, 3, 5, 6, 7, 13;</w:t>
            </w:r>
          </w:p>
          <w:p>
            <w:pPr>
              <w:spacing w:after="20"/>
              <w:ind w:left="20"/>
              <w:jc w:val="both"/>
            </w:pPr>
            <w:r>
              <w:rPr>
                <w:rFonts w:ascii="Times New Roman"/>
                <w:b w:val="false"/>
                <w:i w:val="false"/>
                <w:color w:val="000000"/>
                <w:sz w:val="20"/>
              </w:rPr>
              <w:t>
Проезд Дарабоз, дома № 1, 2, 3, 4, 5, 7, 14А;</w:t>
            </w:r>
          </w:p>
          <w:p>
            <w:pPr>
              <w:spacing w:after="20"/>
              <w:ind w:left="20"/>
              <w:jc w:val="both"/>
            </w:pPr>
            <w:r>
              <w:rPr>
                <w:rFonts w:ascii="Times New Roman"/>
                <w:b w:val="false"/>
                <w:i w:val="false"/>
                <w:color w:val="000000"/>
                <w:sz w:val="20"/>
              </w:rPr>
              <w:t>
Проезд Зеренді, дома № 1, 3;</w:t>
            </w:r>
          </w:p>
          <w:p>
            <w:pPr>
              <w:spacing w:after="20"/>
              <w:ind w:left="20"/>
              <w:jc w:val="both"/>
            </w:pPr>
            <w:r>
              <w:rPr>
                <w:rFonts w:ascii="Times New Roman"/>
                <w:b w:val="false"/>
                <w:i w:val="false"/>
                <w:color w:val="000000"/>
                <w:sz w:val="20"/>
              </w:rPr>
              <w:t>
Микрорайон Атырау,Проезд Сағырлы, дома № 1, 2А, 3, 9, 9А, 11, 13, 17;</w:t>
            </w:r>
          </w:p>
          <w:p>
            <w:pPr>
              <w:spacing w:after="20"/>
              <w:ind w:left="20"/>
              <w:jc w:val="both"/>
            </w:pPr>
            <w:r>
              <w:rPr>
                <w:rFonts w:ascii="Times New Roman"/>
                <w:b w:val="false"/>
                <w:i w:val="false"/>
                <w:color w:val="000000"/>
                <w:sz w:val="20"/>
              </w:rPr>
              <w:t>
Проезд Тамшылы, дома № 1, 1А, 2, 2А, 3, 5, 7;</w:t>
            </w:r>
          </w:p>
          <w:p>
            <w:pPr>
              <w:spacing w:after="20"/>
              <w:ind w:left="20"/>
              <w:jc w:val="both"/>
            </w:pPr>
            <w:r>
              <w:rPr>
                <w:rFonts w:ascii="Times New Roman"/>
                <w:b w:val="false"/>
                <w:i w:val="false"/>
                <w:color w:val="000000"/>
                <w:sz w:val="20"/>
              </w:rPr>
              <w:t>
улица 66, дома № 17, 19, 21;</w:t>
            </w:r>
          </w:p>
          <w:p>
            <w:pPr>
              <w:spacing w:after="20"/>
              <w:ind w:left="20"/>
              <w:jc w:val="both"/>
            </w:pPr>
            <w:r>
              <w:rPr>
                <w:rFonts w:ascii="Times New Roman"/>
                <w:b w:val="false"/>
                <w:i w:val="false"/>
                <w:color w:val="000000"/>
                <w:sz w:val="20"/>
              </w:rPr>
              <w:t>
улица № 13, дома № 1, 2, 4, 6, 10;</w:t>
            </w:r>
          </w:p>
          <w:p>
            <w:pPr>
              <w:spacing w:after="20"/>
              <w:ind w:left="20"/>
              <w:jc w:val="both"/>
            </w:pPr>
            <w:r>
              <w:rPr>
                <w:rFonts w:ascii="Times New Roman"/>
                <w:b w:val="false"/>
                <w:i w:val="false"/>
                <w:color w:val="000000"/>
                <w:sz w:val="20"/>
              </w:rPr>
              <w:t>
улица № 2, дома № 3, 21, 22;</w:t>
            </w:r>
          </w:p>
          <w:p>
            <w:pPr>
              <w:spacing w:after="20"/>
              <w:ind w:left="20"/>
              <w:jc w:val="both"/>
            </w:pPr>
            <w:r>
              <w:rPr>
                <w:rFonts w:ascii="Times New Roman"/>
                <w:b w:val="false"/>
                <w:i w:val="false"/>
                <w:color w:val="000000"/>
                <w:sz w:val="20"/>
              </w:rPr>
              <w:t>
улица № 20, дом № 28;</w:t>
            </w:r>
          </w:p>
          <w:p>
            <w:pPr>
              <w:spacing w:after="20"/>
              <w:ind w:left="20"/>
              <w:jc w:val="both"/>
            </w:pPr>
            <w:r>
              <w:rPr>
                <w:rFonts w:ascii="Times New Roman"/>
                <w:b w:val="false"/>
                <w:i w:val="false"/>
                <w:color w:val="000000"/>
                <w:sz w:val="20"/>
              </w:rPr>
              <w:t>
улица № 24, дома № 1, 5, 7, 9, 27, 56, 62;</w:t>
            </w:r>
          </w:p>
          <w:p>
            <w:pPr>
              <w:spacing w:after="20"/>
              <w:ind w:left="20"/>
              <w:jc w:val="both"/>
            </w:pPr>
            <w:r>
              <w:rPr>
                <w:rFonts w:ascii="Times New Roman"/>
                <w:b w:val="false"/>
                <w:i w:val="false"/>
                <w:color w:val="000000"/>
                <w:sz w:val="20"/>
              </w:rPr>
              <w:t>
улица № 65, дома № 5, 6, 16, 17, 27, 34;</w:t>
            </w:r>
          </w:p>
          <w:p>
            <w:pPr>
              <w:spacing w:after="20"/>
              <w:ind w:left="20"/>
              <w:jc w:val="both"/>
            </w:pPr>
            <w:r>
              <w:rPr>
                <w:rFonts w:ascii="Times New Roman"/>
                <w:b w:val="false"/>
                <w:i w:val="false"/>
                <w:color w:val="000000"/>
                <w:sz w:val="20"/>
              </w:rPr>
              <w:t>
улица № 8, дом № 13;</w:t>
            </w:r>
          </w:p>
          <w:p>
            <w:pPr>
              <w:spacing w:after="20"/>
              <w:ind w:left="20"/>
              <w:jc w:val="both"/>
            </w:pPr>
            <w:r>
              <w:rPr>
                <w:rFonts w:ascii="Times New Roman"/>
                <w:b w:val="false"/>
                <w:i w:val="false"/>
                <w:color w:val="000000"/>
                <w:sz w:val="20"/>
              </w:rPr>
              <w:t>
улица Ақарыс, дома № 1, 2, 3, 5, 8, 9, 10, 11, 12, 13, 15, 16, 19, 20, 21, 21А, 22, 23, 25, 26А, 27, 29, 30, 31, 32, 33, 34, 35, 37, 38, 39, 40, 41;</w:t>
            </w:r>
          </w:p>
          <w:p>
            <w:pPr>
              <w:spacing w:after="20"/>
              <w:ind w:left="20"/>
              <w:jc w:val="both"/>
            </w:pPr>
            <w:r>
              <w:rPr>
                <w:rFonts w:ascii="Times New Roman"/>
                <w:b w:val="false"/>
                <w:i w:val="false"/>
                <w:color w:val="000000"/>
                <w:sz w:val="20"/>
              </w:rPr>
              <w:t>
улица Ақдала, дома № 2, 3, 5, 8, 9, 10, 12, 14, 16, 18, 20, 22;</w:t>
            </w:r>
          </w:p>
          <w:p>
            <w:pPr>
              <w:spacing w:after="20"/>
              <w:ind w:left="20"/>
              <w:jc w:val="both"/>
            </w:pPr>
            <w:r>
              <w:rPr>
                <w:rFonts w:ascii="Times New Roman"/>
                <w:b w:val="false"/>
                <w:i w:val="false"/>
                <w:color w:val="000000"/>
                <w:sz w:val="20"/>
              </w:rPr>
              <w:t>
улица Ақтүбек, дома № 2, 3, 4, 5, 6, 7, 11, 15, 16, 19;</w:t>
            </w:r>
          </w:p>
          <w:p>
            <w:pPr>
              <w:spacing w:after="20"/>
              <w:ind w:left="20"/>
              <w:jc w:val="both"/>
            </w:pPr>
            <w:r>
              <w:rPr>
                <w:rFonts w:ascii="Times New Roman"/>
                <w:b w:val="false"/>
                <w:i w:val="false"/>
                <w:color w:val="000000"/>
                <w:sz w:val="20"/>
              </w:rPr>
              <w:t>
улица Байбақты Ата, дома № 1, 2, 3, 4, 5, 7, 8, 9, 10, 12, 13, 14, 15, 16, 17, 17А, 18, 18А;</w:t>
            </w:r>
          </w:p>
          <w:p>
            <w:pPr>
              <w:spacing w:after="20"/>
              <w:ind w:left="20"/>
              <w:jc w:val="both"/>
            </w:pPr>
            <w:r>
              <w:rPr>
                <w:rFonts w:ascii="Times New Roman"/>
                <w:b w:val="false"/>
                <w:i w:val="false"/>
                <w:color w:val="000000"/>
                <w:sz w:val="20"/>
              </w:rPr>
              <w:t>
улица Бекарыс, дома № 1, 2, 4, 5, 6, 7, 8, 9, 10, 11, 13, 14, 15, 16, 17, 18, 19, 20, 21А, 22, 23, 24, 25, 26, 27, 29А, 30, 31, 32, 33, 35, 37, 38;</w:t>
            </w:r>
          </w:p>
          <w:p>
            <w:pPr>
              <w:spacing w:after="20"/>
              <w:ind w:left="20"/>
              <w:jc w:val="both"/>
            </w:pPr>
            <w:r>
              <w:rPr>
                <w:rFonts w:ascii="Times New Roman"/>
                <w:b w:val="false"/>
                <w:i w:val="false"/>
                <w:color w:val="000000"/>
                <w:sz w:val="20"/>
              </w:rPr>
              <w:t>
улица Дидар, дома № 2, 3, 5, 6, 8, 9, 10, 12;</w:t>
            </w:r>
          </w:p>
          <w:p>
            <w:pPr>
              <w:spacing w:after="20"/>
              <w:ind w:left="20"/>
              <w:jc w:val="both"/>
            </w:pPr>
            <w:r>
              <w:rPr>
                <w:rFonts w:ascii="Times New Roman"/>
                <w:b w:val="false"/>
                <w:i w:val="false"/>
                <w:color w:val="000000"/>
                <w:sz w:val="20"/>
              </w:rPr>
              <w:t>
улица Ермек Дүтбаев, дома № 1, 1Б, 2, 2А, 3, 4, 5, 7, 8, 9, 9А, 10, 11, 12, 13, 14/1, 15, 17, 19, 20, 21, 22, 22А, 23, 24, 25, 26, 27, 29, 30, 31, 33, 34, 35, 36, 37, 38, 39, 42, 43, 44, 46;</w:t>
            </w:r>
          </w:p>
          <w:p>
            <w:pPr>
              <w:spacing w:after="20"/>
              <w:ind w:left="20"/>
              <w:jc w:val="both"/>
            </w:pPr>
            <w:r>
              <w:rPr>
                <w:rFonts w:ascii="Times New Roman"/>
                <w:b w:val="false"/>
                <w:i w:val="false"/>
                <w:color w:val="000000"/>
                <w:sz w:val="20"/>
              </w:rPr>
              <w:t>
улица Ермекқали Биғалиев, дома № 2/2, 4, 6, 8, 9, 10, 30, 32, 34, 36, 38, 40, 42, 44, 46, 48, 54, 58, 60, 62, 62А, 64, 66, 70, 72, 74, 78, 80;</w:t>
            </w:r>
          </w:p>
          <w:p>
            <w:pPr>
              <w:spacing w:after="20"/>
              <w:ind w:left="20"/>
              <w:jc w:val="both"/>
            </w:pPr>
            <w:r>
              <w:rPr>
                <w:rFonts w:ascii="Times New Roman"/>
                <w:b w:val="false"/>
                <w:i w:val="false"/>
                <w:color w:val="000000"/>
                <w:sz w:val="20"/>
              </w:rPr>
              <w:t>
улица Жанарыс, дома № 1, 2, 3, 6, 8, 9, 10, 10А, 10Б, 11, 12, 13, 14, 19, 20, 21, 21А, 22, 25, 27, 29, 29А, 31, 33, 37, 39, 41;</w:t>
            </w:r>
          </w:p>
          <w:p>
            <w:pPr>
              <w:spacing w:after="20"/>
              <w:ind w:left="20"/>
              <w:jc w:val="both"/>
            </w:pPr>
            <w:r>
              <w:rPr>
                <w:rFonts w:ascii="Times New Roman"/>
                <w:b w:val="false"/>
                <w:i w:val="false"/>
                <w:color w:val="000000"/>
                <w:sz w:val="20"/>
              </w:rPr>
              <w:t>
улица Жібек Жолы, дома № 2, 3, 4, 6, 7, 13;</w:t>
            </w:r>
          </w:p>
          <w:p>
            <w:pPr>
              <w:spacing w:after="20"/>
              <w:ind w:left="20"/>
              <w:jc w:val="both"/>
            </w:pPr>
            <w:r>
              <w:rPr>
                <w:rFonts w:ascii="Times New Roman"/>
                <w:b w:val="false"/>
                <w:i w:val="false"/>
                <w:color w:val="000000"/>
                <w:sz w:val="20"/>
              </w:rPr>
              <w:t>
улица Кемер, дома № 1, 2, 3, 4, 6, 7;</w:t>
            </w:r>
          </w:p>
          <w:p>
            <w:pPr>
              <w:spacing w:after="20"/>
              <w:ind w:left="20"/>
              <w:jc w:val="both"/>
            </w:pPr>
            <w:r>
              <w:rPr>
                <w:rFonts w:ascii="Times New Roman"/>
                <w:b w:val="false"/>
                <w:i w:val="false"/>
                <w:color w:val="000000"/>
                <w:sz w:val="20"/>
              </w:rPr>
              <w:t>
улица Куби Құспанов, дома № 1, 2, 2А, 4, 5, 7, 8, 9, 9Б, 10, 14, 15, 16/1, 18, 18/2, 20, 22, 22/1, 22А, 24, 26, 30;</w:t>
            </w:r>
          </w:p>
          <w:p>
            <w:pPr>
              <w:spacing w:after="20"/>
              <w:ind w:left="20"/>
              <w:jc w:val="both"/>
            </w:pPr>
            <w:r>
              <w:rPr>
                <w:rFonts w:ascii="Times New Roman"/>
                <w:b w:val="false"/>
                <w:i w:val="false"/>
                <w:color w:val="000000"/>
                <w:sz w:val="20"/>
              </w:rPr>
              <w:t>
улица Қазына, дома № 2, 3, 5;</w:t>
            </w:r>
          </w:p>
          <w:p>
            <w:pPr>
              <w:spacing w:after="20"/>
              <w:ind w:left="20"/>
              <w:jc w:val="both"/>
            </w:pPr>
            <w:r>
              <w:rPr>
                <w:rFonts w:ascii="Times New Roman"/>
                <w:b w:val="false"/>
                <w:i w:val="false"/>
                <w:color w:val="000000"/>
                <w:sz w:val="20"/>
              </w:rPr>
              <w:t>
улица Қайыржан Рысмағамбетов, дома № 2, 4, 6, 12, 14, 16, 18, 20, 22, 24, 26, 30, 32, 34, 38, 40, 42, 44, 44А, 46, 48, 50, 50А, 50/1, 58, 60;</w:t>
            </w:r>
          </w:p>
          <w:p>
            <w:pPr>
              <w:spacing w:after="20"/>
              <w:ind w:left="20"/>
              <w:jc w:val="both"/>
            </w:pPr>
            <w:r>
              <w:rPr>
                <w:rFonts w:ascii="Times New Roman"/>
                <w:b w:val="false"/>
                <w:i w:val="false"/>
                <w:color w:val="000000"/>
                <w:sz w:val="20"/>
              </w:rPr>
              <w:t>
улица Қойшыбай Есембаев, дома № 1, 2, 3, 3А, 4, 5, 7А, 8, 8А, 9А, 10, 10А, 11А, 13, 14, 15, 15А, 16, 17, 18, 20, 21, 21А, 22, 23, 24, 24А, 26, 27, 28, 28А, 31, 32, 32А, 33, 59;</w:t>
            </w:r>
          </w:p>
          <w:p>
            <w:pPr>
              <w:spacing w:after="20"/>
              <w:ind w:left="20"/>
              <w:jc w:val="both"/>
            </w:pPr>
            <w:r>
              <w:rPr>
                <w:rFonts w:ascii="Times New Roman"/>
                <w:b w:val="false"/>
                <w:i w:val="false"/>
                <w:color w:val="000000"/>
                <w:sz w:val="20"/>
              </w:rPr>
              <w:t>
улица Мұқаш Жұмағазиев, дома № 3, 4, 5, 7, 8, 11, 11А, 12, 13, 14, 16, 17, 18, 20, 21;</w:t>
            </w:r>
          </w:p>
          <w:p>
            <w:pPr>
              <w:spacing w:after="20"/>
              <w:ind w:left="20"/>
              <w:jc w:val="both"/>
            </w:pPr>
            <w:r>
              <w:rPr>
                <w:rFonts w:ascii="Times New Roman"/>
                <w:b w:val="false"/>
                <w:i w:val="false"/>
                <w:color w:val="000000"/>
                <w:sz w:val="20"/>
              </w:rPr>
              <w:t>
улица Мұстафа Шоқай, дома № 1, 9, 13, 15, 17, 17А, 19, 27;</w:t>
            </w:r>
          </w:p>
          <w:p>
            <w:pPr>
              <w:spacing w:after="20"/>
              <w:ind w:left="20"/>
              <w:jc w:val="both"/>
            </w:pPr>
            <w:r>
              <w:rPr>
                <w:rFonts w:ascii="Times New Roman"/>
                <w:b w:val="false"/>
                <w:i w:val="false"/>
                <w:color w:val="000000"/>
                <w:sz w:val="20"/>
              </w:rPr>
              <w:t>
улица Нұрлыбек Шманов, дома № 1, 2, 3, 4, 5, 6, 7, 7А, 8, 9, 10, 11, 13, 14, 15, 17, 18, 20, 21, 22, 23, 23А, 25, 26, 27, 27А, 28, 31, 33, 34, 35, 37, 38, 39, 40А;</w:t>
            </w:r>
          </w:p>
          <w:p>
            <w:pPr>
              <w:spacing w:after="20"/>
              <w:ind w:left="20"/>
              <w:jc w:val="both"/>
            </w:pPr>
            <w:r>
              <w:rPr>
                <w:rFonts w:ascii="Times New Roman"/>
                <w:b w:val="false"/>
                <w:i w:val="false"/>
                <w:color w:val="000000"/>
                <w:sz w:val="20"/>
              </w:rPr>
              <w:t>
улица Талдыбұлақ, дома № 1, 2, 3, 4, 5, 6, 8, 9, 10, 12;</w:t>
            </w:r>
          </w:p>
          <w:p>
            <w:pPr>
              <w:spacing w:after="20"/>
              <w:ind w:left="20"/>
              <w:jc w:val="both"/>
            </w:pPr>
            <w:r>
              <w:rPr>
                <w:rFonts w:ascii="Times New Roman"/>
                <w:b w:val="false"/>
                <w:i w:val="false"/>
                <w:color w:val="000000"/>
                <w:sz w:val="20"/>
              </w:rPr>
              <w:t>
улица Шаттық, дома № 1, 2, 3, 4,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Алмагүл, строение 26, здание коммунального государственного учреждения "Многопрофильная школа-гимназия № 34"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Алмагүл, дома № 6, 7, 8, 8, 9, 10, 11, 12, 13, 14, 18, 19, 20, 21, 22, 23,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Мирас, улица Зейнолла Көшәлиев, строение 23, здание коммунального государственного учреждения "Школа-гимназия № 36"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Мирас,Микрорайон Мирас, дома № 1А, 2/10, 3, 4/2, 4-64, 6, 6/14, 7, 7-2, 8Б, 8, 10, 10А, 11, 12, 13, 13Б, 14, 15, 16, 17, 17А, 18, 20, 21, 24А, 25А, 27, 27А, 28, 30, 31, 31А, 34Г, 41А, 41Б, 42, 44, 51, 51А, 52, 53, 55, 60, 63А, 67, 75, 76, 79, 80, 82, 85, 86, 87, 87А, 88, 89, 92, 94, 96, 97, 98, 100, 101, 102, 104, 106А, 107, 110, 111, 113, 115, 116, 121, 130, 135, 136, 137, 139, 140, 147, 148, 153, 158, 163, 164, 166, 168, 170, 172, 177, 178, 180, 182, 182А, 184, 187, 188, 191, 195, 200, 201, 202, 205, 207, 208, 212, 214, 215, 217, 220, 223, 224, 227, 231, 235, 242, 243, 250, 254, 257, 258, 261, 263, 268, 270, 271, 272, 273, 276, 277, 278, 280, 281, 286, 287, 288, 290, 291, 294, 296, 297, 300, 301, 302, 303, 304, 308, 308А, 309, 315, 317, 318, 325, 327, 329, 332, 334, 337, 341, 343, 346, 347, 348, 352, 355, 363, 364, 371, 372, 374, 375, 375А, 379, 382, 382А, 386, 388, 391, 399, 402, 403, 405, 405А, 406, 408, 410, 412, 414, 416, 417, 418, 429, 431, 434, 443, 445, 445А, 447, 448, 449, 454, 454А, 455, 457, 457В, 457Б, 458, 462, 465, 467, 469, 473, 474, 477, 478, 481, 481А, 482, 496, 500, 501, 502, 503, 506, 507, 508, 510, 510А, 511, 512, 514, 516, 529, 533, 536, 538, 542, 544, 546, 552, 553, 555, 558, 563, 569, 570, 572, 576, 578А, 579, 581, 582, 583, 586, 589, 591, 598, 601, 602, 604, 606, 610, 611, 614, 617, 620, 621, 623, 624, 630, 632, 634, 643, 645, 646, 649, 653, 653А, 654, 655, 662, 664, 666, 671, 673, 681, 688, 689, 693, 696, 698, 699, 708, 711, 713, 713А, 724, 727, 729, 730, 731, 733, 736, 737, 739А, 740, 742, 745, 748, 753, 754, 762, 763, 764, 766, 766А, 769, 771, 772, 774, 777, 781А, 781В, 785, 790, 791, 792, 793, 795, 795А, 800, 801, 801А, 802, 803, 804, 813, 814, 816, 818, 820, 821, 822, 823, 825, 827, 827А, 828, 834, 838, 839, 840, 844, 848, 850, 851, 854, 865, 867, 872, 876, 877, 879, 880, 882, 898, 899А, 900, 913, 915, 918, 918А, 921, 925, 929, 936, 938, 940, 941, 945, 946, 947, 947А, 952, 955А, 959, 960, 961, 963, 967, 968, 969, 971, 974, 975, 977, 977А, 977Б, 984, 985, 985А, 991, 992, 996, 998, 1001, 1007, 1015, 1019, 1022, 1023, 1025, 1027, 1028, 1029, 1033, 1035, 1036, 1038, 1039, 1040, 1050, 1053, 1054, 1055, 1057, 1062, 1064, 1064А, 1065, 1066, 1067, 1067А, 1068, 1072, 1073, 1078, 1080, 1083, 1087, 1088, 1090, 1095, 1097, 1098, 1101, 1104, 1105, 1106, 1108, 1108А, 1109, 1114, 1115, 1119, 1120, 1121, 1122, 1124А, 1127, 1128, 1130, 1132, 1137, 1138, 1139, 1141, 1142, 1146, 1148, 1151, 1151А, 1153, 1155, 1168, 1171, 1172, 1176, 1178;</w:t>
            </w:r>
          </w:p>
          <w:p>
            <w:pPr>
              <w:spacing w:after="20"/>
              <w:ind w:left="20"/>
              <w:jc w:val="both"/>
            </w:pPr>
            <w:r>
              <w:rPr>
                <w:rFonts w:ascii="Times New Roman"/>
                <w:b w:val="false"/>
                <w:i w:val="false"/>
                <w:color w:val="000000"/>
                <w:sz w:val="20"/>
              </w:rPr>
              <w:t>
Проезд № 7, дома № 1, 2, 3, 4, 5;</w:t>
            </w:r>
          </w:p>
          <w:p>
            <w:pPr>
              <w:spacing w:after="20"/>
              <w:ind w:left="20"/>
              <w:jc w:val="both"/>
            </w:pPr>
            <w:r>
              <w:rPr>
                <w:rFonts w:ascii="Times New Roman"/>
                <w:b w:val="false"/>
                <w:i w:val="false"/>
                <w:color w:val="000000"/>
                <w:sz w:val="20"/>
              </w:rPr>
              <w:t>
Проезд № 8, дома № 3, 5;</w:t>
            </w:r>
          </w:p>
          <w:p>
            <w:pPr>
              <w:spacing w:after="20"/>
              <w:ind w:left="20"/>
              <w:jc w:val="both"/>
            </w:pPr>
            <w:r>
              <w:rPr>
                <w:rFonts w:ascii="Times New Roman"/>
                <w:b w:val="false"/>
                <w:i w:val="false"/>
                <w:color w:val="000000"/>
                <w:sz w:val="20"/>
              </w:rPr>
              <w:t>
Проезд Арай, дома № 1, 2, 3, 4, 5, 6, 7, 8, 9, 10, 11, 12, 13, 14, 15, 17, 18, 19, 20, 20А, 22, 24;</w:t>
            </w:r>
          </w:p>
          <w:p>
            <w:pPr>
              <w:spacing w:after="20"/>
              <w:ind w:left="20"/>
              <w:jc w:val="both"/>
            </w:pPr>
            <w:r>
              <w:rPr>
                <w:rFonts w:ascii="Times New Roman"/>
                <w:b w:val="false"/>
                <w:i w:val="false"/>
                <w:color w:val="000000"/>
                <w:sz w:val="20"/>
              </w:rPr>
              <w:t>
Проезд Байдалы, дома № 1, 2, 3, 4, 6, 7, 8, 9, 10, 12, 14, 16;</w:t>
            </w:r>
          </w:p>
          <w:p>
            <w:pPr>
              <w:spacing w:after="20"/>
              <w:ind w:left="20"/>
              <w:jc w:val="both"/>
            </w:pPr>
            <w:r>
              <w:rPr>
                <w:rFonts w:ascii="Times New Roman"/>
                <w:b w:val="false"/>
                <w:i w:val="false"/>
                <w:color w:val="000000"/>
                <w:sz w:val="20"/>
              </w:rPr>
              <w:t>
Проезд Жадыра, дома № 1, 2, 3, 4, 5, 6, 7, 8, 8А, 9, 10, 11, 12, 13, 14, 15, 16, 17, 18, 20, 22;</w:t>
            </w:r>
          </w:p>
          <w:p>
            <w:pPr>
              <w:spacing w:after="20"/>
              <w:ind w:left="20"/>
              <w:jc w:val="both"/>
            </w:pPr>
            <w:r>
              <w:rPr>
                <w:rFonts w:ascii="Times New Roman"/>
                <w:b w:val="false"/>
                <w:i w:val="false"/>
                <w:color w:val="000000"/>
                <w:sz w:val="20"/>
              </w:rPr>
              <w:t>
Проезд Жаңадария, дома № 1, 3, 4, 5, 6, 7, 8, 9, 11, 12, 13;</w:t>
            </w:r>
          </w:p>
          <w:p>
            <w:pPr>
              <w:spacing w:after="20"/>
              <w:ind w:left="20"/>
              <w:jc w:val="both"/>
            </w:pPr>
            <w:r>
              <w:rPr>
                <w:rFonts w:ascii="Times New Roman"/>
                <w:b w:val="false"/>
                <w:i w:val="false"/>
                <w:color w:val="000000"/>
                <w:sz w:val="20"/>
              </w:rPr>
              <w:t>
Проезд Шұғыла, дома № 1, 1А, 2, 2А, 3, 5, 7, 8, 9, 10, 11, 12, 13, 15, 16, 20, 22;</w:t>
            </w:r>
          </w:p>
          <w:p>
            <w:pPr>
              <w:spacing w:after="20"/>
              <w:ind w:left="20"/>
              <w:jc w:val="both"/>
            </w:pPr>
            <w:r>
              <w:rPr>
                <w:rFonts w:ascii="Times New Roman"/>
                <w:b w:val="false"/>
                <w:i w:val="false"/>
                <w:color w:val="000000"/>
                <w:sz w:val="20"/>
              </w:rPr>
              <w:t>
улица № 10, дома № 1, 2, 2Б, 3, 4, 5, 6, 7, 8, 9, 10, 11, 12, 13, 14, 15, 16, 17, 19, 20, 21, 22, 23, 24, 24А, 25, 26, 27;</w:t>
            </w:r>
          </w:p>
          <w:p>
            <w:pPr>
              <w:spacing w:after="20"/>
              <w:ind w:left="20"/>
              <w:jc w:val="both"/>
            </w:pPr>
            <w:r>
              <w:rPr>
                <w:rFonts w:ascii="Times New Roman"/>
                <w:b w:val="false"/>
                <w:i w:val="false"/>
                <w:color w:val="000000"/>
                <w:sz w:val="20"/>
              </w:rPr>
              <w:t>
улица Абдрахман Қоскелдиев, дома № 1, 1А, 2, 3, 3А, 3Б, 4, 6, 7, 8, 9, 10, 11, 12, 13, 14, 15, 16, 17, 18, 19, 20, 21, 22, 23, 24, 25, 26, 27, 28, 29, 30, 31, 31А, 32, 33, 34, 35, 36, 37, 38, 39, 40, 41, 42, 43, 44, 45, 46, 47, 48, 49, 50, 51, 52, 53, 54, 55, 56, 57, 58, 59, 60, 61, 62, 63, 65, 67, 69, 73, 75, 77, 79, 81;</w:t>
            </w:r>
          </w:p>
          <w:p>
            <w:pPr>
              <w:spacing w:after="20"/>
              <w:ind w:left="20"/>
              <w:jc w:val="both"/>
            </w:pPr>
            <w:r>
              <w:rPr>
                <w:rFonts w:ascii="Times New Roman"/>
                <w:b w:val="false"/>
                <w:i w:val="false"/>
                <w:color w:val="000000"/>
                <w:sz w:val="20"/>
              </w:rPr>
              <w:t>
улица Астана, дома № 1, 2, 2/1, 3, 5, 6А, 6Б, 8, 8А, 9, 10, 10/1, 10А, 10Б, 11, 13, 15, 16, 16А, 17, 18, 19, 19А, 20А, 21, 23, 25, 26, 26А, 27, 28, 29, 30А, 31, 33, 34, 34А, 35, 37, 38, 39, 41, 43, 45, 47, 49, 51, 53, 54А, 55, 57, 59, 60, 60А, 61, 63, 65, 67, 68, 71, 73, 74, 75, 76, 78;</w:t>
            </w:r>
          </w:p>
          <w:p>
            <w:pPr>
              <w:spacing w:after="20"/>
              <w:ind w:left="20"/>
              <w:jc w:val="both"/>
            </w:pPr>
            <w:r>
              <w:rPr>
                <w:rFonts w:ascii="Times New Roman"/>
                <w:b w:val="false"/>
                <w:i w:val="false"/>
                <w:color w:val="000000"/>
                <w:sz w:val="20"/>
              </w:rPr>
              <w:t>
улица Есбай Күйші, дома № 1, 2, 3, 4, 5, 5А, 6, 7, 8, 9, 10, 12, 13, 14, 15, 16, 17, 18, 19, 20, 21, 22, 23, 24, 25, 26, 27, 28, 29, 30, 31, 32, 33, 34, 35, 37;</w:t>
            </w:r>
          </w:p>
          <w:p>
            <w:pPr>
              <w:spacing w:after="20"/>
              <w:ind w:left="20"/>
              <w:jc w:val="both"/>
            </w:pPr>
            <w:r>
              <w:rPr>
                <w:rFonts w:ascii="Times New Roman"/>
                <w:b w:val="false"/>
                <w:i w:val="false"/>
                <w:color w:val="000000"/>
                <w:sz w:val="20"/>
              </w:rPr>
              <w:t>
улица Жеңіс, дома № 1, 2, 3, 4, 5, 6, 7, 8, 9, 10, 11, 13, 14, 15, 16, 19, 20, 21, 22, 23, 24;</w:t>
            </w:r>
          </w:p>
          <w:p>
            <w:pPr>
              <w:spacing w:after="20"/>
              <w:ind w:left="20"/>
              <w:jc w:val="both"/>
            </w:pPr>
            <w:r>
              <w:rPr>
                <w:rFonts w:ascii="Times New Roman"/>
                <w:b w:val="false"/>
                <w:i w:val="false"/>
                <w:color w:val="000000"/>
                <w:sz w:val="20"/>
              </w:rPr>
              <w:t>
улица Ильяс Омаров, дома № 1, 2, 3, 4, 5, 6, 7, 8, 9, 10, 11, 12, 13, 14, 15, 16, 17, 18, 19, 20, 21, 22, 23, 24, 25, 27, 29, 31, 33, 35;</w:t>
            </w:r>
          </w:p>
          <w:p>
            <w:pPr>
              <w:spacing w:after="20"/>
              <w:ind w:left="20"/>
              <w:jc w:val="both"/>
            </w:pPr>
            <w:r>
              <w:rPr>
                <w:rFonts w:ascii="Times New Roman"/>
                <w:b w:val="false"/>
                <w:i w:val="false"/>
                <w:color w:val="000000"/>
                <w:sz w:val="20"/>
              </w:rPr>
              <w:t>
улица Ілияс Есенберлин, дома № 1, 2, 3, 4, 5, 6, 7, 8, 9, 10, 11, 12, 13, 14, 15, 16, 17, 18, 19, 20, 20А, 21, 22, 23, 24, 26, 27, 28, 29, 30;</w:t>
            </w:r>
          </w:p>
          <w:p>
            <w:pPr>
              <w:spacing w:after="20"/>
              <w:ind w:left="20"/>
              <w:jc w:val="both"/>
            </w:pPr>
            <w:r>
              <w:rPr>
                <w:rFonts w:ascii="Times New Roman"/>
                <w:b w:val="false"/>
                <w:i w:val="false"/>
                <w:color w:val="000000"/>
                <w:sz w:val="20"/>
              </w:rPr>
              <w:t>
улица Кетбұға Батыр, дома № 1, 2, 3, 4, 5, 6, 7, 8, 9, 10, 11, 12, 13, 14, 15, 16, 17, 18, 19, 20, 21, 22, 23, 24, 25;</w:t>
            </w:r>
          </w:p>
          <w:p>
            <w:pPr>
              <w:spacing w:after="20"/>
              <w:ind w:left="20"/>
              <w:jc w:val="both"/>
            </w:pPr>
            <w:r>
              <w:rPr>
                <w:rFonts w:ascii="Times New Roman"/>
                <w:b w:val="false"/>
                <w:i w:val="false"/>
                <w:color w:val="000000"/>
                <w:sz w:val="20"/>
              </w:rPr>
              <w:t>
улица Қажым Жұмалиев, дома № 1, 1А, 2, 3, 4, 5, 6, 7, 8, 9, 10, 11, 12, 13, 14, 15, 18, 19, 20, 21, 22, 23, 24, 25, 26, 27, 27А, 28А, 29, 30, 31, 32, 32А, 33, 34, 35, 36, 37, 38, 39, 40, 41, 42, 43, 44, 45, 46, 47, 48, 49, 50, 51, 52, 53, 54, 55, 56, 57, 58, 59, 60, 62, 63, 64, 66;</w:t>
            </w:r>
          </w:p>
          <w:p>
            <w:pPr>
              <w:spacing w:after="20"/>
              <w:ind w:left="20"/>
              <w:jc w:val="both"/>
            </w:pPr>
            <w:r>
              <w:rPr>
                <w:rFonts w:ascii="Times New Roman"/>
                <w:b w:val="false"/>
                <w:i w:val="false"/>
                <w:color w:val="000000"/>
                <w:sz w:val="20"/>
              </w:rPr>
              <w:t>
улица Қажымұқан Мұңайтпасұлы, дома № 1, 2, 3, 4, 5, 6, 7, 8, 9, 10, 11, 12, 14, 15, 16, 17, 18, 19, 20, 21, 22, 23, 24, 25, 26, 27, 28, 29, 30, 31, 32, 33, 34, 36, 37, 38, 39, 40, 41, 41А, 42, 43, 44, 45, 46, 47, 48, 49, 50, 51, 52, 53, 54, 55, 55А, 56, 57, 57А, 58, 59, 59А, 60, 61, 62, 63, 63А, 64, 65, 65В, 65А, 65Б, 66, 67, 68, 69, 70, 72, 73, 74, 76, 78, 80, 84, 86, 88, 90, 928;</w:t>
            </w:r>
          </w:p>
          <w:p>
            <w:pPr>
              <w:spacing w:after="20"/>
              <w:ind w:left="20"/>
              <w:jc w:val="both"/>
            </w:pPr>
            <w:r>
              <w:rPr>
                <w:rFonts w:ascii="Times New Roman"/>
                <w:b w:val="false"/>
                <w:i w:val="false"/>
                <w:color w:val="000000"/>
                <w:sz w:val="20"/>
              </w:rPr>
              <w:t>
улица Қарасай Батыр, дома № 1, 3, 5, 7, 9, 11, 13, 15, 17, 19, 21, 23, 25, 27, 29, 31, 33, 35, 37, 39;</w:t>
            </w:r>
          </w:p>
          <w:p>
            <w:pPr>
              <w:spacing w:after="20"/>
              <w:ind w:left="20"/>
              <w:jc w:val="both"/>
            </w:pPr>
            <w:r>
              <w:rPr>
                <w:rFonts w:ascii="Times New Roman"/>
                <w:b w:val="false"/>
                <w:i w:val="false"/>
                <w:color w:val="000000"/>
                <w:sz w:val="20"/>
              </w:rPr>
              <w:t>
улица Қашаған Ақын, дома № 1, 2, 2А, 3, 4, 5, 6, 7, 8, 9, 10, 11, 12, 13, 14, 15, 16, 17, 18, 19, 20, 21, 22, 23, 24, 25, 27, 29, 31, 33, 35;</w:t>
            </w:r>
          </w:p>
          <w:p>
            <w:pPr>
              <w:spacing w:after="20"/>
              <w:ind w:left="20"/>
              <w:jc w:val="both"/>
            </w:pPr>
            <w:r>
              <w:rPr>
                <w:rFonts w:ascii="Times New Roman"/>
                <w:b w:val="false"/>
                <w:i w:val="false"/>
                <w:color w:val="000000"/>
                <w:sz w:val="20"/>
              </w:rPr>
              <w:t>
улица Қобыланды Батыр, дома № 1, 2, 2А, 3, 4, 5, 6, 7, 8, 9, 10, 11, 12, 13, 14, 15, 16, 17, 18, 19, 20, 21, 22, 23, 24, 25, 25А, 26, 27, 28, 29, 30, 31, 32, 33, 34, 35, 37, 38, 39, 40, 41;</w:t>
            </w:r>
          </w:p>
          <w:p>
            <w:pPr>
              <w:spacing w:after="20"/>
              <w:ind w:left="20"/>
              <w:jc w:val="both"/>
            </w:pPr>
            <w:r>
              <w:rPr>
                <w:rFonts w:ascii="Times New Roman"/>
                <w:b w:val="false"/>
                <w:i w:val="false"/>
                <w:color w:val="000000"/>
                <w:sz w:val="20"/>
              </w:rPr>
              <w:t>
улица Сибуғатулла Қарынбаев, дома № 1, 2, 3, 4, 5, 6, 7, 8, 9, 10, 11, 12, 13, 14, 15, 16, 17, 18, 19, 20, 20А, 21, 22, 23, 24, 25, 26, 27, 28, 29, 30, 31, 32, 33, 35, 37, 39, 41, 43, 45, 47, 49, 51;</w:t>
            </w:r>
          </w:p>
          <w:p>
            <w:pPr>
              <w:spacing w:after="20"/>
              <w:ind w:left="20"/>
              <w:jc w:val="both"/>
            </w:pPr>
            <w:r>
              <w:rPr>
                <w:rFonts w:ascii="Times New Roman"/>
                <w:b w:val="false"/>
                <w:i w:val="false"/>
                <w:color w:val="000000"/>
                <w:sz w:val="20"/>
              </w:rPr>
              <w:t>
улица Спандияр Көбеев, дома № 1, 3, 4, 5, 6, 7, 8, 10, 11, 12, 13, 14, 15, 16, 17, 18, 20, 21, 22, 24, 25, 26, 27, 28, 29, 30, 31, 32, 33, 34, 35, 36, 37, 38, 39, 40, 42, 44, 46, 48, 48А, 50, 52, 54, 56, 60, 62, 64;</w:t>
            </w:r>
          </w:p>
          <w:p>
            <w:pPr>
              <w:spacing w:after="20"/>
              <w:ind w:left="20"/>
              <w:jc w:val="both"/>
            </w:pPr>
            <w:r>
              <w:rPr>
                <w:rFonts w:ascii="Times New Roman"/>
                <w:b w:val="false"/>
                <w:i w:val="false"/>
                <w:color w:val="000000"/>
                <w:sz w:val="20"/>
              </w:rPr>
              <w:t>
улица Сыпыра Жырау, дома № 1, 2А, 3, 4, 4А, 5, 6, 7, 8, 9, 10, 11, 12, 13, 14, 15, 17, 18, 19, 21, 23, 24, 25, 26, 27, 28, 29, 30, 31, 31А, 32, 33, 34, 35, 36, 37, 38, 38/1, 39, 40, 41, 42, 43, 44, 45, 46, 47, 48, 50;</w:t>
            </w:r>
          </w:p>
          <w:p>
            <w:pPr>
              <w:spacing w:after="20"/>
              <w:ind w:left="20"/>
              <w:jc w:val="both"/>
            </w:pPr>
            <w:r>
              <w:rPr>
                <w:rFonts w:ascii="Times New Roman"/>
                <w:b w:val="false"/>
                <w:i w:val="false"/>
                <w:color w:val="000000"/>
                <w:sz w:val="20"/>
              </w:rPr>
              <w:t>
улица Тұрар Рысқұлов, дома № 1, 2, 2А, 4, 4А, 5, 5Б, 6, 7, 8, 8А, 9, 11, 12, 13, 14, 15, 17, 19, 21, 23;</w:t>
            </w:r>
          </w:p>
          <w:p>
            <w:pPr>
              <w:spacing w:after="20"/>
              <w:ind w:left="20"/>
              <w:jc w:val="both"/>
            </w:pPr>
            <w:r>
              <w:rPr>
                <w:rFonts w:ascii="Times New Roman"/>
                <w:b w:val="false"/>
                <w:i w:val="false"/>
                <w:color w:val="000000"/>
                <w:sz w:val="20"/>
              </w:rPr>
              <w:t>
улица Халифа Алтай, дома № 1, 2, 3, 4, 5, 7, 8, 9, 10, 11, 12, 13, 14, 15, 17, 18, 19, 20, 21, 22, 23, 24, 25, 26, 27, 28, 30, 32, 34, 45, 63, 102, 139, 203, 206, 211;</w:t>
            </w:r>
          </w:p>
          <w:p>
            <w:pPr>
              <w:spacing w:after="20"/>
              <w:ind w:left="20"/>
              <w:jc w:val="both"/>
            </w:pPr>
            <w:r>
              <w:rPr>
                <w:rFonts w:ascii="Times New Roman"/>
                <w:b w:val="false"/>
                <w:i w:val="false"/>
                <w:color w:val="000000"/>
                <w:sz w:val="20"/>
              </w:rPr>
              <w:t>
улица Шоқан Қаржауов, дома № 1, 2, 2А, 2Б, 3, 4, 4А, 5, 6, 6А, 7, 8, 9, 10, 11, 12, 13, 14, 15, 16, 17, 18, 19, 20, 21, 22, 23, 24, 25, 26, 27, 27Б, 28, 29, 30, 31, 31В, 32, 33, 34, 35, 36, 37, 38, 39, 40, 41, 42, 43, 44, 45, 46, 47, 48, 49, 50, 51, 52, 53, 54, 55, 56, 57, 58, 59, 61, 62, 63, 64, 65, 66, 67, 68, 69, 70, 71, 72, 73, 74, 75, 76, 77, 78, 79, 80, 81, 82, 83, 84, 85, 86, 87, 89, 91, 93,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Курмангазы, дом 9, здание коммунального государственного казенного предприятие "Атырауский колледж энергетики и строительства"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Авангард-4, дома № 1, 2, 3, 4, 7, 17, 18, 19;</w:t>
            </w:r>
          </w:p>
          <w:p>
            <w:pPr>
              <w:spacing w:after="20"/>
              <w:ind w:left="20"/>
              <w:jc w:val="both"/>
            </w:pPr>
            <w:r>
              <w:rPr>
                <w:rFonts w:ascii="Times New Roman"/>
                <w:b w:val="false"/>
                <w:i w:val="false"/>
                <w:color w:val="000000"/>
                <w:sz w:val="20"/>
              </w:rPr>
              <w:t>
улица Адмирал Лев Владимирский, дома № 7А, 7А, 7А, Блок А, 7А, Блок Б, 7А, Блок Б, 7Б;</w:t>
            </w:r>
          </w:p>
          <w:p>
            <w:pPr>
              <w:spacing w:after="20"/>
              <w:ind w:left="20"/>
              <w:jc w:val="both"/>
            </w:pPr>
            <w:r>
              <w:rPr>
                <w:rFonts w:ascii="Times New Roman"/>
                <w:b w:val="false"/>
                <w:i w:val="false"/>
                <w:color w:val="000000"/>
                <w:sz w:val="20"/>
              </w:rPr>
              <w:t>
улица Қаныш Сәтбаев, дома № 3А, 4А, 5, 60,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Георгия Канцева, строение 1А, здание коммунального государственного учреждения "Школа-гимназия № 13 имени Д.Байбосынова"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Баянауыл, дома № 1, 2, 3, 4, 4А, 5;</w:t>
            </w:r>
          </w:p>
          <w:p>
            <w:pPr>
              <w:spacing w:after="20"/>
              <w:ind w:left="20"/>
              <w:jc w:val="both"/>
            </w:pPr>
            <w:r>
              <w:rPr>
                <w:rFonts w:ascii="Times New Roman"/>
                <w:b w:val="false"/>
                <w:i w:val="false"/>
                <w:color w:val="000000"/>
                <w:sz w:val="20"/>
              </w:rPr>
              <w:t xml:space="preserve">
Проезд Алғабас, дома № </w:t>
            </w:r>
          </w:p>
          <w:p>
            <w:pPr>
              <w:spacing w:after="20"/>
              <w:ind w:left="20"/>
              <w:jc w:val="both"/>
            </w:pPr>
            <w:r>
              <w:rPr>
                <w:rFonts w:ascii="Times New Roman"/>
                <w:b w:val="false"/>
                <w:i w:val="false"/>
                <w:color w:val="000000"/>
                <w:sz w:val="20"/>
              </w:rPr>
              <w:t>
1, 2, 2А, 3, 4, 4А, 5, 6, 7, 8, 9, 10, 10В, 11, 12, 13, 13А, 14, 15, 15А, 17, 18, 19, 20, 21, 22, 23, 25;</w:t>
            </w:r>
          </w:p>
          <w:p>
            <w:pPr>
              <w:spacing w:after="20"/>
              <w:ind w:left="20"/>
              <w:jc w:val="both"/>
            </w:pPr>
            <w:r>
              <w:rPr>
                <w:rFonts w:ascii="Times New Roman"/>
                <w:b w:val="false"/>
                <w:i w:val="false"/>
                <w:color w:val="000000"/>
                <w:sz w:val="20"/>
              </w:rPr>
              <w:t>
Проезд Бақсай, дома № 1, 2, 3, 3А, 4, 5, 6, 7, 8, 10, 12, 13, 14, 15, 16, 17, 18, 19, 20, 22;</w:t>
            </w:r>
          </w:p>
          <w:p>
            <w:pPr>
              <w:spacing w:after="20"/>
              <w:ind w:left="20"/>
              <w:jc w:val="both"/>
            </w:pPr>
            <w:r>
              <w:rPr>
                <w:rFonts w:ascii="Times New Roman"/>
                <w:b w:val="false"/>
                <w:i w:val="false"/>
                <w:color w:val="000000"/>
                <w:sz w:val="20"/>
              </w:rPr>
              <w:t>
Проезд Есбай Күйші, дома № 1, 3, 5, 7, 9, 13, 15;</w:t>
            </w:r>
          </w:p>
          <w:p>
            <w:pPr>
              <w:spacing w:after="20"/>
              <w:ind w:left="20"/>
              <w:jc w:val="both"/>
            </w:pPr>
            <w:r>
              <w:rPr>
                <w:rFonts w:ascii="Times New Roman"/>
                <w:b w:val="false"/>
                <w:i w:val="false"/>
                <w:color w:val="000000"/>
                <w:sz w:val="20"/>
              </w:rPr>
              <w:t>
Проезд Жәңгір Хан, дома № 1, 1В, 2, 3, 4, 5, 5А, 6, 7, 8, 9, 10, 11, 12, 12А, 13, 14, 15, 16, 17, 18, 19, 20, 21, 22, 23, 24, 25, 26, 28, 29, 30, 32, 33, 34, 35, 36, 37, 38, 39, 40, 41, 42, 43, 44, 45, 46, 47, 48, 49, 50, 52, 53, 54, 55, 56, 57, 59, 86;</w:t>
            </w:r>
          </w:p>
          <w:p>
            <w:pPr>
              <w:spacing w:after="20"/>
              <w:ind w:left="20"/>
              <w:jc w:val="both"/>
            </w:pPr>
            <w:r>
              <w:rPr>
                <w:rFonts w:ascii="Times New Roman"/>
                <w:b w:val="false"/>
                <w:i w:val="false"/>
                <w:color w:val="000000"/>
                <w:sz w:val="20"/>
              </w:rPr>
              <w:t>
Проезд Каспий, дома № 1, 2, 2А, 3, 4, 4А, 5, 5А, 6, 6А, 7, 7А, 8, 9, 10А, 11, 11А, 14, 29;</w:t>
            </w:r>
          </w:p>
          <w:p>
            <w:pPr>
              <w:spacing w:after="20"/>
              <w:ind w:left="20"/>
              <w:jc w:val="both"/>
            </w:pPr>
            <w:r>
              <w:rPr>
                <w:rFonts w:ascii="Times New Roman"/>
                <w:b w:val="false"/>
                <w:i w:val="false"/>
                <w:color w:val="000000"/>
                <w:sz w:val="20"/>
              </w:rPr>
              <w:t>
Проезд Кенен Әзірбаев, дома № 1, 3, 4, 5, 7, 8, 9, 10, 11, 12, 13, 14, 15, 16, 17, 18, 19, 20, 20А, 22, 23, 24, 25, 26, 27, 28, 29, 30, 31, 32, 33, 34, 35, 37, 37Б, 38, 39, 39Б, 41, 42, 44, 45, 46, 47, 48, 50, 51, 52, 53, 54, 55, 58, 70, 70/1, 87, 89;</w:t>
            </w:r>
          </w:p>
          <w:p>
            <w:pPr>
              <w:spacing w:after="20"/>
              <w:ind w:left="20"/>
              <w:jc w:val="both"/>
            </w:pPr>
            <w:r>
              <w:rPr>
                <w:rFonts w:ascii="Times New Roman"/>
                <w:b w:val="false"/>
                <w:i w:val="false"/>
                <w:color w:val="000000"/>
                <w:sz w:val="20"/>
              </w:rPr>
              <w:t>
Проезд Көшім, дома № 1, 2А, 3, 4, 5, 6, 7, 8, 9, 10, 11, 12, 13, 14, 15, 16, 17, 19, 20, 21, 21А, 21Б, 21В, 22, 23;</w:t>
            </w:r>
          </w:p>
          <w:p>
            <w:pPr>
              <w:spacing w:after="20"/>
              <w:ind w:left="20"/>
              <w:jc w:val="both"/>
            </w:pPr>
            <w:r>
              <w:rPr>
                <w:rFonts w:ascii="Times New Roman"/>
                <w:b w:val="false"/>
                <w:i w:val="false"/>
                <w:color w:val="000000"/>
                <w:sz w:val="20"/>
              </w:rPr>
              <w:t>
Проезд Күйші Байжұма, дома № 2, 2А, 4, 4А, 6, 8, 10, 12, 14, 14А, 14Б, 46;</w:t>
            </w:r>
          </w:p>
          <w:p>
            <w:pPr>
              <w:spacing w:after="20"/>
              <w:ind w:left="20"/>
              <w:jc w:val="both"/>
            </w:pPr>
            <w:r>
              <w:rPr>
                <w:rFonts w:ascii="Times New Roman"/>
                <w:b w:val="false"/>
                <w:i w:val="false"/>
                <w:color w:val="000000"/>
                <w:sz w:val="20"/>
              </w:rPr>
              <w:t>
Проезд Қамысты, дома № 1, 1, 1А, 3, 4, 5, 6, 7, 7А, 8, 8А, 9, 9А, 10, 11, 12, 13, 14, 15, 16, 17, 18, 19, 20, 20А, 21, 21А, 22, 22А, 24, 24А;</w:t>
            </w:r>
          </w:p>
          <w:p>
            <w:pPr>
              <w:spacing w:after="20"/>
              <w:ind w:left="20"/>
              <w:jc w:val="both"/>
            </w:pPr>
            <w:r>
              <w:rPr>
                <w:rFonts w:ascii="Times New Roman"/>
                <w:b w:val="false"/>
                <w:i w:val="false"/>
                <w:color w:val="000000"/>
                <w:sz w:val="20"/>
              </w:rPr>
              <w:t>
Проезд Нәбиден Әбуталиев, дома № 1, 2, 3, 4, 5, 6, 7, 8, 9, 9А, 9А, 10, 10А, 10Б, 11, 11А, 12, 12А, 13, 14, 14А, 14Б, 14В, 15, 16, 17, 18, 19, 23;</w:t>
            </w:r>
          </w:p>
          <w:p>
            <w:pPr>
              <w:spacing w:after="20"/>
              <w:ind w:left="20"/>
              <w:jc w:val="both"/>
            </w:pPr>
            <w:r>
              <w:rPr>
                <w:rFonts w:ascii="Times New Roman"/>
                <w:b w:val="false"/>
                <w:i w:val="false"/>
                <w:color w:val="000000"/>
                <w:sz w:val="20"/>
              </w:rPr>
              <w:t>
Проезд Сороченко, дома № 1, 2, 3, 4, 5, 6, 7, 8, 9, 10, 11, 12, 13, 14, 15, 16, 17, 18, 19, 20, 22, 23, 24, 26, 28;</w:t>
            </w:r>
          </w:p>
          <w:p>
            <w:pPr>
              <w:spacing w:after="20"/>
              <w:ind w:left="20"/>
              <w:jc w:val="both"/>
            </w:pPr>
            <w:r>
              <w:rPr>
                <w:rFonts w:ascii="Times New Roman"/>
                <w:b w:val="false"/>
                <w:i w:val="false"/>
                <w:color w:val="000000"/>
                <w:sz w:val="20"/>
              </w:rPr>
              <w:t>
Проезд Теректы, дома № 1, 2, 3, 4, 5, 6, 8, 10, 12, 14, 53;</w:t>
            </w:r>
          </w:p>
          <w:p>
            <w:pPr>
              <w:spacing w:after="20"/>
              <w:ind w:left="20"/>
              <w:jc w:val="both"/>
            </w:pPr>
            <w:r>
              <w:rPr>
                <w:rFonts w:ascii="Times New Roman"/>
                <w:b w:val="false"/>
                <w:i w:val="false"/>
                <w:color w:val="000000"/>
                <w:sz w:val="20"/>
              </w:rPr>
              <w:t>
Проезд Тұмар Ханша, дома № 1, 1А, 1Б, 2, 2А, 2Б, 3, 3А, 6, 7, 8, 9, 10, 11, 12, 13, 14, 15, 16, 17, 18, 19, 20, 21, 22, 23, 25, 26, 28, 29, 30, 31, 32, 33, 34, 35, 36, 38, 41, 49, 87;</w:t>
            </w:r>
          </w:p>
          <w:p>
            <w:pPr>
              <w:spacing w:after="20"/>
              <w:ind w:left="20"/>
              <w:jc w:val="both"/>
            </w:pPr>
            <w:r>
              <w:rPr>
                <w:rFonts w:ascii="Times New Roman"/>
                <w:b w:val="false"/>
                <w:i w:val="false"/>
                <w:color w:val="000000"/>
                <w:sz w:val="20"/>
              </w:rPr>
              <w:t>
Проезд ҰЗАҚБАЙ ҚАРАМАНОВ, дома № 1, 1А, 2, 2Б, 3, 4, 5, 5А, 6, 8, 8А, 10, 10А, 10Б, 12;</w:t>
            </w:r>
          </w:p>
          <w:p>
            <w:pPr>
              <w:spacing w:after="20"/>
              <w:ind w:left="20"/>
              <w:jc w:val="both"/>
            </w:pPr>
            <w:r>
              <w:rPr>
                <w:rFonts w:ascii="Times New Roman"/>
                <w:b w:val="false"/>
                <w:i w:val="false"/>
                <w:color w:val="000000"/>
                <w:sz w:val="20"/>
              </w:rPr>
              <w:t>
улица Георгий Канцев, дома № 8, 8А, 8В, 8Г, 8Б, 14А;</w:t>
            </w:r>
          </w:p>
          <w:p>
            <w:pPr>
              <w:spacing w:after="20"/>
              <w:ind w:left="20"/>
              <w:jc w:val="both"/>
            </w:pPr>
            <w:r>
              <w:rPr>
                <w:rFonts w:ascii="Times New Roman"/>
                <w:b w:val="false"/>
                <w:i w:val="false"/>
                <w:color w:val="000000"/>
                <w:sz w:val="20"/>
              </w:rPr>
              <w:t>
улица Игілік, дома № 1, 1А, 2, 2А, 3, 4, 5, 6, 7, 8, 9, 10, 11, 12, 14, 14А, 16;</w:t>
            </w:r>
          </w:p>
          <w:p>
            <w:pPr>
              <w:spacing w:after="20"/>
              <w:ind w:left="20"/>
              <w:jc w:val="both"/>
            </w:pPr>
            <w:r>
              <w:rPr>
                <w:rFonts w:ascii="Times New Roman"/>
                <w:b w:val="false"/>
                <w:i w:val="false"/>
                <w:color w:val="000000"/>
                <w:sz w:val="20"/>
              </w:rPr>
              <w:t>
улица Қабанбай Батыр, дома № 2, 4, 6, 8, 10;</w:t>
            </w:r>
          </w:p>
          <w:p>
            <w:pPr>
              <w:spacing w:after="20"/>
              <w:ind w:left="20"/>
              <w:jc w:val="both"/>
            </w:pPr>
            <w:r>
              <w:rPr>
                <w:rFonts w:ascii="Times New Roman"/>
                <w:b w:val="false"/>
                <w:i w:val="false"/>
                <w:color w:val="000000"/>
                <w:sz w:val="20"/>
              </w:rPr>
              <w:t>
улица Мухтар Бактыгереев, дома № 5, 7, 7А, 9, 11, 12, 13, 14, 14А, 15, 16, 18, 19, 20, 21, 22, 23, 24, 25, 26, 27, 28, 29, 30, 31, 32, 33, 34, 35, 36, 37, 38, 39, 40, 41, 42, 43, 44, 45, 46, 47, 48, 49, 50, 51, 52, 53, 54, 55, 56, 57, 58, 59, 60, 61, 62, 63, 64, 64А, 66, 68, 70, 70А, 72, 72, 72, 74;</w:t>
            </w:r>
          </w:p>
          <w:p>
            <w:pPr>
              <w:spacing w:after="20"/>
              <w:ind w:left="20"/>
              <w:jc w:val="both"/>
            </w:pPr>
            <w:r>
              <w:rPr>
                <w:rFonts w:ascii="Times New Roman"/>
                <w:b w:val="false"/>
                <w:i w:val="false"/>
                <w:color w:val="000000"/>
                <w:sz w:val="20"/>
              </w:rPr>
              <w:t>
улица Петр Чайковский, дома № 1, 2, 2А, 3, 4, 5, 6, 7, 8, 9, 10, 11, 11А, 12, 14, 15, 16, 18, 20, 22, 24, 36;</w:t>
            </w:r>
          </w:p>
          <w:p>
            <w:pPr>
              <w:spacing w:after="20"/>
              <w:ind w:left="20"/>
              <w:jc w:val="both"/>
            </w:pPr>
            <w:r>
              <w:rPr>
                <w:rFonts w:ascii="Times New Roman"/>
                <w:b w:val="false"/>
                <w:i w:val="false"/>
                <w:color w:val="000000"/>
                <w:sz w:val="20"/>
              </w:rPr>
              <w:t>
улица Сейтқали Меңдешев, дома № 1, 2, 3, 4, 4А, 4Б, 5, 5А, 6, 6А, 6Б, 7, 8, 8А, 9, 10, 11, 11А, 11Б, 12, 12А, 12Б, 13, 13А, 14, 15, 15А, 15Б, 16, 16А, 16Б, 17, 17А, 17Б, 18, 18А, 19, 19А, 19Б, 20, 20А, 20Б, 21, 21А, 21Б, 23, 23А, 26, 26А, 28, 30, 30А, 32, 34, 34А, 36, 36А, 36Б;</w:t>
            </w:r>
          </w:p>
          <w:p>
            <w:pPr>
              <w:spacing w:after="20"/>
              <w:ind w:left="20"/>
              <w:jc w:val="both"/>
            </w:pPr>
            <w:r>
              <w:rPr>
                <w:rFonts w:ascii="Times New Roman"/>
                <w:b w:val="false"/>
                <w:i w:val="false"/>
                <w:color w:val="000000"/>
                <w:sz w:val="20"/>
              </w:rPr>
              <w:t>
улица Сырым Датов, дома № 39, 39А, 39Б, 41, 41Б, 43, 43А, 45, 47, 47А, 49, 49А, 51, 51А, 51Б, 53, 53А, 55, 57, 59, 61, 61А, 63, 63А, 65, 67, 69, 71, 73, 75, 77, 79, 81, 83, 83А, 85, 85А, 87, 87А, 89, 91, 93, 95, 97;</w:t>
            </w:r>
          </w:p>
          <w:p>
            <w:pPr>
              <w:spacing w:after="20"/>
              <w:ind w:left="20"/>
              <w:jc w:val="both"/>
            </w:pPr>
            <w:r>
              <w:rPr>
                <w:rFonts w:ascii="Times New Roman"/>
                <w:b w:val="false"/>
                <w:i w:val="false"/>
                <w:color w:val="000000"/>
                <w:sz w:val="20"/>
              </w:rPr>
              <w:t>
улица Шоқан Уәлиханов, дома № 5, 10, 10А, 10Б, 18, 20, 21Д, 22, 22А, 23, 23А, 24, 25, 26, 27, 28, 29, 30, 31, 32, 33, 34, 35, 36, 37, 37А, 38, 39, 41, 42, 43, 44, 45, 46, 47, 48, 50, 50А, 51, 51Б, 52, 53, 54, 55, 56, 58, 59, 60, 60А, 61, 62, 63, 64, 65, 66, 66А, 67, 67Б, 68, 69, 69Б, 70А, 71, 72, 73, 74, 75, 75-1, 77, 77/1, 79, 81, 83, 83/1, 85, 85/1, 85А, 85Б, 87, 87А, 87Б.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здание 22, здание филиала "Назарбаев Интеллектуальная школа химико-биологического направления" города Атырау автономной организации образования "Назарбаев Интеллектуальные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Нұрсая, дома № 71, 71/1, 71/3, 72, 72А, 73, 73/1, 73/2, 73/3, 74, 74/1, 75, 76, 77, 77/1, 77/2, 78, 78/1, 78/2;</w:t>
            </w:r>
          </w:p>
          <w:p>
            <w:pPr>
              <w:spacing w:after="20"/>
              <w:ind w:left="20"/>
              <w:jc w:val="both"/>
            </w:pPr>
            <w:r>
              <w:rPr>
                <w:rFonts w:ascii="Times New Roman"/>
                <w:b w:val="false"/>
                <w:i w:val="false"/>
                <w:color w:val="000000"/>
                <w:sz w:val="20"/>
              </w:rPr>
              <w:t>
Проезд № 3, дома № 2, 4, 6, 8, 10, 12, 14, 20;</w:t>
            </w:r>
          </w:p>
          <w:p>
            <w:pPr>
              <w:spacing w:after="20"/>
              <w:ind w:left="20"/>
              <w:jc w:val="both"/>
            </w:pPr>
            <w:r>
              <w:rPr>
                <w:rFonts w:ascii="Times New Roman"/>
                <w:b w:val="false"/>
                <w:i w:val="false"/>
                <w:color w:val="000000"/>
                <w:sz w:val="20"/>
              </w:rPr>
              <w:t>
Проезд № 4, дома № 1, 2, 3, 5, 7, 9, 11, 13;</w:t>
            </w:r>
          </w:p>
          <w:p>
            <w:pPr>
              <w:spacing w:after="20"/>
              <w:ind w:left="20"/>
              <w:jc w:val="both"/>
            </w:pPr>
            <w:r>
              <w:rPr>
                <w:rFonts w:ascii="Times New Roman"/>
                <w:b w:val="false"/>
                <w:i w:val="false"/>
                <w:color w:val="000000"/>
                <w:sz w:val="20"/>
              </w:rPr>
              <w:t>
Проезд № 7, дома № 1, 2А, 3, 4, 5, 6, 7, 9;</w:t>
            </w:r>
          </w:p>
          <w:p>
            <w:pPr>
              <w:spacing w:after="20"/>
              <w:ind w:left="20"/>
              <w:jc w:val="both"/>
            </w:pPr>
            <w:r>
              <w:rPr>
                <w:rFonts w:ascii="Times New Roman"/>
                <w:b w:val="false"/>
                <w:i w:val="false"/>
                <w:color w:val="000000"/>
                <w:sz w:val="20"/>
              </w:rPr>
              <w:t>
Проспект Елорда, дома № 3, 5, 5А, 6, 6, Блок 5, 6, Блок 6, 6, Блок 7, 6/2, 6/3, 6/3, Блок 3, 6/3, Блок 4, 6/4, 6/4, Блок 5, 6/4, Блок 6, 6/4, Блок 7, 6/5, 6/5, Блок 10, 6/5, Блок 11, 6/6, 6/6, Блок 12, 6/6, Блок 13, 6/6, Блок 14, 6/6, Блок 15, 6/7, 6/7, Блок 14, 6/7, Блок 15, 6/8, 6/8, Блок 16, 6/8, Блок 17, 6/9, 6/9, Блок 18, 6/9, Блок 19, 6Б, 6Б, Блок 1, 6Б, Блок 2, 6Б, Блок 3, 6Б, Блок 4, 6Б, Блок 5, 6Б, Блок 6, 6Б, Блок 7, 6Б, Блок 8, 6В, 6/1, 6/10, 6/11, 6/12, 6А, 8, 9А, 9А, Блок 1, 9А, Блок 2, 9А, Блок 3, 9А, Блок 4, 10, 14, 17, 19/1, 19/2, 19/3, 19/4, 19/5, 19А, 19, 21, 22, 24, 25, 26, 27, 28, 29, 31, 32, 33, 35;</w:t>
            </w:r>
          </w:p>
          <w:p>
            <w:pPr>
              <w:spacing w:after="20"/>
              <w:ind w:left="20"/>
              <w:jc w:val="both"/>
            </w:pPr>
            <w:r>
              <w:rPr>
                <w:rFonts w:ascii="Times New Roman"/>
                <w:b w:val="false"/>
                <w:i w:val="false"/>
                <w:color w:val="000000"/>
                <w:sz w:val="20"/>
              </w:rPr>
              <w:t>
Проспект Әбілқайыр Хан, дома № 31, 38, 41, 41/1,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дом 24, здание товарищества с ограниченной ответственностью "Высший колледж APEC PetroTechnic"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Нұрсая, дома № 1, 2, 3, 4, 6, 7, 8, 9, 10, 11, 12, 13, 14, 15, 16, 17, 18, 19, 20, 20, 21, 22, 23, 24, 25, 26, 26, 27, 28, 29, 29, 31, 32;</w:t>
            </w:r>
          </w:p>
          <w:p>
            <w:pPr>
              <w:spacing w:after="20"/>
              <w:ind w:left="20"/>
              <w:jc w:val="both"/>
            </w:pPr>
            <w:r>
              <w:rPr>
                <w:rFonts w:ascii="Times New Roman"/>
                <w:b w:val="false"/>
                <w:i w:val="false"/>
                <w:color w:val="000000"/>
                <w:sz w:val="20"/>
              </w:rPr>
              <w:t>
улица № 12, дом № 31;</w:t>
            </w:r>
          </w:p>
          <w:p>
            <w:pPr>
              <w:spacing w:after="20"/>
              <w:ind w:left="20"/>
              <w:jc w:val="both"/>
            </w:pPr>
            <w:r>
              <w:rPr>
                <w:rFonts w:ascii="Times New Roman"/>
                <w:b w:val="false"/>
                <w:i w:val="false"/>
                <w:color w:val="000000"/>
                <w:sz w:val="20"/>
              </w:rPr>
              <w:t>
улица № 5, дома № 1, 2, 3, 4, 5, 6, 7, 8, 9, 10, 11, 12, 13, 14, 15, 16, 17, 17А, 18, 19, 20, 21, 22, 23, 24, 25, 26, 27, 28, 29, 30, 31, 32, 32А, 33, 34, 35, 36, 37;</w:t>
            </w:r>
          </w:p>
          <w:p>
            <w:pPr>
              <w:spacing w:after="20"/>
              <w:ind w:left="20"/>
              <w:jc w:val="both"/>
            </w:pPr>
            <w:r>
              <w:rPr>
                <w:rFonts w:ascii="Times New Roman"/>
                <w:b w:val="false"/>
                <w:i w:val="false"/>
                <w:color w:val="000000"/>
                <w:sz w:val="20"/>
              </w:rPr>
              <w:t>
улица Ақбаян, дома № 1, 1А, 3, 4, 5, 7, 9, 11, 11А, 13, 15, 17, 19, 21, 23, 25, 27, 28, 29;</w:t>
            </w:r>
          </w:p>
          <w:p>
            <w:pPr>
              <w:spacing w:after="20"/>
              <w:ind w:left="20"/>
              <w:jc w:val="both"/>
            </w:pPr>
            <w:r>
              <w:rPr>
                <w:rFonts w:ascii="Times New Roman"/>
                <w:b w:val="false"/>
                <w:i w:val="false"/>
                <w:color w:val="000000"/>
                <w:sz w:val="20"/>
              </w:rPr>
              <w:t>
улица Куншуак, дома № 1А, 2, 3, 4, 5, 6, 7, 8, 9, 10, 11, 12, 13, 15, 16, 17, 18, 19, 20, 20А, 21, 22, 23, 24, 25, 26, 27, 28, 29, 30, 31, 32, 33;</w:t>
            </w:r>
          </w:p>
          <w:p>
            <w:pPr>
              <w:spacing w:after="20"/>
              <w:ind w:left="20"/>
              <w:jc w:val="both"/>
            </w:pPr>
            <w:r>
              <w:rPr>
                <w:rFonts w:ascii="Times New Roman"/>
                <w:b w:val="false"/>
                <w:i w:val="false"/>
                <w:color w:val="000000"/>
                <w:sz w:val="20"/>
              </w:rPr>
              <w:t>
улица Рысбай Ғабдиев, дома № 1, 2, 3, 4, 5, 7, 8, 9, 10, 11, 12, 13, 15, 16, 17, 18, 19, 20, 20А, 21, 22, 23, 24, 25, 26, 27, 28, 29, 30, 31, 32, 33, 35;</w:t>
            </w:r>
          </w:p>
          <w:p>
            <w:pPr>
              <w:spacing w:after="20"/>
              <w:ind w:left="20"/>
              <w:jc w:val="both"/>
            </w:pPr>
            <w:r>
              <w:rPr>
                <w:rFonts w:ascii="Times New Roman"/>
                <w:b w:val="false"/>
                <w:i w:val="false"/>
                <w:color w:val="000000"/>
                <w:sz w:val="20"/>
              </w:rPr>
              <w:t>
улица Үшқоңыр, дома № 1, 2, 3, 4, 5, 6, 7, 8, 9, 10, 11, 12, 13, 14, 15, 15А, 16, 16А, 17, 18, 19, 20, 20А, 21, 23, 24, 25, 26, 27, 28, 29, 30, 31, 32, 33, 34, 35;</w:t>
            </w:r>
          </w:p>
          <w:p>
            <w:pPr>
              <w:spacing w:after="20"/>
              <w:ind w:left="20"/>
              <w:jc w:val="both"/>
            </w:pPr>
            <w:r>
              <w:rPr>
                <w:rFonts w:ascii="Times New Roman"/>
                <w:b w:val="false"/>
                <w:i w:val="false"/>
                <w:color w:val="000000"/>
                <w:sz w:val="20"/>
              </w:rPr>
              <w:t>
улица Чердабаев Тмыкбай, дома № 1, 2, 4, 6, 8, 10, 12, 14, 16, 17, 18, 20, 22, 24, 26, 28, 30, 32, 32А, 34, 36,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109А, здание коммунального государственного учреждения "Средняя общеобразовательная школа № 40"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Микрайон Жерұйық, дома № 1, 1А, 1Б, 1В, 1Г, 2, 2/1, 2/13, 2А, 2Б, 2В, 3, 3Б, 3В, 3Г, 4, 4/1, 4/2, 4/7, 4А, 4Б, 5, 5/2, 5Б, 5В, 5Г, 6, 6/1, 6В, 7Б, 7В, 8, 8В, 9, 9А, 9Б, 9В, 10, 10/1, 10/9, 10А, 10Г, 11, 11А, 11Б, 11В, 11Г, 11Д, 12, 12А, 12Г, 12В, 14, 14/3, 14А, 14Б, 15, 15/12, 15Б, 15В, 16, 16, 17, 17А, 17Б, 18, 18/32, 18/36, 18А, 18Б, 19, 19/26а, 19/28а, 19/44, 19А, 19Б, 19В, 20, 20/1, 20/24, 20/28, 20/4, 20/5, 20/6, 20/7, 20А, 20Б, 21, 21А, 22, 22-4, 22-7, 22А, 22Б, 23, 23, 24, 24А, 24Б, 25, 25А, 25Б, 26, 26/16, 26А, 27, 27А, 28, 28А, 29, 29А, 29Б, 30, 30А, 30Б, 31, 32, 32А, 33, 33А, 34, 34, Корпус 26, 35, 36, 37, 38, 39, 39А, 39Б, 40, 41, 41А, 41Б, 41В, 42, 43, 45, 46, 47, 48, 48А, 48Б, 49, 49А, 49Б, 50, 50А, 51, 52, 54, 55, 55А, 58, 59, 60, 61, 62, 63, 66, 68, 70, 71, 71А, 71Б, 72, 72А, 72Б, 73, 73А, 75, 75А, 77, 77А, 78, 79, 79А, 80, 81, 81А, 82, 83, 83А, 83Б, 83В, 83Г, 84, 84А, 85, 86, 86А, 86Б, 86В, 89, 90, 90А, 92А, 92Б, 93, 93А, 94, 94А, 96, 96А, 96Б, 97, 98, 98А, 98Б, 99, 100, 101, 102, 102А, 103, 104, 105, 105А, 106, 107, 108, 108А, 108Б, 108В, 109, 109А, 109Б, 109В, 110, 110А, 111, 111А, 111Б, 112, 113, 114, 114А, 114Б, 115, 115В, 116, 116А, 116Б, 117, 118, 118А, 118Б, 118В, 119, 119А, 120, 120А, 120Б, 121, 121А, 121Б, 122, 122А, 123, 123А, 123Б, 124, 124А, 124Б, 125А, 125Б, 125В, 126, 126А, 126Б, 128, 128А, 129, 130, 130А, 131, 131А, 132, 132А, 132Б, 132В, 133, 133А, 134, 134А, 135, 136, 136А, 136Б, 137, 138, 140, 140А, 142Б, 143, 143А, 144, 145, 145А, 145Б, 146, 146А, 147, 148, 150, 153, 153А, 153Б, 154, 155, 155А, 155Б, 155В, 155Г, 156, 157, 158, 158А, 158Б, 159, 160, 160А, 161, 161А, 161Б, 161В, 162, 163, 164, 165, 166, 166А, 167, 167/2, 167/3, 167А, 168, 169, 170, 170А, 170Б, 170В, 171, 171А, 172, 172А, 172Б, 173, 173А, 174, 174А, 176, 176А, 177, 178, 179, 179Б, 179В, 180, 180Б, 180В, 181, 181А, 182, 182А, 183, 183А, 184, 186, 186А, 188, 188А, 189, 189А, 190, 190А, 191, 192, 193, 193А, 194, 195, 198, 199, 200, 200А, 200Б, 200В, 201, 201А, 201Б, 201В, 203, 203А, 204, 204А, 204Б, 204В, 204Г, 205, 206, 206Б, 206Г, 207А, 207Б, 208А, 208Б, 209, 209А, 210, 210А, 211А, 212, 213, 213А, 213Б, 214, 214А, 214Б, 215, 217, 217А, 217Б, 217В, 218, 218А, 219, 219А, 220, 220А, 221, 221А, 221Б, 222, 222А, 222Б, 223А, 223Б, 224, 225, 225А, 225Б, 226, 226А, 227, 227А, 228А, 229, 229А, 230, 230А, 231, 250, 250А, 250Б, 251, 251А, 251Б, 252, 253, 253А, 254, 254А, 255, 255А, 256, 256А, 256Б, 257, 257А, 258В, 258Г, 259, 259А, 259Б, 260, 260А, 261, 261А, 262, 262А, 262Б, 263, 263А, 264, 264А, 265А, 266, 266А, 267, 267А, 268, 268А, 269, 269А, 270, 270А, 270Б, 271, 271А, 272А, 273, 273А, 273Б, 274, 274А, 274В, 275, 276, 277, 277А, 278, 279А, 282, 283, 284, 285, 286, 287, 288, 289, 290, 291, 292, 293, 294, 296, 297, 298, 298А, 299, 300, 301, 301А, 302А, 303, 303А, 303Б, 304, 304Г, 305, 306, 308Б, 309, 309А, 310, 310А, 311, участок 312, 313, 313Б, 315, 315А, 315В, 316, 316А, 316Б, 317, 317А, 317Б, 318, 318А, 319, 319А, 319Б, 319Г, 320, 320А, 321, 321А, 321Б, 321Г, 322Б, 323, 323Б, 324, 324А, 325, 325Б, 326, 326А, 326Б, 327, 327Б, 328, 329, 329Б, 330, 330А, 330Б, 331, 331Б, 332, 333, 334, 335, 336, 337, 337А, 338, 339, 340, 340В, 342, 342А, 343, 343А, 344, 344А, 344Б, 346, 346А, 346Б, 348, 348А, 348Б, 349, 349А, 349Б, 350, 350А, 350Б, 351, 351А, 351Б, 352, 352А, 353, 354, 354А, 355, 355А, 355Б, 355В, 356, 357, 359, 359А, 361А, 362, 363, 363А, 365, 366, 367, 367А, 368, 368А, 369, 369А, 370, 370А, 370Б, 371А, 372, 373, 374, 376, 376А, 377, 378, 379, 379А, 380, 382, 382А, 383, 384, 385, 385Б, 386, 387, 387А, 388, 389, 390, 391, 391А, 391Б, 391В, 393, 393А, 394, 395, 395А, 395Б, 395В, 397, 397А, 398, 398А, 400, 400В, 401, 401А, 402, 402А, 402В, 403, 403А, 403Б, 404, 404А, 404Б, 405, 405А, 406, 406А, 406Б, 407, 407А, 407Б, 408, 408А, 408Б, 409, 411, 413, 415А, 415Б, 416, 416А, 417, 417А, 418, 419, 420, 421, 422, 422Б, 423, 424, 425, 429, 431, 432, 433, 434, 437, 439, 440, 441, 442, 444, 445, 450;</w:t>
            </w:r>
          </w:p>
          <w:p>
            <w:pPr>
              <w:spacing w:after="20"/>
              <w:ind w:left="20"/>
              <w:jc w:val="both"/>
            </w:pPr>
            <w:r>
              <w:rPr>
                <w:rFonts w:ascii="Times New Roman"/>
                <w:b w:val="false"/>
                <w:i w:val="false"/>
                <w:color w:val="000000"/>
                <w:sz w:val="20"/>
              </w:rPr>
              <w:t>
Проезд № 15, дома № 7, 9, 13, 15;</w:t>
            </w:r>
          </w:p>
          <w:p>
            <w:pPr>
              <w:spacing w:after="20"/>
              <w:ind w:left="20"/>
              <w:jc w:val="both"/>
            </w:pPr>
            <w:r>
              <w:rPr>
                <w:rFonts w:ascii="Times New Roman"/>
                <w:b w:val="false"/>
                <w:i w:val="false"/>
                <w:color w:val="000000"/>
                <w:sz w:val="20"/>
              </w:rPr>
              <w:t>
Проезд № 1, дома № 1, 4;</w:t>
            </w:r>
          </w:p>
          <w:p>
            <w:pPr>
              <w:spacing w:after="20"/>
              <w:ind w:left="20"/>
              <w:jc w:val="both"/>
            </w:pPr>
            <w:r>
              <w:rPr>
                <w:rFonts w:ascii="Times New Roman"/>
                <w:b w:val="false"/>
                <w:i w:val="false"/>
                <w:color w:val="000000"/>
                <w:sz w:val="20"/>
              </w:rPr>
              <w:t>
Проезд № 10, дома № 1, 2, 3, 4, 5, 6, 7, 8, 9, 10, 12, 16;</w:t>
            </w:r>
          </w:p>
          <w:p>
            <w:pPr>
              <w:spacing w:after="20"/>
              <w:ind w:left="20"/>
              <w:jc w:val="both"/>
            </w:pPr>
            <w:r>
              <w:rPr>
                <w:rFonts w:ascii="Times New Roman"/>
                <w:b w:val="false"/>
                <w:i w:val="false"/>
                <w:color w:val="000000"/>
                <w:sz w:val="20"/>
              </w:rPr>
              <w:t>
Проезд № 11, дома № 1, 2, 3, 4, 5, 6, 6А, 7, 9, 10;</w:t>
            </w:r>
          </w:p>
          <w:p>
            <w:pPr>
              <w:spacing w:after="20"/>
              <w:ind w:left="20"/>
              <w:jc w:val="both"/>
            </w:pPr>
            <w:r>
              <w:rPr>
                <w:rFonts w:ascii="Times New Roman"/>
                <w:b w:val="false"/>
                <w:i w:val="false"/>
                <w:color w:val="000000"/>
                <w:sz w:val="20"/>
              </w:rPr>
              <w:t>
Проезд № 12, дома № 1, 2, 3, 4, 5, 7, 8, 9, 10, 11, 13;</w:t>
            </w:r>
          </w:p>
          <w:p>
            <w:pPr>
              <w:spacing w:after="20"/>
              <w:ind w:left="20"/>
              <w:jc w:val="both"/>
            </w:pPr>
            <w:r>
              <w:rPr>
                <w:rFonts w:ascii="Times New Roman"/>
                <w:b w:val="false"/>
                <w:i w:val="false"/>
                <w:color w:val="000000"/>
                <w:sz w:val="20"/>
              </w:rPr>
              <w:t>
Проезд № 13, дома № 2, 4, 6, 8, 10;</w:t>
            </w:r>
          </w:p>
          <w:p>
            <w:pPr>
              <w:spacing w:after="20"/>
              <w:ind w:left="20"/>
              <w:jc w:val="both"/>
            </w:pPr>
            <w:r>
              <w:rPr>
                <w:rFonts w:ascii="Times New Roman"/>
                <w:b w:val="false"/>
                <w:i w:val="false"/>
                <w:color w:val="000000"/>
                <w:sz w:val="20"/>
              </w:rPr>
              <w:t>
Проезд № 14, дома № 2, 6, 7, 8;</w:t>
            </w:r>
          </w:p>
          <w:p>
            <w:pPr>
              <w:spacing w:after="20"/>
              <w:ind w:left="20"/>
              <w:jc w:val="both"/>
            </w:pPr>
            <w:r>
              <w:rPr>
                <w:rFonts w:ascii="Times New Roman"/>
                <w:b w:val="false"/>
                <w:i w:val="false"/>
                <w:color w:val="000000"/>
                <w:sz w:val="20"/>
              </w:rPr>
              <w:t>
Проезд № 2, дома № 1, 2, 3, 4, 5, 6, 7, 8, 9, 10, 11, 12;</w:t>
            </w:r>
          </w:p>
          <w:p>
            <w:pPr>
              <w:spacing w:after="20"/>
              <w:ind w:left="20"/>
              <w:jc w:val="both"/>
            </w:pPr>
            <w:r>
              <w:rPr>
                <w:rFonts w:ascii="Times New Roman"/>
                <w:b w:val="false"/>
                <w:i w:val="false"/>
                <w:color w:val="000000"/>
                <w:sz w:val="20"/>
              </w:rPr>
              <w:t>
Проезд № 3, дома № 1, 2, 3, 4, 5, 6, 7, 8, 9, 13;</w:t>
            </w:r>
          </w:p>
          <w:p>
            <w:pPr>
              <w:spacing w:after="20"/>
              <w:ind w:left="20"/>
              <w:jc w:val="both"/>
            </w:pPr>
            <w:r>
              <w:rPr>
                <w:rFonts w:ascii="Times New Roman"/>
                <w:b w:val="false"/>
                <w:i w:val="false"/>
                <w:color w:val="000000"/>
                <w:sz w:val="20"/>
              </w:rPr>
              <w:t>
Проезд № 4, дома № 1, 2, 2Б, 3, 4, 5, 6, 7, 8, 10;</w:t>
            </w:r>
          </w:p>
          <w:p>
            <w:pPr>
              <w:spacing w:after="20"/>
              <w:ind w:left="20"/>
              <w:jc w:val="both"/>
            </w:pPr>
            <w:r>
              <w:rPr>
                <w:rFonts w:ascii="Times New Roman"/>
                <w:b w:val="false"/>
                <w:i w:val="false"/>
                <w:color w:val="000000"/>
                <w:sz w:val="20"/>
              </w:rPr>
              <w:t>
Проезд № 5, дома № 2, 4, 6, 9;</w:t>
            </w:r>
          </w:p>
          <w:p>
            <w:pPr>
              <w:spacing w:after="20"/>
              <w:ind w:left="20"/>
              <w:jc w:val="both"/>
            </w:pPr>
            <w:r>
              <w:rPr>
                <w:rFonts w:ascii="Times New Roman"/>
                <w:b w:val="false"/>
                <w:i w:val="false"/>
                <w:color w:val="000000"/>
                <w:sz w:val="20"/>
              </w:rPr>
              <w:t>
Проезд № 6, дома № 1, 2, 3, 4, 5, 6, 7, 141;</w:t>
            </w:r>
          </w:p>
          <w:p>
            <w:pPr>
              <w:spacing w:after="20"/>
              <w:ind w:left="20"/>
              <w:jc w:val="both"/>
            </w:pPr>
            <w:r>
              <w:rPr>
                <w:rFonts w:ascii="Times New Roman"/>
                <w:b w:val="false"/>
                <w:i w:val="false"/>
                <w:color w:val="000000"/>
                <w:sz w:val="20"/>
              </w:rPr>
              <w:t>
Проезд № 7, дома № 1, 2, 2А, 3, 4, 5, 6, 8, 10;</w:t>
            </w:r>
          </w:p>
          <w:p>
            <w:pPr>
              <w:spacing w:after="20"/>
              <w:ind w:left="20"/>
              <w:jc w:val="both"/>
            </w:pPr>
            <w:r>
              <w:rPr>
                <w:rFonts w:ascii="Times New Roman"/>
                <w:b w:val="false"/>
                <w:i w:val="false"/>
                <w:color w:val="000000"/>
                <w:sz w:val="20"/>
              </w:rPr>
              <w:t>
Проезд № 8, дома № 1Д, 2, 3, 4, 5, 6, 7, 9;</w:t>
            </w:r>
          </w:p>
          <w:p>
            <w:pPr>
              <w:spacing w:after="20"/>
              <w:ind w:left="20"/>
              <w:jc w:val="both"/>
            </w:pPr>
            <w:r>
              <w:rPr>
                <w:rFonts w:ascii="Times New Roman"/>
                <w:b w:val="false"/>
                <w:i w:val="false"/>
                <w:color w:val="000000"/>
                <w:sz w:val="20"/>
              </w:rPr>
              <w:t>
Проезд № 9, дома № 1, 3, 5, 7, 9, 11, 13, 15, 17, 19, 21, 23, 25, 27, 29;</w:t>
            </w:r>
          </w:p>
          <w:p>
            <w:pPr>
              <w:spacing w:after="20"/>
              <w:ind w:left="20"/>
              <w:jc w:val="both"/>
            </w:pPr>
            <w:r>
              <w:rPr>
                <w:rFonts w:ascii="Times New Roman"/>
                <w:b w:val="false"/>
                <w:i w:val="false"/>
                <w:color w:val="000000"/>
                <w:sz w:val="20"/>
              </w:rPr>
              <w:t>
улица № 14, дома № 2, 2А, 3, 4, 5, 7, 8, 11, 11А, 15, 17, 19, 21;</w:t>
            </w:r>
          </w:p>
          <w:p>
            <w:pPr>
              <w:spacing w:after="20"/>
              <w:ind w:left="20"/>
              <w:jc w:val="both"/>
            </w:pPr>
            <w:r>
              <w:rPr>
                <w:rFonts w:ascii="Times New Roman"/>
                <w:b w:val="false"/>
                <w:i w:val="false"/>
                <w:color w:val="000000"/>
                <w:sz w:val="20"/>
              </w:rPr>
              <w:t>
улица № 18, дома № 1, 2, 3, 5, 6, 7, 8, 10, 11, 13, 14, 20Б, 25, 26, 32, 36, 42;</w:t>
            </w:r>
          </w:p>
          <w:p>
            <w:pPr>
              <w:spacing w:after="20"/>
              <w:ind w:left="20"/>
              <w:jc w:val="both"/>
            </w:pPr>
            <w:r>
              <w:rPr>
                <w:rFonts w:ascii="Times New Roman"/>
                <w:b w:val="false"/>
                <w:i w:val="false"/>
                <w:color w:val="000000"/>
                <w:sz w:val="20"/>
              </w:rPr>
              <w:t>
улица № 20, дома № 1А, 2, 2А, 3, 4, 5, 8, 9, 10, 11, 12, 13, 14, 15, 16, 20, 22, 24, 26, 28;</w:t>
            </w:r>
          </w:p>
          <w:p>
            <w:pPr>
              <w:spacing w:after="20"/>
              <w:ind w:left="20"/>
              <w:jc w:val="both"/>
            </w:pPr>
            <w:r>
              <w:rPr>
                <w:rFonts w:ascii="Times New Roman"/>
                <w:b w:val="false"/>
                <w:i w:val="false"/>
                <w:color w:val="000000"/>
                <w:sz w:val="20"/>
              </w:rPr>
              <w:t>
улица № 21, дома № 1, 2, 4, 6, 8, 42;</w:t>
            </w:r>
          </w:p>
          <w:p>
            <w:pPr>
              <w:spacing w:after="20"/>
              <w:ind w:left="20"/>
              <w:jc w:val="both"/>
            </w:pPr>
            <w:r>
              <w:rPr>
                <w:rFonts w:ascii="Times New Roman"/>
                <w:b w:val="false"/>
                <w:i w:val="false"/>
                <w:color w:val="000000"/>
                <w:sz w:val="20"/>
              </w:rPr>
              <w:t>
улица № 22, дома № 1, 2, 3, 4, 7, 14, 17, 21, 22, 28;</w:t>
            </w:r>
          </w:p>
          <w:p>
            <w:pPr>
              <w:spacing w:after="20"/>
              <w:ind w:left="20"/>
              <w:jc w:val="both"/>
            </w:pPr>
            <w:r>
              <w:rPr>
                <w:rFonts w:ascii="Times New Roman"/>
                <w:b w:val="false"/>
                <w:i w:val="false"/>
                <w:color w:val="000000"/>
                <w:sz w:val="20"/>
              </w:rPr>
              <w:t>
улица № 23, дома № 3, 4, 5, 6, 7, 8, 9, 10, 11, 14, 18, 20, 22, 24, 26;</w:t>
            </w:r>
          </w:p>
          <w:p>
            <w:pPr>
              <w:spacing w:after="20"/>
              <w:ind w:left="20"/>
              <w:jc w:val="both"/>
            </w:pPr>
            <w:r>
              <w:rPr>
                <w:rFonts w:ascii="Times New Roman"/>
                <w:b w:val="false"/>
                <w:i w:val="false"/>
                <w:color w:val="000000"/>
                <w:sz w:val="20"/>
              </w:rPr>
              <w:t>
улица № 24, дома № 1, 3, 6, 7, 9, 11, 13, 15, 16, 17, 19, 21, 23;</w:t>
            </w:r>
          </w:p>
          <w:p>
            <w:pPr>
              <w:spacing w:after="20"/>
              <w:ind w:left="20"/>
              <w:jc w:val="both"/>
            </w:pPr>
            <w:r>
              <w:rPr>
                <w:rFonts w:ascii="Times New Roman"/>
                <w:b w:val="false"/>
                <w:i w:val="false"/>
                <w:color w:val="000000"/>
                <w:sz w:val="20"/>
              </w:rPr>
              <w:t>
улица № 25, дома № 1, 2, 3, 4, 5, 6, 7, 9, 10, 12, 13, 14, 16, 18, 20;</w:t>
            </w:r>
          </w:p>
          <w:p>
            <w:pPr>
              <w:spacing w:after="20"/>
              <w:ind w:left="20"/>
              <w:jc w:val="both"/>
            </w:pPr>
            <w:r>
              <w:rPr>
                <w:rFonts w:ascii="Times New Roman"/>
                <w:b w:val="false"/>
                <w:i w:val="false"/>
                <w:color w:val="000000"/>
                <w:sz w:val="20"/>
              </w:rPr>
              <w:t>
улица № 27, дома № 1, 4, 6, 8, 10, 12, 14, 16, 18, 20, 22, 41, 43, 47, 341;</w:t>
            </w:r>
          </w:p>
          <w:p>
            <w:pPr>
              <w:spacing w:after="20"/>
              <w:ind w:left="20"/>
              <w:jc w:val="both"/>
            </w:pPr>
            <w:r>
              <w:rPr>
                <w:rFonts w:ascii="Times New Roman"/>
                <w:b w:val="false"/>
                <w:i w:val="false"/>
                <w:color w:val="000000"/>
                <w:sz w:val="20"/>
              </w:rPr>
              <w:t>
улица № 8, дома № 1, 1А, 1Б, 2, 3, 4, 5, 7;</w:t>
            </w:r>
          </w:p>
          <w:p>
            <w:pPr>
              <w:spacing w:after="20"/>
              <w:ind w:left="20"/>
              <w:jc w:val="both"/>
            </w:pPr>
            <w:r>
              <w:rPr>
                <w:rFonts w:ascii="Times New Roman"/>
                <w:b w:val="false"/>
                <w:i w:val="false"/>
                <w:color w:val="000000"/>
                <w:sz w:val="20"/>
              </w:rPr>
              <w:t>
улица Әубекеров Асылбек, дома № 2, 3, 4, 5, 6, 8, 9, 10, 11, 11А, 12, 13, 14, 16, 17, 18, 19, 19А, 19Б, 20, 21, 21А, 22, 23, 24, 25, 26, 28, 29, 29А, 31, 32, 32А, 33, 33А, 34, 35, 36, 37, 38, 39, 40, 42, 43, 44, 45, 46, 47, 48, 1022;</w:t>
            </w:r>
          </w:p>
          <w:p>
            <w:pPr>
              <w:spacing w:after="20"/>
              <w:ind w:left="20"/>
              <w:jc w:val="both"/>
            </w:pPr>
            <w:r>
              <w:rPr>
                <w:rFonts w:ascii="Times New Roman"/>
                <w:b w:val="false"/>
                <w:i w:val="false"/>
                <w:color w:val="000000"/>
                <w:sz w:val="20"/>
              </w:rPr>
              <w:t>
улица Бақыт Қарабалина, дома № 4, 6, 8, 9, 9А, 10, 11, 12, 12А, 13, 14, 16;</w:t>
            </w:r>
          </w:p>
          <w:p>
            <w:pPr>
              <w:spacing w:after="20"/>
              <w:ind w:left="20"/>
              <w:jc w:val="both"/>
            </w:pPr>
            <w:r>
              <w:rPr>
                <w:rFonts w:ascii="Times New Roman"/>
                <w:b w:val="false"/>
                <w:i w:val="false"/>
                <w:color w:val="000000"/>
                <w:sz w:val="20"/>
              </w:rPr>
              <w:t>
улица Батыргали Каленов, дома № 1, 2, 3, 4, 5, 6, 7, 8, 8А, 9, 10А, 10Б, 10, 11Б, 12, 13, 14, 15, 16, 17, 17А, 18, 19, 20, 21, 22, 23, 27, 29, 31, 33, 35, 39;</w:t>
            </w:r>
          </w:p>
          <w:p>
            <w:pPr>
              <w:spacing w:after="20"/>
              <w:ind w:left="20"/>
              <w:jc w:val="both"/>
            </w:pPr>
            <w:r>
              <w:rPr>
                <w:rFonts w:ascii="Times New Roman"/>
                <w:b w:val="false"/>
                <w:i w:val="false"/>
                <w:color w:val="000000"/>
                <w:sz w:val="20"/>
              </w:rPr>
              <w:t>
улица Зулхарнай Гумаров, дома № 1, 2, 3, 5, 6, 7, 8, 9, 10, 11, 12, 13, 14, 15, 19, 23, 27, 29;</w:t>
            </w:r>
          </w:p>
          <w:p>
            <w:pPr>
              <w:spacing w:after="20"/>
              <w:ind w:left="20"/>
              <w:jc w:val="both"/>
            </w:pPr>
            <w:r>
              <w:rPr>
                <w:rFonts w:ascii="Times New Roman"/>
                <w:b w:val="false"/>
                <w:i w:val="false"/>
                <w:color w:val="000000"/>
                <w:sz w:val="20"/>
              </w:rPr>
              <w:t>
улица Кенжебай Маденов, дома № 1, 1Б, 1А, 2, 2А, 3, 3А, 4, 5, 5А, 7, 7А, 9, 9А, 10, 11, 11А, 12, 13, 14, 15, 16, 17, 18, 19, 20, 21, 22, 22А, 23, 24, 25, 26, 26А, 27, 28, 29, 29А, 30, 31, 31А, 31Б, 31В, 32, 33, 34, 35, 38, 40, 42, 44, 46, 48, 50, 98;</w:t>
            </w:r>
          </w:p>
          <w:p>
            <w:pPr>
              <w:spacing w:after="20"/>
              <w:ind w:left="20"/>
              <w:jc w:val="both"/>
            </w:pPr>
            <w:r>
              <w:rPr>
                <w:rFonts w:ascii="Times New Roman"/>
                <w:b w:val="false"/>
                <w:i w:val="false"/>
                <w:color w:val="000000"/>
                <w:sz w:val="20"/>
              </w:rPr>
              <w:t>
улица Қайрат Рысқұлбеков, дома № 1, 2, 3, 3А, 4, 5, 5А, 6, 7, 8, 10, 10А, 10Б, 11, 12, 12А, 13, 14, 15, 16, 18, 22, 24, 26, 28, 30, 32, 36, 40, 44, 44А;</w:t>
            </w:r>
          </w:p>
          <w:p>
            <w:pPr>
              <w:spacing w:after="20"/>
              <w:ind w:left="20"/>
              <w:jc w:val="both"/>
            </w:pPr>
            <w:r>
              <w:rPr>
                <w:rFonts w:ascii="Times New Roman"/>
                <w:b w:val="false"/>
                <w:i w:val="false"/>
                <w:color w:val="000000"/>
                <w:sz w:val="20"/>
              </w:rPr>
              <w:t>
улица Қафизолла Қуанышбаев, дома № 1, 3, 4, 5, 6, 6А, 7, 8, 9, 10, 11, 12, 13, 14, 15, 16, 16/1, 17, 18, 18А, 18Б, 19, 20, 20А, 21, 22, 23, 24, 25, 26, 27, 29;</w:t>
            </w:r>
          </w:p>
          <w:p>
            <w:pPr>
              <w:spacing w:after="20"/>
              <w:ind w:left="20"/>
              <w:jc w:val="both"/>
            </w:pPr>
            <w:r>
              <w:rPr>
                <w:rFonts w:ascii="Times New Roman"/>
                <w:b w:val="false"/>
                <w:i w:val="false"/>
                <w:color w:val="000000"/>
                <w:sz w:val="20"/>
              </w:rPr>
              <w:t>
улица Құсан Нарембаев, дома № 1А, 1, 2, 2А, 3, 3А, 4, 4А, 5, 5А, 6, 7, 7А, 8, 10, 11, 12, 13, 14, 16, 17, 17/1, 17/2, 17/3, 17/4, 17/5, 17/7, 17/6, 18, 20, 22, 24, 26, 26А, 26Б, 27, 28, 28А, 30, 30А, 32Б, 34, 35, 36, 36А, 38, 40, 42, 44, 46, 48, 50, 52, 54;</w:t>
            </w:r>
          </w:p>
          <w:p>
            <w:pPr>
              <w:spacing w:after="20"/>
              <w:ind w:left="20"/>
              <w:jc w:val="both"/>
            </w:pPr>
            <w:r>
              <w:rPr>
                <w:rFonts w:ascii="Times New Roman"/>
                <w:b w:val="false"/>
                <w:i w:val="false"/>
                <w:color w:val="000000"/>
                <w:sz w:val="20"/>
              </w:rPr>
              <w:t>
улица Ләззат Асанова, дома № 1, 2, 3, 4, 5, 6, 8, 10, 12, 14, 16, 18, 20, 22, 24;</w:t>
            </w:r>
          </w:p>
          <w:p>
            <w:pPr>
              <w:spacing w:after="20"/>
              <w:ind w:left="20"/>
              <w:jc w:val="both"/>
            </w:pPr>
            <w:r>
              <w:rPr>
                <w:rFonts w:ascii="Times New Roman"/>
                <w:b w:val="false"/>
                <w:i w:val="false"/>
                <w:color w:val="000000"/>
                <w:sz w:val="20"/>
              </w:rPr>
              <w:t>
улица Мағжан Жұмабаев, дома № 1, 2, 2А, 3, 4, 5, 6, 7, 8, 9, 10, 11, 12, 13, 14, 15, 15, Блок А, 15, Блок Б, 15А, 15Б, 16, 17, 19, 20, 21, 22, 24, 25, 26, 27, строение 27А, 29, 30, 34, 35, 36, 37, 39, 40, 41, 43, 44, 45, 46, 47, 48, 49, 50, 51, 52, 53, 54, 55, 56, 57, 58, 59, 60, 62, 63, 65;</w:t>
            </w:r>
          </w:p>
          <w:p>
            <w:pPr>
              <w:spacing w:after="20"/>
              <w:ind w:left="20"/>
              <w:jc w:val="both"/>
            </w:pPr>
            <w:r>
              <w:rPr>
                <w:rFonts w:ascii="Times New Roman"/>
                <w:b w:val="false"/>
                <w:i w:val="false"/>
                <w:color w:val="000000"/>
                <w:sz w:val="20"/>
              </w:rPr>
              <w:t>
улица Нарен Имашев, дома № 1, 2, 2/1, 2А, 2Б, 2Г, 2/2, 2/3, 2В, 2Д, 3, 4, 5, 6, 7, 8, 9, 10, 11, 13, 15, 21, 23, 25, 27, 29, 31, 33, 50;</w:t>
            </w:r>
          </w:p>
          <w:p>
            <w:pPr>
              <w:spacing w:after="20"/>
              <w:ind w:left="20"/>
              <w:jc w:val="both"/>
            </w:pPr>
            <w:r>
              <w:rPr>
                <w:rFonts w:ascii="Times New Roman"/>
                <w:b w:val="false"/>
                <w:i w:val="false"/>
                <w:color w:val="000000"/>
                <w:sz w:val="20"/>
              </w:rPr>
              <w:t>
улица Нұралы Әжіғалиев, дома № 1, 3, 4, 5, 6, 9, 10, 11, 12, 13, 14, 15, 17, 19, 20, 21, 22, 23, 24, 25, 26, 27, 28, 29, 30, 32;</w:t>
            </w:r>
          </w:p>
          <w:p>
            <w:pPr>
              <w:spacing w:after="20"/>
              <w:ind w:left="20"/>
              <w:jc w:val="both"/>
            </w:pPr>
            <w:r>
              <w:rPr>
                <w:rFonts w:ascii="Times New Roman"/>
                <w:b w:val="false"/>
                <w:i w:val="false"/>
                <w:color w:val="000000"/>
                <w:sz w:val="20"/>
              </w:rPr>
              <w:t>
улица Өрекешев Сәрсен, дома № 1, 4, 5, 6, 8, 9, 10, 11, 13, 15, 16, 18, 19, 20, 21, 22, 23, 24;</w:t>
            </w:r>
          </w:p>
          <w:p>
            <w:pPr>
              <w:spacing w:after="20"/>
              <w:ind w:left="20"/>
              <w:jc w:val="both"/>
            </w:pPr>
            <w:r>
              <w:rPr>
                <w:rFonts w:ascii="Times New Roman"/>
                <w:b w:val="false"/>
                <w:i w:val="false"/>
                <w:color w:val="000000"/>
                <w:sz w:val="20"/>
              </w:rPr>
              <w:t>
улица Сагынбай Мыңбаев, дома № 1, 2, 3, 4, 5, 6, 7, 8, 9, 10, 11, 12, 13, 14, 15, 16;</w:t>
            </w:r>
          </w:p>
          <w:p>
            <w:pPr>
              <w:spacing w:after="20"/>
              <w:ind w:left="20"/>
              <w:jc w:val="both"/>
            </w:pPr>
            <w:r>
              <w:rPr>
                <w:rFonts w:ascii="Times New Roman"/>
                <w:b w:val="false"/>
                <w:i w:val="false"/>
                <w:color w:val="000000"/>
                <w:sz w:val="20"/>
              </w:rPr>
              <w:t>
улица Сагынбай Нургалиев, дома № 1, 3, 5, 5А, 5Б, 7, 7А, 9, 11, 12, 13, 14, 15, 17, 19, 21, 23, 26, 27, 29, 31, 33, 35, 35А;</w:t>
            </w:r>
          </w:p>
          <w:p>
            <w:pPr>
              <w:spacing w:after="20"/>
              <w:ind w:left="20"/>
              <w:jc w:val="both"/>
            </w:pPr>
            <w:r>
              <w:rPr>
                <w:rFonts w:ascii="Times New Roman"/>
                <w:b w:val="false"/>
                <w:i w:val="false"/>
                <w:color w:val="000000"/>
                <w:sz w:val="20"/>
              </w:rPr>
              <w:t>
улица Султан Ожкенов, дома № 1, 2, 3, 4, 5, 6, 7, 8, 9, 10, 11, 12, 13, 14, 16, 16А;</w:t>
            </w:r>
          </w:p>
          <w:p>
            <w:pPr>
              <w:spacing w:after="20"/>
              <w:ind w:left="20"/>
              <w:jc w:val="both"/>
            </w:pPr>
            <w:r>
              <w:rPr>
                <w:rFonts w:ascii="Times New Roman"/>
                <w:b w:val="false"/>
                <w:i w:val="false"/>
                <w:color w:val="000000"/>
                <w:sz w:val="20"/>
              </w:rPr>
              <w:t>
Микрорайон Жеті Қазына, дома № 1, 1/16, 2, 3, 4, 5, 6, 7, 8, 8В,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Бейбарыса, строение 39, здание коммунального государственного предприятия на праве хозяйственного ведения "Атырауская городская поликлиника № 7" Управления здравоохранения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Алмагүл, дома № 1, 2, 3, 3, 4, 5, 15, 16, 16, 17, 27, 28, 29, 30, 31, 32, 33;</w:t>
            </w:r>
          </w:p>
          <w:p>
            <w:pPr>
              <w:spacing w:after="20"/>
              <w:ind w:left="20"/>
              <w:jc w:val="both"/>
            </w:pPr>
            <w:r>
              <w:rPr>
                <w:rFonts w:ascii="Times New Roman"/>
                <w:b w:val="false"/>
                <w:i w:val="false"/>
                <w:color w:val="000000"/>
                <w:sz w:val="20"/>
              </w:rPr>
              <w:t>
Микрорайон Ет Комбинаты Аумағы, дома № 1, 2, 3, 6, 7, 13, 13А, 14, 15, 18, 20, 21, 22, 24, 26, 29, 33, 37, 38, 39, 40, 41, 42, 43А, 44, 44А, 45, 47, 48А, 49, 51, 54, 55, 55А, 56, 57, 58, 59, 60, 60А, 61, 62, 63, 64, 65, 66, 67, 68, 69, 70, 73, 74, 75, 76, 77, 79, 81, 82, 83, 84, 85, 89А, 93Б, 93В, 94, 96, 102, 103, 103А, 109, 110, 111, 112, 113, 114, 115, 116, 117, 118, 119, 121, 123, 125, 127, 133, 134, 136А, 137А, 155, 157, 163;</w:t>
            </w:r>
          </w:p>
          <w:p>
            <w:pPr>
              <w:spacing w:after="20"/>
              <w:ind w:left="20"/>
              <w:jc w:val="both"/>
            </w:pPr>
            <w:r>
              <w:rPr>
                <w:rFonts w:ascii="Times New Roman"/>
                <w:b w:val="false"/>
                <w:i w:val="false"/>
                <w:color w:val="000000"/>
                <w:sz w:val="20"/>
              </w:rPr>
              <w:t>
Проезд № 3, дома № 2, 9;</w:t>
            </w:r>
          </w:p>
          <w:p>
            <w:pPr>
              <w:spacing w:after="20"/>
              <w:ind w:left="20"/>
              <w:jc w:val="both"/>
            </w:pPr>
            <w:r>
              <w:rPr>
                <w:rFonts w:ascii="Times New Roman"/>
                <w:b w:val="false"/>
                <w:i w:val="false"/>
                <w:color w:val="000000"/>
                <w:sz w:val="20"/>
              </w:rPr>
              <w:t>
улица № 1, дома № 2, 2А, 4, 6, 7, 8, 9, 10, 12, 14, 15, 16, 17, 20, 21, 22, 23, 24, 25, 26, 27, 29, 30, 31, 32, 32А, 33, 35, 36, 37, 38, 39;</w:t>
            </w:r>
          </w:p>
          <w:p>
            <w:pPr>
              <w:spacing w:after="20"/>
              <w:ind w:left="20"/>
              <w:jc w:val="both"/>
            </w:pPr>
            <w:r>
              <w:rPr>
                <w:rFonts w:ascii="Times New Roman"/>
                <w:b w:val="false"/>
                <w:i w:val="false"/>
                <w:color w:val="000000"/>
                <w:sz w:val="20"/>
              </w:rPr>
              <w:t>
улица № 10, дом № 7;</w:t>
            </w:r>
          </w:p>
          <w:p>
            <w:pPr>
              <w:spacing w:after="20"/>
              <w:ind w:left="20"/>
              <w:jc w:val="both"/>
            </w:pPr>
            <w:r>
              <w:rPr>
                <w:rFonts w:ascii="Times New Roman"/>
                <w:b w:val="false"/>
                <w:i w:val="false"/>
                <w:color w:val="000000"/>
                <w:sz w:val="20"/>
              </w:rPr>
              <w:t>
улица № 2, дома № 5, 24, 35;</w:t>
            </w:r>
          </w:p>
          <w:p>
            <w:pPr>
              <w:spacing w:after="20"/>
              <w:ind w:left="20"/>
              <w:jc w:val="both"/>
            </w:pPr>
            <w:r>
              <w:rPr>
                <w:rFonts w:ascii="Times New Roman"/>
                <w:b w:val="false"/>
                <w:i w:val="false"/>
                <w:color w:val="000000"/>
                <w:sz w:val="20"/>
              </w:rPr>
              <w:t>
улица № 5, дома № 2, 4, 6, 8, 10, 14, 18, 20;</w:t>
            </w:r>
          </w:p>
          <w:p>
            <w:pPr>
              <w:spacing w:after="20"/>
              <w:ind w:left="20"/>
              <w:jc w:val="both"/>
            </w:pPr>
            <w:r>
              <w:rPr>
                <w:rFonts w:ascii="Times New Roman"/>
                <w:b w:val="false"/>
                <w:i w:val="false"/>
                <w:color w:val="000000"/>
                <w:sz w:val="20"/>
              </w:rPr>
              <w:t>
улица Гиззат Аккошимов, дома № 1, 2, 4, 6, 10, 12, 16, 16А;</w:t>
            </w:r>
          </w:p>
          <w:p>
            <w:pPr>
              <w:spacing w:after="20"/>
              <w:ind w:left="20"/>
              <w:jc w:val="both"/>
            </w:pPr>
            <w:r>
              <w:rPr>
                <w:rFonts w:ascii="Times New Roman"/>
                <w:b w:val="false"/>
                <w:i w:val="false"/>
                <w:color w:val="000000"/>
                <w:sz w:val="20"/>
              </w:rPr>
              <w:t>
улица Жаксыгали Есембаев, дома № 1, 2, 3, 5, 7, 8, 9, 11, 12, 13, 16;</w:t>
            </w:r>
          </w:p>
          <w:p>
            <w:pPr>
              <w:spacing w:after="20"/>
              <w:ind w:left="20"/>
              <w:jc w:val="both"/>
            </w:pPr>
            <w:r>
              <w:rPr>
                <w:rFonts w:ascii="Times New Roman"/>
                <w:b w:val="false"/>
                <w:i w:val="false"/>
                <w:color w:val="000000"/>
                <w:sz w:val="20"/>
              </w:rPr>
              <w:t>
улица Керей Исмағұлов, дома № 1, 1А, 2, 2А, 4, 6, 8, 10, 11, 13, 14, 15, 15А, 16, 18, 19, 20, 21, 23, 24, 25, 26, 27, 28, 29, 29А, 30, 32, 34, 36, 38;</w:t>
            </w:r>
          </w:p>
          <w:p>
            <w:pPr>
              <w:spacing w:after="20"/>
              <w:ind w:left="20"/>
              <w:jc w:val="both"/>
            </w:pPr>
            <w:r>
              <w:rPr>
                <w:rFonts w:ascii="Times New Roman"/>
                <w:b w:val="false"/>
                <w:i w:val="false"/>
                <w:color w:val="000000"/>
                <w:sz w:val="20"/>
              </w:rPr>
              <w:t>
улица Мұса Жұмағалиев, дома № 1, 2, 3, 4, 5, 9, 11, 12, 12/1, 13, 14, 16;</w:t>
            </w:r>
          </w:p>
          <w:p>
            <w:pPr>
              <w:spacing w:after="20"/>
              <w:ind w:left="20"/>
              <w:jc w:val="both"/>
            </w:pPr>
            <w:r>
              <w:rPr>
                <w:rFonts w:ascii="Times New Roman"/>
                <w:b w:val="false"/>
                <w:i w:val="false"/>
                <w:color w:val="000000"/>
                <w:sz w:val="20"/>
              </w:rPr>
              <w:t>
улица Сопыгали Курманбаев, дома № 3, 3А, 4, 5, 6, 7, 8, 8А, 11, 14, 15, 17;</w:t>
            </w:r>
          </w:p>
          <w:p>
            <w:pPr>
              <w:spacing w:after="20"/>
              <w:ind w:left="20"/>
              <w:jc w:val="both"/>
            </w:pPr>
            <w:r>
              <w:rPr>
                <w:rFonts w:ascii="Times New Roman"/>
                <w:b w:val="false"/>
                <w:i w:val="false"/>
                <w:color w:val="000000"/>
                <w:sz w:val="20"/>
              </w:rPr>
              <w:t>
улица Суйеугали Ыбыраев, дома № 2, 4, 5, 6, 7, 10, 11, 12, 13, 14, 15, 16, 17, 19, 20, 22;</w:t>
            </w:r>
          </w:p>
          <w:p>
            <w:pPr>
              <w:spacing w:after="20"/>
              <w:ind w:left="20"/>
              <w:jc w:val="both"/>
            </w:pPr>
            <w:r>
              <w:rPr>
                <w:rFonts w:ascii="Times New Roman"/>
                <w:b w:val="false"/>
                <w:i w:val="false"/>
                <w:color w:val="000000"/>
                <w:sz w:val="20"/>
              </w:rPr>
              <w:t>
улица Халел Ғаббасов, дома № 1, 2, 3, 6, 7, 8, 8А, 9, 10, 11, 12, 13, 21;</w:t>
            </w:r>
          </w:p>
          <w:p>
            <w:pPr>
              <w:spacing w:after="20"/>
              <w:ind w:left="20"/>
              <w:jc w:val="both"/>
            </w:pPr>
            <w:r>
              <w:rPr>
                <w:rFonts w:ascii="Times New Roman"/>
                <w:b w:val="false"/>
                <w:i w:val="false"/>
                <w:color w:val="000000"/>
                <w:sz w:val="20"/>
              </w:rPr>
              <w:t>
улица Шара Жиенқұлова, дома № 1, 3, 4, 7, 9, 10, 11, 12, 13, 13А, 14, 18, 19, 21, 22, 24, 25, 27, 35, 42, 59, 66, 67, 68, 127;</w:t>
            </w:r>
          </w:p>
          <w:p>
            <w:pPr>
              <w:spacing w:after="20"/>
              <w:ind w:left="20"/>
              <w:jc w:val="both"/>
            </w:pPr>
            <w:r>
              <w:rPr>
                <w:rFonts w:ascii="Times New Roman"/>
                <w:b w:val="false"/>
                <w:i w:val="false"/>
                <w:color w:val="000000"/>
                <w:sz w:val="20"/>
              </w:rPr>
              <w:t>
Проспект Бейбарыс, дома № 17, 19, 19А, 21, 21А,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Алмалы, село Алмалы, улица Бейбітшілік, здание 3, здание коммунального государственного учреждения "Алмалинская средняя школа" отдела образование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Алмалы, дома № 2, 3А, 9Г, 14, 31, 35, 41, 42А, 43А, 45Л, 50, 53А, 60, 65Н, 70Н, 83, 85, 100, 102, 151, 205, 216, 221, 221А, 222, 226, 227, 229, 232, 249, 250, 254, 257, 276, 283, 323, 325, 334, 338, 339, 340, 370, 395, 438, 439, 590, 591, 598, 608, 609, 610, 612, 614, 615, 616, 617, 618, 619, 620, 621, 695, 721, 723, 973, 974, 975, 976, 977, 1001, 1081, 1089, 1092, 1095, 1096, 1310, 1311, 1312, 1313, 1357, 1369, 1372, 1373, 1374, 1375, 1376, 1416, 1477, 1479, 1482, 1483, 1488, 1489;</w:t>
            </w:r>
          </w:p>
          <w:p>
            <w:pPr>
              <w:spacing w:after="20"/>
              <w:ind w:left="20"/>
              <w:jc w:val="both"/>
            </w:pPr>
            <w:r>
              <w:rPr>
                <w:rFonts w:ascii="Times New Roman"/>
                <w:b w:val="false"/>
                <w:i w:val="false"/>
                <w:color w:val="000000"/>
                <w:sz w:val="20"/>
              </w:rPr>
              <w:t>
Крестьянское хозяйство 1, дома № 8, 20, 24, 26А, 27;</w:t>
            </w:r>
          </w:p>
          <w:p>
            <w:pPr>
              <w:spacing w:after="20"/>
              <w:ind w:left="20"/>
              <w:jc w:val="both"/>
            </w:pPr>
            <w:r>
              <w:rPr>
                <w:rFonts w:ascii="Times New Roman"/>
                <w:b w:val="false"/>
                <w:i w:val="false"/>
                <w:color w:val="000000"/>
                <w:sz w:val="20"/>
              </w:rPr>
              <w:t>
село Алмалы, дома № 6, 7, 28, 29, 65, 79, 111, 225, 588, 1480, 1486, 1491;</w:t>
            </w:r>
          </w:p>
          <w:p>
            <w:pPr>
              <w:spacing w:after="20"/>
              <w:ind w:left="20"/>
              <w:jc w:val="both"/>
            </w:pPr>
            <w:r>
              <w:rPr>
                <w:rFonts w:ascii="Times New Roman"/>
                <w:b w:val="false"/>
                <w:i w:val="false"/>
                <w:color w:val="000000"/>
                <w:sz w:val="20"/>
              </w:rPr>
              <w:t>
Дачное общество Авиатор, дома № 3, 3А, 11, 19, 31, 43А;</w:t>
            </w:r>
          </w:p>
          <w:p>
            <w:pPr>
              <w:spacing w:after="20"/>
              <w:ind w:left="20"/>
              <w:jc w:val="both"/>
            </w:pPr>
            <w:r>
              <w:rPr>
                <w:rFonts w:ascii="Times New Roman"/>
                <w:b w:val="false"/>
                <w:i w:val="false"/>
                <w:color w:val="000000"/>
                <w:sz w:val="20"/>
              </w:rPr>
              <w:t>
Дачное общество Автотранспортник, дом № 16;</w:t>
            </w:r>
          </w:p>
          <w:p>
            <w:pPr>
              <w:spacing w:after="20"/>
              <w:ind w:left="20"/>
              <w:jc w:val="both"/>
            </w:pPr>
            <w:r>
              <w:rPr>
                <w:rFonts w:ascii="Times New Roman"/>
                <w:b w:val="false"/>
                <w:i w:val="false"/>
                <w:color w:val="000000"/>
                <w:sz w:val="20"/>
              </w:rPr>
              <w:t>
Дачное общество Геофизик, дома № 23, 27, 31, 33, 165, 166;</w:t>
            </w:r>
          </w:p>
          <w:p>
            <w:pPr>
              <w:spacing w:after="20"/>
              <w:ind w:left="20"/>
              <w:jc w:val="both"/>
            </w:pPr>
            <w:r>
              <w:rPr>
                <w:rFonts w:ascii="Times New Roman"/>
                <w:b w:val="false"/>
                <w:i w:val="false"/>
                <w:color w:val="000000"/>
                <w:sz w:val="20"/>
              </w:rPr>
              <w:t>
Дачное общество УМС-99, дома № 4, 6, 6А, 7, 10, 15, 18, 21, 21А, 23, 29, 30, 31, 32, 39, 42, 43, 44, 47, 48, 53, 54, 60, 65, 68, 69, 70, 105, 228;</w:t>
            </w:r>
          </w:p>
          <w:p>
            <w:pPr>
              <w:spacing w:after="20"/>
              <w:ind w:left="20"/>
              <w:jc w:val="both"/>
            </w:pPr>
            <w:r>
              <w:rPr>
                <w:rFonts w:ascii="Times New Roman"/>
                <w:b w:val="false"/>
                <w:i w:val="false"/>
                <w:color w:val="000000"/>
                <w:sz w:val="20"/>
              </w:rPr>
              <w:t>
Зимовка Кыскыкали, дома № 23, 24, 106, 107;</w:t>
            </w:r>
          </w:p>
          <w:p>
            <w:pPr>
              <w:spacing w:after="20"/>
              <w:ind w:left="20"/>
              <w:jc w:val="both"/>
            </w:pPr>
            <w:r>
              <w:rPr>
                <w:rFonts w:ascii="Times New Roman"/>
                <w:b w:val="false"/>
                <w:i w:val="false"/>
                <w:color w:val="000000"/>
                <w:sz w:val="20"/>
              </w:rPr>
              <w:t>
Крестьянское хозяйство 1, дома № 1А, 3, 5, 9А, 9Б, 14А, 15, 15А, 16, 17А, 18, 18А, 19, 20, 20А, 21, 21/1, 21А, 22, 23, 23/1, 23/2, 23/3, 23/4, 23/5, 23А, 23Б, 23В, 23Г, 23Д, 23Е, 24, 25, 26, 26А, 28, 29, 30, 31А, 31Б, 32, 32/1, 43, 45, 45А, 45Б, 47, 49, 52, 52/1, 52/2, 52/3, 52/4, 52/5, 52/6, 53, 53/1, 54, 55, 56, 57, 69, 70, 70/1, 70А, 82А, 84, 86, 86А, 86Б, 88, 88А, 90, 90/1, 90/10, 90/11, 90/12, 90/13, 90/14, 90/15, 90/16, 90/17, 90/18, 90/19, 90/2, 90/20, 90/21, 90/22, 90/23, 90/24, 90/25, 90/26, 90/27, 90/28, 90/29, 90/3, 90/30, 90/31, 90/32, 90/33, 90/34, 90/35, 90/36, 90/37, 90/38, 90/39, 90/4, 90/40, 90/41, 90/42, 90/43, 90/44, 90/45, 90/46, 90/47, 90/48, 90/49, 90/5, 90/50, 90/51, 90/52, 90/53, 90/54, 90/55, 90/56, 90/57, 90/58, 90/59, 90/6, 90/60, 90/61, 90/62, 90/63, 90/64, 90/65, 90/66, 90/67, 90/68, 90/69, 90/7, 90/70, 90/71, 90/72, 90/73, 90/74, 90/75, 90/76, 90/77, 90/78, 90/79, 90/8, 90/80, 90/81, 90/82, 90/83, 90/84, 90/85, 90/86, 90/87, 90/88, 90/89, 90/9, 90/90, 90/91, 90/92, 90/93, 90/94, 90/95, 90/96, 90/97, 90/98, 90/99, 90А, 92, 94, 100, 103, 103А, 103Б, 104, 107, 132, 133, 137, 150, 175, 201, 202, 204, 204/1, 209, 210, 218, 230, 233, 235, 236, 247, 250, 251, 259, 276А, 280, 281, 282, 283, 284, 311, 313, 314, 315, 316, 321, 321А, 332, 332А, 337, 337А, 347, 347/1, 348, 348А, 376, 403, 404, 405, 437, 437/1, 447, 479, 542, 635, 863, 900, 982, 983, 985, 986, 1002, 1006, 1007, 1007А, 1008, 1009, 1010, 1011, 1012, 1013, 1015, 1017, 1018, 1019, 1020, 1021, 1022А, 1022, 1023, 1026, 1028, 1127, 1413, 1416, 1417, 1420, 1421, 1423, 1529, 1530, 1530А, 1532, 1534;</w:t>
            </w:r>
          </w:p>
          <w:p>
            <w:pPr>
              <w:spacing w:after="20"/>
              <w:ind w:left="20"/>
              <w:jc w:val="both"/>
            </w:pPr>
            <w:r>
              <w:rPr>
                <w:rFonts w:ascii="Times New Roman"/>
                <w:b w:val="false"/>
                <w:i w:val="false"/>
                <w:color w:val="000000"/>
                <w:sz w:val="20"/>
              </w:rPr>
              <w:t>
Садоводческое общество Авиатор, дома № 1, 1А, 2, 3, 4, 5, 5А, 6А, 6Б, 6В, 7, 7А, 8, 8, 8А, 9, 10, 11, 12, 12А, 13, 14, 15, 15А, 16, 17, 17А, 17Б, 18, 19, 20, 20А, 20Б, 21, 21А, 22, 23, 24, 27, 28, 29, 30, 31, 32, 32А, 34, 34А, 34Б, 35, 35А, 36, 37, 38, 39, 41, 41А, 42, 43, 43А, 44, 45, 45А, 47, 47А, 48, 48А, 48Б, 50, 51, 51А, 52, 53, 53А, 53Б, 55, 55А, 57А, 60, 61А, 63, 63А, 65А, 72, 77, 78, 80, 80А, 82, 82А, 83, 99, 101, 102, 103, 105, 105А, 105Б, 114, 116, 118, 120, 122, 131, 171, 171А, 175, 227, 230, 231, 233, 233А, 250, 250, 250А, 260, 264, 265, 269А, 269, 274, 274А, 276А, 326, 327, 328, 329, 330, 331, 332, 333, 334, 335, 344, 345, 346, 347, 348, 349, 350, 351, 352, 353, 354, 355, 359, 360, 361, 362, 363, 364, 366А, 367А, 368А, 373, 374, 386, 387, 448, 450, 458, 529, 1005, 1037, 1054, 1055, 1056, 1058, 1073, 1089, 1093, 1094;</w:t>
            </w:r>
          </w:p>
          <w:p>
            <w:pPr>
              <w:spacing w:after="20"/>
              <w:ind w:left="20"/>
              <w:jc w:val="both"/>
            </w:pPr>
            <w:r>
              <w:rPr>
                <w:rFonts w:ascii="Times New Roman"/>
                <w:b w:val="false"/>
                <w:i w:val="false"/>
                <w:color w:val="000000"/>
                <w:sz w:val="20"/>
              </w:rPr>
              <w:t>
улица Санаторий, дома № 1/1, 1А, 6, 10;</w:t>
            </w:r>
          </w:p>
          <w:p>
            <w:pPr>
              <w:spacing w:after="20"/>
              <w:ind w:left="20"/>
              <w:jc w:val="both"/>
            </w:pPr>
            <w:r>
              <w:rPr>
                <w:rFonts w:ascii="Times New Roman"/>
                <w:b w:val="false"/>
                <w:i w:val="false"/>
                <w:color w:val="000000"/>
                <w:sz w:val="20"/>
              </w:rPr>
              <w:t>
Участок № 373, дом № 4;</w:t>
            </w:r>
          </w:p>
          <w:p>
            <w:pPr>
              <w:spacing w:after="20"/>
              <w:ind w:left="20"/>
              <w:jc w:val="both"/>
            </w:pPr>
            <w:r>
              <w:rPr>
                <w:rFonts w:ascii="Times New Roman"/>
                <w:b w:val="false"/>
                <w:i w:val="false"/>
                <w:color w:val="000000"/>
                <w:sz w:val="20"/>
              </w:rPr>
              <w:t>
Садоводческое общество Аграрник, дома № 3, 5, 7, 8, 9, 10, 11, 12, 13, 14, 15, 17, 18, 19, 21, 22, 26, 27, 28, 30, 31, 32, 32А, 33, 35, 35А, 35Б, 36, 37, 38, 40, 41, 41А, 42, 43, 43А, 44, 44А, 46, 48, 51, 51А, 53, 58, 59, 61, 61Б, 61В, 68, 69, 71, 72, 76, 81, 83, 84, 90, 94, 94А, 99, 106, 109, 113, 114, 115, 116, 118, 119, 120, 124, 129, 221;</w:t>
            </w:r>
          </w:p>
          <w:p>
            <w:pPr>
              <w:spacing w:after="20"/>
              <w:ind w:left="20"/>
              <w:jc w:val="both"/>
            </w:pPr>
            <w:r>
              <w:rPr>
                <w:rFonts w:ascii="Times New Roman"/>
                <w:b w:val="false"/>
                <w:i w:val="false"/>
                <w:color w:val="000000"/>
                <w:sz w:val="20"/>
              </w:rPr>
              <w:t>
Ряд 3, дома № 30, 107;</w:t>
            </w:r>
          </w:p>
          <w:p>
            <w:pPr>
              <w:spacing w:after="20"/>
              <w:ind w:left="20"/>
              <w:jc w:val="both"/>
            </w:pPr>
            <w:r>
              <w:rPr>
                <w:rFonts w:ascii="Times New Roman"/>
                <w:b w:val="false"/>
                <w:i w:val="false"/>
                <w:color w:val="000000"/>
                <w:sz w:val="20"/>
              </w:rPr>
              <w:t>
Ряд 4, дома № 100, 100А;</w:t>
            </w:r>
          </w:p>
          <w:p>
            <w:pPr>
              <w:spacing w:after="20"/>
              <w:ind w:left="20"/>
              <w:jc w:val="both"/>
            </w:pPr>
            <w:r>
              <w:rPr>
                <w:rFonts w:ascii="Times New Roman"/>
                <w:b w:val="false"/>
                <w:i w:val="false"/>
                <w:color w:val="000000"/>
                <w:sz w:val="20"/>
              </w:rPr>
              <w:t>
Ряд 8, дома № 6, 11, 14, 22, 23, 24;</w:t>
            </w:r>
          </w:p>
          <w:p>
            <w:pPr>
              <w:spacing w:after="20"/>
              <w:ind w:left="20"/>
              <w:jc w:val="both"/>
            </w:pPr>
            <w:r>
              <w:rPr>
                <w:rFonts w:ascii="Times New Roman"/>
                <w:b w:val="false"/>
                <w:i w:val="false"/>
                <w:color w:val="000000"/>
                <w:sz w:val="20"/>
              </w:rPr>
              <w:t>
Садоводческое общество Атырауэнерго, дома № 2/11, 2/21, 3/34, 10, 16, 26, 41, 44, 60, 62, 77;</w:t>
            </w:r>
          </w:p>
          <w:p>
            <w:pPr>
              <w:spacing w:after="20"/>
              <w:ind w:left="20"/>
              <w:jc w:val="both"/>
            </w:pPr>
            <w:r>
              <w:rPr>
                <w:rFonts w:ascii="Times New Roman"/>
                <w:b w:val="false"/>
                <w:i w:val="false"/>
                <w:color w:val="000000"/>
                <w:sz w:val="20"/>
              </w:rPr>
              <w:t>
Садоводческое общество Береке, дома № 2, 2/1, 18, 18А, 31, 32, 34, 42, 43, 47, 50А;</w:t>
            </w:r>
          </w:p>
          <w:p>
            <w:pPr>
              <w:spacing w:after="20"/>
              <w:ind w:left="20"/>
              <w:jc w:val="both"/>
            </w:pPr>
            <w:r>
              <w:rPr>
                <w:rFonts w:ascii="Times New Roman"/>
                <w:b w:val="false"/>
                <w:i w:val="false"/>
                <w:color w:val="000000"/>
                <w:sz w:val="20"/>
              </w:rPr>
              <w:t>
Садоводческое общество Геофизик, дома № 9, 11А, 12, 25, 26, 27, 29, 35, 37, 41, 51, 54, 60, 61, 62, 63, 63Б, 64, 66, 70, 73, 83, 88, 137, 146, 147, 148, 153, 167, 168, 169, 169А, 175, 184, 186, 188, 189, 195, 202;</w:t>
            </w:r>
          </w:p>
          <w:p>
            <w:pPr>
              <w:spacing w:after="20"/>
              <w:ind w:left="20"/>
              <w:jc w:val="both"/>
            </w:pPr>
            <w:r>
              <w:rPr>
                <w:rFonts w:ascii="Times New Roman"/>
                <w:b w:val="false"/>
                <w:i w:val="false"/>
                <w:color w:val="000000"/>
                <w:sz w:val="20"/>
              </w:rPr>
              <w:t>
Ряд 2, дом № 150;</w:t>
            </w:r>
          </w:p>
          <w:p>
            <w:pPr>
              <w:spacing w:after="20"/>
              <w:ind w:left="20"/>
              <w:jc w:val="both"/>
            </w:pPr>
            <w:r>
              <w:rPr>
                <w:rFonts w:ascii="Times New Roman"/>
                <w:b w:val="false"/>
                <w:i w:val="false"/>
                <w:color w:val="000000"/>
                <w:sz w:val="20"/>
              </w:rPr>
              <w:t>
Ряд 4, дома № 67, 87, 87А, 89;</w:t>
            </w:r>
          </w:p>
          <w:p>
            <w:pPr>
              <w:spacing w:after="20"/>
              <w:ind w:left="20"/>
              <w:jc w:val="both"/>
            </w:pPr>
            <w:r>
              <w:rPr>
                <w:rFonts w:ascii="Times New Roman"/>
                <w:b w:val="false"/>
                <w:i w:val="false"/>
                <w:color w:val="000000"/>
                <w:sz w:val="20"/>
              </w:rPr>
              <w:t>
улица 6, дома № 1, 14;</w:t>
            </w:r>
          </w:p>
          <w:p>
            <w:pPr>
              <w:spacing w:after="20"/>
              <w:ind w:left="20"/>
              <w:jc w:val="both"/>
            </w:pPr>
            <w:r>
              <w:rPr>
                <w:rFonts w:ascii="Times New Roman"/>
                <w:b w:val="false"/>
                <w:i w:val="false"/>
                <w:color w:val="000000"/>
                <w:sz w:val="20"/>
              </w:rPr>
              <w:t>
улица № 5, дома № 25, 150;</w:t>
            </w:r>
          </w:p>
          <w:p>
            <w:pPr>
              <w:spacing w:after="20"/>
              <w:ind w:left="20"/>
              <w:jc w:val="both"/>
            </w:pPr>
            <w:r>
              <w:rPr>
                <w:rFonts w:ascii="Times New Roman"/>
                <w:b w:val="false"/>
                <w:i w:val="false"/>
                <w:color w:val="000000"/>
                <w:sz w:val="20"/>
              </w:rPr>
              <w:t>
улица № 7, дом № 171;</w:t>
            </w:r>
          </w:p>
          <w:p>
            <w:pPr>
              <w:spacing w:after="20"/>
              <w:ind w:left="20"/>
              <w:jc w:val="both"/>
            </w:pPr>
            <w:r>
              <w:rPr>
                <w:rFonts w:ascii="Times New Roman"/>
                <w:b w:val="false"/>
                <w:i w:val="false"/>
                <w:color w:val="000000"/>
                <w:sz w:val="20"/>
              </w:rPr>
              <w:t>
Садоводческое общество Еңбек, дома № 8, 10, 10А, 11, 14, 27, 63;</w:t>
            </w:r>
          </w:p>
          <w:p>
            <w:pPr>
              <w:spacing w:after="20"/>
              <w:ind w:left="20"/>
              <w:jc w:val="both"/>
            </w:pPr>
            <w:r>
              <w:rPr>
                <w:rFonts w:ascii="Times New Roman"/>
                <w:b w:val="false"/>
                <w:i w:val="false"/>
                <w:color w:val="000000"/>
                <w:sz w:val="20"/>
              </w:rPr>
              <w:t>
Ряд 2, дома № 41, 112;</w:t>
            </w:r>
          </w:p>
          <w:p>
            <w:pPr>
              <w:spacing w:after="20"/>
              <w:ind w:left="20"/>
              <w:jc w:val="both"/>
            </w:pPr>
            <w:r>
              <w:rPr>
                <w:rFonts w:ascii="Times New Roman"/>
                <w:b w:val="false"/>
                <w:i w:val="false"/>
                <w:color w:val="000000"/>
                <w:sz w:val="20"/>
              </w:rPr>
              <w:t>
Садоводческое общество Сельхозработник, дома № 3А, 5, 8, 9, 10, 11, 14, 14А, 15, 17, 18, 21, 22, 23, 24, 25, 25А, 26, 27, 31, 33, 35, 36, 37, 39, 40, 42, 43, 45, 46, 47, 48А, 49, 50, 55, 57, 59, 62, 63, 67, 67А, 68, 68А, 69, 70, 71, 72, 73, 74, 74А, 75, 77, 78, 78А, 80, 81, 82, 87, 90, 90/1, 91, 92, 98А, 99, 99А, 100, 101, 104, 105, 106, 107, 109, 114, 115, 202;</w:t>
            </w:r>
          </w:p>
          <w:p>
            <w:pPr>
              <w:spacing w:after="20"/>
              <w:ind w:left="20"/>
              <w:jc w:val="both"/>
            </w:pPr>
            <w:r>
              <w:rPr>
                <w:rFonts w:ascii="Times New Roman"/>
                <w:b w:val="false"/>
                <w:i w:val="false"/>
                <w:color w:val="000000"/>
                <w:sz w:val="20"/>
              </w:rPr>
              <w:t>
Садоводческое общество УМС-99, дома № 3, 7, 8, 10, 11, 16, 19, 19А, 19Б, 20А, 22, 24, 26, 32, 36, 45, 46, 49, 49А, 50, 52, 52А, 53А, 56, 57, 58, 60, 68, 228;</w:t>
            </w:r>
          </w:p>
          <w:p>
            <w:pPr>
              <w:spacing w:after="20"/>
              <w:ind w:left="20"/>
              <w:jc w:val="both"/>
            </w:pPr>
            <w:r>
              <w:rPr>
                <w:rFonts w:ascii="Times New Roman"/>
                <w:b w:val="false"/>
                <w:i w:val="false"/>
                <w:color w:val="000000"/>
                <w:sz w:val="20"/>
              </w:rPr>
              <w:t>
Садоводческое общество Энергетик-5, дома № 6, 8, 12, 14, 15, 16, 21, 26, 28, 30, 32, 35, 36, 38, 43, 49, 51, 52, 54, 60, 60А, 62, 64, 66, 68, 71, 77, 78, 79, 90, 199;</w:t>
            </w:r>
          </w:p>
          <w:p>
            <w:pPr>
              <w:spacing w:after="20"/>
              <w:ind w:left="20"/>
              <w:jc w:val="both"/>
            </w:pPr>
            <w:r>
              <w:rPr>
                <w:rFonts w:ascii="Times New Roman"/>
                <w:b w:val="false"/>
                <w:i w:val="false"/>
                <w:color w:val="000000"/>
                <w:sz w:val="20"/>
              </w:rPr>
              <w:t>
Ряд 1 ряд, дома № 36, 39, 48;</w:t>
            </w:r>
          </w:p>
          <w:p>
            <w:pPr>
              <w:spacing w:after="20"/>
              <w:ind w:left="20"/>
              <w:jc w:val="both"/>
            </w:pPr>
            <w:r>
              <w:rPr>
                <w:rFonts w:ascii="Times New Roman"/>
                <w:b w:val="false"/>
                <w:i w:val="false"/>
                <w:color w:val="000000"/>
                <w:sz w:val="20"/>
              </w:rPr>
              <w:t>
Ряд 2, дома № 7, 10, 22, 34, 37, 39, 45, 61</w:t>
            </w:r>
          </w:p>
          <w:p>
            <w:pPr>
              <w:spacing w:after="20"/>
              <w:ind w:left="20"/>
              <w:jc w:val="both"/>
            </w:pPr>
            <w:r>
              <w:rPr>
                <w:rFonts w:ascii="Times New Roman"/>
                <w:b w:val="false"/>
                <w:i w:val="false"/>
                <w:color w:val="000000"/>
                <w:sz w:val="20"/>
              </w:rPr>
              <w:t>
сельский округ Алмалы, село Алмалы, Садоводческое общество Энергетик-5,Ряд 3, дома № 1, 3, 13, 17, 23, 28, 33, 70, 73, 76, 82, 84, 90, 90А, 90Б, 94, 96;</w:t>
            </w:r>
          </w:p>
          <w:p>
            <w:pPr>
              <w:spacing w:after="20"/>
              <w:ind w:left="20"/>
              <w:jc w:val="both"/>
            </w:pPr>
            <w:r>
              <w:rPr>
                <w:rFonts w:ascii="Times New Roman"/>
                <w:b w:val="false"/>
                <w:i w:val="false"/>
                <w:color w:val="000000"/>
                <w:sz w:val="20"/>
              </w:rPr>
              <w:t>
Ряд 4, дома № 38, 42, 46, 48, 50, 54, 79, 89, 93, 95;</w:t>
            </w:r>
          </w:p>
          <w:p>
            <w:pPr>
              <w:spacing w:after="20"/>
              <w:ind w:left="20"/>
              <w:jc w:val="both"/>
            </w:pPr>
            <w:r>
              <w:rPr>
                <w:rFonts w:ascii="Times New Roman"/>
                <w:b w:val="false"/>
                <w:i w:val="false"/>
                <w:color w:val="000000"/>
                <w:sz w:val="20"/>
              </w:rPr>
              <w:t>
Ряд 7, дома № 1, 1А, 1Б, 1В, 3, 3А, 5, 6, 7, 7А, 8, 9А, 13, 14, 15, 22, 29, 35;</w:t>
            </w:r>
          </w:p>
          <w:p>
            <w:pPr>
              <w:spacing w:after="20"/>
              <w:ind w:left="20"/>
              <w:jc w:val="both"/>
            </w:pPr>
            <w:r>
              <w:rPr>
                <w:rFonts w:ascii="Times New Roman"/>
                <w:b w:val="false"/>
                <w:i w:val="false"/>
                <w:color w:val="000000"/>
                <w:sz w:val="20"/>
              </w:rPr>
              <w:t>
Ряд 8, дома № 2, 2А, 2Б, 4, 5, 6, 7, 8, 9, 10, 12, 14, 16, 16В, 19, 20, 21, 22, 24, 25, 27, 29, 31, 33, 36;</w:t>
            </w:r>
          </w:p>
          <w:p>
            <w:pPr>
              <w:spacing w:after="20"/>
              <w:ind w:left="20"/>
              <w:jc w:val="both"/>
            </w:pPr>
            <w:r>
              <w:rPr>
                <w:rFonts w:ascii="Times New Roman"/>
                <w:b w:val="false"/>
                <w:i w:val="false"/>
                <w:color w:val="000000"/>
                <w:sz w:val="20"/>
              </w:rPr>
              <w:t>
Ряд 9, дома № 1, 4, 6, 10, 12, 18, 20, 22, 26, 28, 30;</w:t>
            </w:r>
          </w:p>
          <w:p>
            <w:pPr>
              <w:spacing w:after="20"/>
              <w:ind w:left="20"/>
              <w:jc w:val="both"/>
            </w:pPr>
            <w:r>
              <w:rPr>
                <w:rFonts w:ascii="Times New Roman"/>
                <w:b w:val="false"/>
                <w:i w:val="false"/>
                <w:color w:val="000000"/>
                <w:sz w:val="20"/>
              </w:rPr>
              <w:t>
Ряд № 5, дома № 2, 4, 8, 10, 12, 14, 16, 22, 30, 47, 49, 51, 53, 55, 57, 59, 63, 65, 67, 73;</w:t>
            </w:r>
          </w:p>
          <w:p>
            <w:pPr>
              <w:spacing w:after="20"/>
              <w:ind w:left="20"/>
              <w:jc w:val="both"/>
            </w:pPr>
            <w:r>
              <w:rPr>
                <w:rFonts w:ascii="Times New Roman"/>
                <w:b w:val="false"/>
                <w:i w:val="false"/>
                <w:color w:val="000000"/>
                <w:sz w:val="20"/>
              </w:rPr>
              <w:t>
улица 6, дом № 23;</w:t>
            </w:r>
          </w:p>
          <w:p>
            <w:pPr>
              <w:spacing w:after="20"/>
              <w:ind w:left="20"/>
              <w:jc w:val="both"/>
            </w:pPr>
            <w:r>
              <w:rPr>
                <w:rFonts w:ascii="Times New Roman"/>
                <w:b w:val="false"/>
                <w:i w:val="false"/>
                <w:color w:val="000000"/>
                <w:sz w:val="20"/>
              </w:rPr>
              <w:t>
Садовое общество 1, дом № 203;</w:t>
            </w:r>
          </w:p>
          <w:p>
            <w:pPr>
              <w:spacing w:after="20"/>
              <w:ind w:left="20"/>
              <w:jc w:val="both"/>
            </w:pPr>
            <w:r>
              <w:rPr>
                <w:rFonts w:ascii="Times New Roman"/>
                <w:b w:val="false"/>
                <w:i w:val="false"/>
                <w:color w:val="000000"/>
                <w:sz w:val="20"/>
              </w:rPr>
              <w:t>
Ряд 1, дома № 15, 21, 23, 31, 33А, 35, 37, 40, 47, 51, 52, 53, 53А, 55, 55А, 57, 65, 67, 72, 75, 77, 79, 81, 87, 89, 91, 92, 93, 95, 97, 99, 103, 105, 107, 109, 111, 113, 121, 123, 127, 129, 131, 135, 137, 139, 141, 143, 145, 147, 149, 155, 157, 159, 161, 165, 167, 169, 171, 173;</w:t>
            </w:r>
          </w:p>
          <w:p>
            <w:pPr>
              <w:spacing w:after="20"/>
              <w:ind w:left="20"/>
              <w:jc w:val="both"/>
            </w:pPr>
            <w:r>
              <w:rPr>
                <w:rFonts w:ascii="Times New Roman"/>
                <w:b w:val="false"/>
                <w:i w:val="false"/>
                <w:color w:val="000000"/>
                <w:sz w:val="20"/>
              </w:rPr>
              <w:t>
Ряд 2, дома № 2, 5, 7, 13, 15, 18, 21, 22, 23, 24, 25, 26, 28, 29, 30, 32, 35, 37, 53, 54, 55, 56, 60, 62, 64, 67, 69, 73, 80, 81, 82, 83, 84, 85, 86, 87, 88, 89, 90, 93, 98, 99, 101, 102, 103, 104, 105А, 106, 109, 110, 111, 112, 114, 115, 117, 118, 119, 121, 123, 125, 129, 131, 135, 139, 141, 145, 147, 149, 153, 155, 157, 159, 163, 167, 169, 171;</w:t>
            </w:r>
          </w:p>
          <w:p>
            <w:pPr>
              <w:spacing w:after="20"/>
              <w:ind w:left="20"/>
              <w:jc w:val="both"/>
            </w:pPr>
            <w:r>
              <w:rPr>
                <w:rFonts w:ascii="Times New Roman"/>
                <w:b w:val="false"/>
                <w:i w:val="false"/>
                <w:color w:val="000000"/>
                <w:sz w:val="20"/>
              </w:rPr>
              <w:t>
Ряд 3, дома № 1, 1А, 3, 3А, 5, 6, 7, 11, 12, 13, 15, 17, 19, 19А, 20, 21, 22, 24, 24А, 26, 27, 28, 29, 30, 31, 33, 35, 37, 39, 41, 42, 43, 45, 46, 53, 55, 56, 58, 60, 61, 62, 63, 66, 68, 79, 85, 87, 91, 92, 94, 97, 99, 101, 102, 103, 104, 105, 107, 108, 110, 111, 113;</w:t>
            </w:r>
          </w:p>
          <w:p>
            <w:pPr>
              <w:spacing w:after="20"/>
              <w:ind w:left="20"/>
              <w:jc w:val="both"/>
            </w:pPr>
            <w:r>
              <w:rPr>
                <w:rFonts w:ascii="Times New Roman"/>
                <w:b w:val="false"/>
                <w:i w:val="false"/>
                <w:color w:val="000000"/>
                <w:sz w:val="20"/>
              </w:rPr>
              <w:t>
Ряд 4, дома № 15, 16, 17, 18, 19, 20, 21, 22, 23, 24, 25, 26, 27, 28, 29, 31, 32, 33, 42, 43, 47, 49, 51, 53, 54, 55, 56, 58, 63, 66, 67, 69, 69А, 75, 76, 77, 78, 80, 81, 82, 83, 85, 87, 88, 91, 94, 95, 96, 97, 100, 101, 103, 105, 109, 110, 111, 113, 115;</w:t>
            </w:r>
          </w:p>
          <w:p>
            <w:pPr>
              <w:spacing w:after="20"/>
              <w:ind w:left="20"/>
              <w:jc w:val="both"/>
            </w:pPr>
            <w:r>
              <w:rPr>
                <w:rFonts w:ascii="Times New Roman"/>
                <w:b w:val="false"/>
                <w:i w:val="false"/>
                <w:color w:val="000000"/>
                <w:sz w:val="20"/>
              </w:rPr>
              <w:t>
Ряд 5, дома № 7, 9, 11, 13, 17, 17А, 19, 23, 27, 27А, 31, 33, 45, 47, 49, 51, 53, 55, 63, 67, 71, 73, 73А, 75, 79, 81, 83, 89, 91, 93, 95, 97;</w:t>
            </w:r>
          </w:p>
          <w:p>
            <w:pPr>
              <w:spacing w:after="20"/>
              <w:ind w:left="20"/>
              <w:jc w:val="both"/>
            </w:pPr>
            <w:r>
              <w:rPr>
                <w:rFonts w:ascii="Times New Roman"/>
                <w:b w:val="false"/>
                <w:i w:val="false"/>
                <w:color w:val="000000"/>
                <w:sz w:val="20"/>
              </w:rPr>
              <w:t>
Садовое общество Автомобилист, дома № 1, 2, 3, 4, 5, 6, 7, 8, 9, 9/1, 9А, 10, 11, 12, 14, 17, 18, 21, 22, 23, 23А, 24, 31, 33, 34, 35, 40А, 42, 45, 58, 59;</w:t>
            </w:r>
          </w:p>
          <w:p>
            <w:pPr>
              <w:spacing w:after="20"/>
              <w:ind w:left="20"/>
              <w:jc w:val="both"/>
            </w:pPr>
            <w:r>
              <w:rPr>
                <w:rFonts w:ascii="Times New Roman"/>
                <w:b w:val="false"/>
                <w:i w:val="false"/>
                <w:color w:val="000000"/>
                <w:sz w:val="20"/>
              </w:rPr>
              <w:t>
Садовое общество Строитель, дома № 4, 4А, 7, 8, 9, 9А, 10, 11, 11А, 12, 12А, 13, 14, 14А, 15, 15А, 16, 17, 17А, 17Б, 19, 20, 20А, 22, 24, 24/1, 24А, 25, 25/1, 26, 27А, 27, 28, 29, 29А, 30, 30А, 30Б, 31, 33, 33А, 33Б, 34, 34А, 35, 35А, 37, 37А, 38, 39, 40, 40А, 45, 46, 47, 48, 49, 50, 51, 51А, 52, 53, 54, 54А, 55, 56, 58, 59, 60, 61, 63, 66, 70, 71, 73, 74, 75, 77, 78, 79, 79А, 85, 86, 86А, 87, 88, 88А, 88Б, 90, 91, 92, 93, 94, 94А, 95, 96, 96А, 97, 107, 108, 109, 110, 112, 113, 115, 115А, 116, 119, 119А, 122, 123, 126, 127, 129, 130, 134, 137, 138, 139А, 141, 141А, 142, 145, 146, 148, 150, 154, 155, 157, 157А, 157Б, 158, 162, 163, 164, 167, 168, 168А, 169, 169А, 170, 170А, 171А, 173, 175, 176, 176А, 178, 192, 195, 199, 204, 209, 211, 212А, 213, 213А, 213Б, 215, 215А, 216, 217, 217А, 219, 220, 220А, 220Б, 221, 222, 223, 224, 224А, 225, 226, 228, 229, 230, 231, 232, 233, 233А, 234, 235, 236, 236А, 237, 237А, 238А, 240, 240А, 241, 243, 244, 247, 249, 253, 258, 258А, 259, 262, 263, 265, 265А, 268, 276, 282, 484, 622, 963, 987, 988, 998, 1005;</w:t>
            </w:r>
          </w:p>
          <w:p>
            <w:pPr>
              <w:spacing w:after="20"/>
              <w:ind w:left="20"/>
              <w:jc w:val="both"/>
            </w:pPr>
            <w:r>
              <w:rPr>
                <w:rFonts w:ascii="Times New Roman"/>
                <w:b w:val="false"/>
                <w:i w:val="false"/>
                <w:color w:val="000000"/>
                <w:sz w:val="20"/>
              </w:rPr>
              <w:t>
Территория САРЫ ӨЗЕК, дома № 1, 2, 3, 134;</w:t>
            </w:r>
          </w:p>
          <w:p>
            <w:pPr>
              <w:spacing w:after="20"/>
              <w:ind w:left="20"/>
              <w:jc w:val="both"/>
            </w:pPr>
            <w:r>
              <w:rPr>
                <w:rFonts w:ascii="Times New Roman"/>
                <w:b w:val="false"/>
                <w:i w:val="false"/>
                <w:color w:val="000000"/>
                <w:sz w:val="20"/>
              </w:rPr>
              <w:t>
Трасса Уральск-Атырау, дома № 5, 15, 16, 45, 225, 230, 231, 232, 233, 235;</w:t>
            </w:r>
          </w:p>
          <w:p>
            <w:pPr>
              <w:spacing w:after="20"/>
              <w:ind w:left="20"/>
              <w:jc w:val="both"/>
            </w:pPr>
            <w:r>
              <w:rPr>
                <w:rFonts w:ascii="Times New Roman"/>
                <w:b w:val="false"/>
                <w:i w:val="false"/>
                <w:color w:val="000000"/>
                <w:sz w:val="20"/>
              </w:rPr>
              <w:t>
улица 14, дома № 1, 1А, 2, 2А, 2Б, 3А, 3Б, 4, 4А, 5, 5А, 6, 6А, 8А, 10, 12, 13, 16, 20, 21, 25, 30, 30Б, 32;</w:t>
            </w:r>
          </w:p>
          <w:p>
            <w:pPr>
              <w:spacing w:after="20"/>
              <w:ind w:left="20"/>
              <w:jc w:val="both"/>
            </w:pPr>
            <w:r>
              <w:rPr>
                <w:rFonts w:ascii="Times New Roman"/>
                <w:b w:val="false"/>
                <w:i w:val="false"/>
                <w:color w:val="000000"/>
                <w:sz w:val="20"/>
              </w:rPr>
              <w:t>
улица 15, дом № 2;</w:t>
            </w:r>
          </w:p>
          <w:p>
            <w:pPr>
              <w:spacing w:after="20"/>
              <w:ind w:left="20"/>
              <w:jc w:val="both"/>
            </w:pPr>
            <w:r>
              <w:rPr>
                <w:rFonts w:ascii="Times New Roman"/>
                <w:b w:val="false"/>
                <w:i w:val="false"/>
                <w:color w:val="000000"/>
                <w:sz w:val="20"/>
              </w:rPr>
              <w:t>
улица 16, дома № 3, 5, 6, 6А, 7, 8А;</w:t>
            </w:r>
          </w:p>
          <w:p>
            <w:pPr>
              <w:spacing w:after="20"/>
              <w:ind w:left="20"/>
              <w:jc w:val="both"/>
            </w:pPr>
            <w:r>
              <w:rPr>
                <w:rFonts w:ascii="Times New Roman"/>
                <w:b w:val="false"/>
                <w:i w:val="false"/>
                <w:color w:val="000000"/>
                <w:sz w:val="20"/>
              </w:rPr>
              <w:t>
улица 2, дома № 6, 8, 14, 20, 20А, 22, 26, 28;</w:t>
            </w:r>
          </w:p>
          <w:p>
            <w:pPr>
              <w:spacing w:after="20"/>
              <w:ind w:left="20"/>
              <w:jc w:val="both"/>
            </w:pPr>
            <w:r>
              <w:rPr>
                <w:rFonts w:ascii="Times New Roman"/>
                <w:b w:val="false"/>
                <w:i w:val="false"/>
                <w:color w:val="000000"/>
                <w:sz w:val="20"/>
              </w:rPr>
              <w:t>
улица 23, дома № 2, 4;</w:t>
            </w:r>
          </w:p>
          <w:p>
            <w:pPr>
              <w:spacing w:after="20"/>
              <w:ind w:left="20"/>
              <w:jc w:val="both"/>
            </w:pPr>
            <w:r>
              <w:rPr>
                <w:rFonts w:ascii="Times New Roman"/>
                <w:b w:val="false"/>
                <w:i w:val="false"/>
                <w:color w:val="000000"/>
                <w:sz w:val="20"/>
              </w:rPr>
              <w:t>
улица 25, дом № 3;</w:t>
            </w:r>
          </w:p>
          <w:p>
            <w:pPr>
              <w:spacing w:after="20"/>
              <w:ind w:left="20"/>
              <w:jc w:val="both"/>
            </w:pPr>
            <w:r>
              <w:rPr>
                <w:rFonts w:ascii="Times New Roman"/>
                <w:b w:val="false"/>
                <w:i w:val="false"/>
                <w:color w:val="000000"/>
                <w:sz w:val="20"/>
              </w:rPr>
              <w:t>
улица 3, дома № 11, 16, 19, 20, 21, 29, 30, 33, 48, 54, 65, 65А, 120, 122, 124, 130, 137;</w:t>
            </w:r>
          </w:p>
          <w:p>
            <w:pPr>
              <w:spacing w:after="20"/>
              <w:ind w:left="20"/>
              <w:jc w:val="both"/>
            </w:pPr>
            <w:r>
              <w:rPr>
                <w:rFonts w:ascii="Times New Roman"/>
                <w:b w:val="false"/>
                <w:i w:val="false"/>
                <w:color w:val="000000"/>
                <w:sz w:val="20"/>
              </w:rPr>
              <w:t>
улица 4, дома № 5, 6, 9, 11, 66, 72, 76, 151, 155;</w:t>
            </w:r>
          </w:p>
          <w:p>
            <w:pPr>
              <w:spacing w:after="20"/>
              <w:ind w:left="20"/>
              <w:jc w:val="both"/>
            </w:pPr>
            <w:r>
              <w:rPr>
                <w:rFonts w:ascii="Times New Roman"/>
                <w:b w:val="false"/>
                <w:i w:val="false"/>
                <w:color w:val="000000"/>
                <w:sz w:val="20"/>
              </w:rPr>
              <w:t>
улица 5, дома № 1, 1Б, 2, 2/1, 3, 5, 10, 11, 17, 18, 20, 21, 22, 23, 24, 26, 36, 38, 46, 52;</w:t>
            </w:r>
          </w:p>
          <w:p>
            <w:pPr>
              <w:spacing w:after="20"/>
              <w:ind w:left="20"/>
              <w:jc w:val="both"/>
            </w:pPr>
            <w:r>
              <w:rPr>
                <w:rFonts w:ascii="Times New Roman"/>
                <w:b w:val="false"/>
                <w:i w:val="false"/>
                <w:color w:val="000000"/>
                <w:sz w:val="20"/>
              </w:rPr>
              <w:t>
улица 7, дома № 11, 34, 35, 36;</w:t>
            </w:r>
          </w:p>
          <w:p>
            <w:pPr>
              <w:spacing w:after="20"/>
              <w:ind w:left="20"/>
              <w:jc w:val="both"/>
            </w:pPr>
            <w:r>
              <w:rPr>
                <w:rFonts w:ascii="Times New Roman"/>
                <w:b w:val="false"/>
                <w:i w:val="false"/>
                <w:color w:val="000000"/>
                <w:sz w:val="20"/>
              </w:rPr>
              <w:t>
улица 9, дома № 5, 8, 9, 10, 11, 16, 19Д, 31, 51;</w:t>
            </w:r>
          </w:p>
          <w:p>
            <w:pPr>
              <w:spacing w:after="20"/>
              <w:ind w:left="20"/>
              <w:jc w:val="both"/>
            </w:pPr>
            <w:r>
              <w:rPr>
                <w:rFonts w:ascii="Times New Roman"/>
                <w:b w:val="false"/>
                <w:i w:val="false"/>
                <w:color w:val="000000"/>
                <w:sz w:val="20"/>
              </w:rPr>
              <w:t>
улица № 10, дома № 6, 11, 15, 17, 19, 49;</w:t>
            </w:r>
          </w:p>
          <w:p>
            <w:pPr>
              <w:spacing w:after="20"/>
              <w:ind w:left="20"/>
              <w:jc w:val="both"/>
            </w:pPr>
            <w:r>
              <w:rPr>
                <w:rFonts w:ascii="Times New Roman"/>
                <w:b w:val="false"/>
                <w:i w:val="false"/>
                <w:color w:val="000000"/>
                <w:sz w:val="20"/>
              </w:rPr>
              <w:t>
улица № 11, дома № 3, 5, 7, 12, 15, 23, 70;</w:t>
            </w:r>
          </w:p>
          <w:p>
            <w:pPr>
              <w:spacing w:after="20"/>
              <w:ind w:left="20"/>
              <w:jc w:val="both"/>
            </w:pPr>
            <w:r>
              <w:rPr>
                <w:rFonts w:ascii="Times New Roman"/>
                <w:b w:val="false"/>
                <w:i w:val="false"/>
                <w:color w:val="000000"/>
                <w:sz w:val="20"/>
              </w:rPr>
              <w:t>
улица № 12, дома № 5, 9, 11, 11А, 11Б, 12А, 13, 14, 15, 17, 18, 19, 20, 21, 22, 23, 26, 27, 29, 30, 31, 36, 47;</w:t>
            </w:r>
          </w:p>
          <w:p>
            <w:pPr>
              <w:spacing w:after="20"/>
              <w:ind w:left="20"/>
              <w:jc w:val="both"/>
            </w:pPr>
            <w:r>
              <w:rPr>
                <w:rFonts w:ascii="Times New Roman"/>
                <w:b w:val="false"/>
                <w:i w:val="false"/>
                <w:color w:val="000000"/>
                <w:sz w:val="20"/>
              </w:rPr>
              <w:t>
улица № 13, дома № 3, 8, 95, 107;</w:t>
            </w:r>
          </w:p>
          <w:p>
            <w:pPr>
              <w:spacing w:after="20"/>
              <w:ind w:left="20"/>
              <w:jc w:val="both"/>
            </w:pPr>
            <w:r>
              <w:rPr>
                <w:rFonts w:ascii="Times New Roman"/>
                <w:b w:val="false"/>
                <w:i w:val="false"/>
                <w:color w:val="000000"/>
                <w:sz w:val="20"/>
              </w:rPr>
              <w:t>
улица № 17, дом № 6;</w:t>
            </w:r>
          </w:p>
          <w:p>
            <w:pPr>
              <w:spacing w:after="20"/>
              <w:ind w:left="20"/>
              <w:jc w:val="both"/>
            </w:pPr>
            <w:r>
              <w:rPr>
                <w:rFonts w:ascii="Times New Roman"/>
                <w:b w:val="false"/>
                <w:i w:val="false"/>
                <w:color w:val="000000"/>
                <w:sz w:val="20"/>
              </w:rPr>
              <w:t>
улица № 6, дом 13;</w:t>
            </w:r>
          </w:p>
          <w:p>
            <w:pPr>
              <w:spacing w:after="20"/>
              <w:ind w:left="20"/>
              <w:jc w:val="both"/>
            </w:pPr>
            <w:r>
              <w:rPr>
                <w:rFonts w:ascii="Times New Roman"/>
                <w:b w:val="false"/>
                <w:i w:val="false"/>
                <w:color w:val="000000"/>
                <w:sz w:val="20"/>
              </w:rPr>
              <w:t>
улица Атырау, дома № 1, 2, 3, 4, 5, 5А, 6, 7, 8, 9, 10, 10А, 11, 12, 12А, 13, 14, 15, 16, 17, 18, 19, 20, 21А, 22, 22А, 23, 24, 24/1, 24А, 24Б, 25, 26, 27, 27/1, 27А, 28, 29, 30, 32, 33, 34, 35, 35А, 36, 37, 38, 39, 57, 66;</w:t>
            </w:r>
          </w:p>
          <w:p>
            <w:pPr>
              <w:spacing w:after="20"/>
              <w:ind w:left="20"/>
              <w:jc w:val="both"/>
            </w:pPr>
            <w:r>
              <w:rPr>
                <w:rFonts w:ascii="Times New Roman"/>
                <w:b w:val="false"/>
                <w:i w:val="false"/>
                <w:color w:val="000000"/>
                <w:sz w:val="20"/>
              </w:rPr>
              <w:t>
улица Балуан Шолақ, дома № 1, 1А, 2, 3, 3А, 4, 5, 6, 7, 8, 10, 11, 14, 15, 16, 17, 18, 20, 21, 22, 23, 23А, 25, 27, 29, 31, 33, 34, 35, 36, 39, 40, 41, 42, 44, 45, 48;</w:t>
            </w:r>
          </w:p>
          <w:p>
            <w:pPr>
              <w:spacing w:after="20"/>
              <w:ind w:left="20"/>
              <w:jc w:val="both"/>
            </w:pPr>
            <w:r>
              <w:rPr>
                <w:rFonts w:ascii="Times New Roman"/>
                <w:b w:val="false"/>
                <w:i w:val="false"/>
                <w:color w:val="000000"/>
                <w:sz w:val="20"/>
              </w:rPr>
              <w:t>
улица Бәйтерек, дома № 1, 1А, 2, 3, 3А, 3Б, 4, 5, 6, 7, 8, 9, 11, 11А, 12, 13, 14, 15, 16, 17, 17А, 18, 19, 21, 22, 23, 25, 26, 27, 28, 31, 32, 34, 35, 37, 38, 39, 41, 42, 43, 45, 46, 48, 50, 51, 68, 69, 75, 228, 231;</w:t>
            </w:r>
          </w:p>
          <w:p>
            <w:pPr>
              <w:spacing w:after="20"/>
              <w:ind w:left="20"/>
              <w:jc w:val="both"/>
            </w:pPr>
            <w:r>
              <w:rPr>
                <w:rFonts w:ascii="Times New Roman"/>
                <w:b w:val="false"/>
                <w:i w:val="false"/>
                <w:color w:val="000000"/>
                <w:sz w:val="20"/>
              </w:rPr>
              <w:t>
улица Бейбітшілік, дома № 1, 1А, 2, 2Б, 3, 3А, 4, 4/1, 4А, 4Б, 4В, 5, 5, Корпус 1, 5/1, 6, 6/1, 7, 7/2, 7/2, Корпус 2, 7А, 8, 8/1, 8/3, 8А, 9, 10, 10А, 11, 12, 12, Корпус 1, 12/2, 13, 13А, 14, 15, 15А, 15/1, 16, 17, 18, 18/1, 18/2, 18А, 18Б, 19, 19А, 20, 20А, 20Б, 21, 21Б, 21А, 22, 23, 24, 24А, 25, 25А, 26, 27, 28, 29, 29А, 31, 32, 34, 35, 35А, 36, 37, 38, 39, 40, 41, 43, 45, 46, 47, 48, 49, 50, 51А, 51Б, 51, 52, 53, 53А, 54, 55, 57, 58, 60, 61, 61А, 62, 62А, 63, 64, 65, 65Т, 66, 66А, 66Т, 67, 67А, 68Б, 71А, 73А, 73Б, 79, 89, 91;</w:t>
            </w:r>
          </w:p>
          <w:p>
            <w:pPr>
              <w:spacing w:after="20"/>
              <w:ind w:left="20"/>
              <w:jc w:val="both"/>
            </w:pPr>
            <w:r>
              <w:rPr>
                <w:rFonts w:ascii="Times New Roman"/>
                <w:b w:val="false"/>
                <w:i w:val="false"/>
                <w:color w:val="000000"/>
                <w:sz w:val="20"/>
              </w:rPr>
              <w:t>
улица Болашақ, дом 18;</w:t>
            </w:r>
          </w:p>
          <w:p>
            <w:pPr>
              <w:spacing w:after="20"/>
              <w:ind w:left="20"/>
              <w:jc w:val="both"/>
            </w:pPr>
            <w:r>
              <w:rPr>
                <w:rFonts w:ascii="Times New Roman"/>
                <w:b w:val="false"/>
                <w:i w:val="false"/>
                <w:color w:val="000000"/>
                <w:sz w:val="20"/>
              </w:rPr>
              <w:t>
улица Ғали Орманов, дома № 3, 3А, 5, 9, 9А, 10, 11, 12, 13, 14, 15, 16, 16А, 21, 22, 23, 25, 29, 30, 31, 33, 34, 44, 46, 48, 51, 51А, 51Б, 52, 54, 56, 57, 58, 60, 61, 61/1, 63, 63А, 64, 65, 65А, 66, 67, 68, 69, 70, 71, 71А, 72, 73, 74, 75, 76, 78, 79, 80, 81, 83, 85, 89, 92;</w:t>
            </w:r>
          </w:p>
          <w:p>
            <w:pPr>
              <w:spacing w:after="20"/>
              <w:ind w:left="20"/>
              <w:jc w:val="both"/>
            </w:pPr>
            <w:r>
              <w:rPr>
                <w:rFonts w:ascii="Times New Roman"/>
                <w:b w:val="false"/>
                <w:i w:val="false"/>
                <w:color w:val="000000"/>
                <w:sz w:val="20"/>
              </w:rPr>
              <w:t>
улица Ғарифолла Құрманғалиев, дома № 1, 2, 3, 5, 6, 7, 8, 10, 11, 14, 17, 17А, 19, 21, 23, 26, 27, 28, 29, 30, 31, 32, 33, 35, 36, 37, 38, 39, 40, 40А, 41, 42, 43, 43А, 44, 45, 46, 47, 48, 49, 50, 51, 52, 53, 54, 55, 55А, 56, 57, 58, 58А, 59, 59А, 60, 61, 63, 63А, 64, 64А, 66, 66А, 70, 72, 74, 76, 80, 80А, 82, 84, 90А, 110, 110А, 119, 121, 125, 126;</w:t>
            </w:r>
          </w:p>
          <w:p>
            <w:pPr>
              <w:spacing w:after="20"/>
              <w:ind w:left="20"/>
              <w:jc w:val="both"/>
            </w:pPr>
            <w:r>
              <w:rPr>
                <w:rFonts w:ascii="Times New Roman"/>
                <w:b w:val="false"/>
                <w:i w:val="false"/>
                <w:color w:val="000000"/>
                <w:sz w:val="20"/>
              </w:rPr>
              <w:t>
улица Даңқ, дома № 1, 1А, 2, 2/1, 2А, 3, 3А, 3Б, 4, 4/1, 5, 5А, 6, 6А, 7, 8, 9, 10, 11, 12Т, 13, 18, 18А, 18Б, 20, 22, 392Е;</w:t>
            </w:r>
          </w:p>
          <w:p>
            <w:pPr>
              <w:spacing w:after="20"/>
              <w:ind w:left="20"/>
              <w:jc w:val="both"/>
            </w:pPr>
            <w:r>
              <w:rPr>
                <w:rFonts w:ascii="Times New Roman"/>
                <w:b w:val="false"/>
                <w:i w:val="false"/>
                <w:color w:val="000000"/>
                <w:sz w:val="20"/>
              </w:rPr>
              <w:t>
улица Доспамбет жырау, дома № 1, 1А, 2, 3, 4, 4А, 5, 6, 7, 8, 9, 10, 10А, 11, 12, 12/1, 12А, 13, 14, 14А, 15, 16, 17, 17А, 18, 19, 22, 23, 25, 27, 28, 28А, 29, 30А, 31, 33, 35, 35А, 37, 39, 39А, 49, 51, 53, 55, 57, 93, 101;</w:t>
            </w:r>
          </w:p>
          <w:p>
            <w:pPr>
              <w:spacing w:after="20"/>
              <w:ind w:left="20"/>
              <w:jc w:val="both"/>
            </w:pPr>
            <w:r>
              <w:rPr>
                <w:rFonts w:ascii="Times New Roman"/>
                <w:b w:val="false"/>
                <w:i w:val="false"/>
                <w:color w:val="000000"/>
                <w:sz w:val="20"/>
              </w:rPr>
              <w:t>
улица Есбол, дома № 1, 2, 3, 3А, 4, 4А, 5, 7, 9, 9, Корпус 2, 9/1, 9/2, 10, 11, 12, 12/1, 12А, 13, 14, 15, 15А, 15Б, 16, 16Б, 16В, 16Г, 16Д, 17, 19, 19Т, 20, 21, 23, 25, 28, 29, 31;</w:t>
            </w:r>
          </w:p>
          <w:p>
            <w:pPr>
              <w:spacing w:after="20"/>
              <w:ind w:left="20"/>
              <w:jc w:val="both"/>
            </w:pPr>
            <w:r>
              <w:rPr>
                <w:rFonts w:ascii="Times New Roman"/>
                <w:b w:val="false"/>
                <w:i w:val="false"/>
                <w:color w:val="000000"/>
                <w:sz w:val="20"/>
              </w:rPr>
              <w:t>
улица Жаңа Кұрылыс, дома № 1, 1А, 2, 2А, 2Б, 2В, 3А, 4, 5, 6, 7, 8, 8А, 8Г, 9, 9, Корпус 1, 9А, 9Б, 10, 10А, 11, 12, 12А, 13, 14, 15, 16, 17, 17А, 18, 19, 19А, 21, 22, 22Б, 23, 24, 25, 25А, 26, 27, 28, 29, 29А, 30, 31, 32, 32А, 33, 33А, 34, 34А, 35, 36, 36Б, 37, 38, 39, 40, 40А, 41, 42, 43, 44, 44А, 45, 45А, 47, 47А, 48, 49, 50, 50А, 50Б, 51, 52, 53, 53А, 54, 55, 56, 57, 58, 59, 60, 60А, 61, 62, 63, 64, 65, 65А, 66, 69, 70, 74, 75, 77, 79, 80, 81, 82, 83, 84, 85, 86А, 87, 88, 88А, 89, 90, 91, 93, 94, 95, 96, 98, 99, 102, 102А, 104, 104А, 104Б, 106, 106А, 108, 110, 111А, 111Б, 112, 113, 113А, 113Б, 114, 114Б, 115, 115А, 116, 117, 118, 118А, 118Б, 120, 122, 122А, 123, 123А, 124, 125, 127, 127/1, 128, 130, 132, 134, 136, 137, 137Б, 138, 139, 139А, 139Б, 140, 141, 141А, 141Б, 143, 144, 144А, 149, 151, 151А, 161, 168, 173, 175, 177, 179, 181, 185, 185А, 187, 187А, 191, 193, 195, 199, 200, 200А, 203, 204, 205, 318, 335, 520;</w:t>
            </w:r>
          </w:p>
          <w:p>
            <w:pPr>
              <w:spacing w:after="20"/>
              <w:ind w:left="20"/>
              <w:jc w:val="both"/>
            </w:pPr>
            <w:r>
              <w:rPr>
                <w:rFonts w:ascii="Times New Roman"/>
                <w:b w:val="false"/>
                <w:i w:val="false"/>
                <w:color w:val="000000"/>
                <w:sz w:val="20"/>
              </w:rPr>
              <w:t>
улица Жас Желек, дома № 1, 1А, 2, 3, 3А, 4, 5, 5А, 6, 6А, 7, 8, 8А, 9, 10, 11, 12, 13, 14, 14А, 15, 16, 17, 18, 18А, 19, 20, 20А, 21, 22, 23, 23А, 24, 25, 25А, 26, 26А, 27, 28, 28А, 29, 29А, 30, 30А, 32, 33, 33А, 34, 35, 35А, 36, 36А, 38, 39, 39А, 41, 47;</w:t>
            </w:r>
          </w:p>
          <w:p>
            <w:pPr>
              <w:spacing w:after="20"/>
              <w:ind w:left="20"/>
              <w:jc w:val="both"/>
            </w:pPr>
            <w:r>
              <w:rPr>
                <w:rFonts w:ascii="Times New Roman"/>
                <w:b w:val="false"/>
                <w:i w:val="false"/>
                <w:color w:val="000000"/>
                <w:sz w:val="20"/>
              </w:rPr>
              <w:t>
улица Жастар, дома № 1, 2, 2А, 3, 3А, 4, 4А, 5, 5А, 6, 6А, 7, 8, 9, 10, 10А, 11, 12, 12А, 13, 14, 15Т, 16, 30, 30А;</w:t>
            </w:r>
          </w:p>
          <w:p>
            <w:pPr>
              <w:spacing w:after="20"/>
              <w:ind w:left="20"/>
              <w:jc w:val="both"/>
            </w:pPr>
            <w:r>
              <w:rPr>
                <w:rFonts w:ascii="Times New Roman"/>
                <w:b w:val="false"/>
                <w:i w:val="false"/>
                <w:color w:val="000000"/>
                <w:sz w:val="20"/>
              </w:rPr>
              <w:t>
улица Жәнібек Хан, дома № 2, 3, 3А, 5, 7, 15, 107;</w:t>
            </w:r>
          </w:p>
          <w:p>
            <w:pPr>
              <w:spacing w:after="20"/>
              <w:ind w:left="20"/>
              <w:jc w:val="both"/>
            </w:pPr>
            <w:r>
              <w:rPr>
                <w:rFonts w:ascii="Times New Roman"/>
                <w:b w:val="false"/>
                <w:i w:val="false"/>
                <w:color w:val="000000"/>
                <w:sz w:val="20"/>
              </w:rPr>
              <w:t>
улица Жәңгір Хан, дома № 1, 2, 2А, 3, 3А, 4, 5, 7, 12, 13, 19, 20, 22, 25, 26, 27, 28, 68, 79, 83, 84, 87, 101;</w:t>
            </w:r>
          </w:p>
          <w:p>
            <w:pPr>
              <w:spacing w:after="20"/>
              <w:ind w:left="20"/>
              <w:jc w:val="both"/>
            </w:pPr>
            <w:r>
              <w:rPr>
                <w:rFonts w:ascii="Times New Roman"/>
                <w:b w:val="false"/>
                <w:i w:val="false"/>
                <w:color w:val="000000"/>
                <w:sz w:val="20"/>
              </w:rPr>
              <w:t>
улица З.Хисмеденов, дома № 1, 1/1, 1/2, 2, 2А, 2Б, 3, 4, 5, 5/1, 5А, 5Б, 6, 6А, 7, 7А, 8, 8А, 9, 11, 13, 16, 18, 19, 21;</w:t>
            </w:r>
          </w:p>
          <w:p>
            <w:pPr>
              <w:spacing w:after="20"/>
              <w:ind w:left="20"/>
              <w:jc w:val="both"/>
            </w:pPr>
            <w:r>
              <w:rPr>
                <w:rFonts w:ascii="Times New Roman"/>
                <w:b w:val="false"/>
                <w:i w:val="false"/>
                <w:color w:val="000000"/>
                <w:sz w:val="20"/>
              </w:rPr>
              <w:t>
улица Камал Ізмұхамедов, дома № 16, 21, 22, 24, 29, 64, 65, 66, 68;</w:t>
            </w:r>
          </w:p>
          <w:p>
            <w:pPr>
              <w:spacing w:after="20"/>
              <w:ind w:left="20"/>
              <w:jc w:val="both"/>
            </w:pPr>
            <w:r>
              <w:rPr>
                <w:rFonts w:ascii="Times New Roman"/>
                <w:b w:val="false"/>
                <w:i w:val="false"/>
                <w:color w:val="000000"/>
                <w:sz w:val="20"/>
              </w:rPr>
              <w:t>
улица Көгалды Алаң, дома № 1, 2, 3, 4, 4А, 5, 6, 6А, 7, 8, 8А, 9, 9А, 10, 10А, 11, 11А, 11Б, 12, 13, 13/1, 13А, 14, 15, 15А, 15Б, 16, 17, 18, 19, 21, 21/1, 21А, 22, 23, 23А, 24, 25, 26, 27, 28, 28А, 28Б, 35, 47, 52, 154;</w:t>
            </w:r>
          </w:p>
          <w:p>
            <w:pPr>
              <w:spacing w:after="20"/>
              <w:ind w:left="20"/>
              <w:jc w:val="both"/>
            </w:pPr>
            <w:r>
              <w:rPr>
                <w:rFonts w:ascii="Times New Roman"/>
                <w:b w:val="false"/>
                <w:i w:val="false"/>
                <w:color w:val="000000"/>
                <w:sz w:val="20"/>
              </w:rPr>
              <w:t>
улица Көшен, дома № 1, 1А, 1Б, 2, 3, 5, 6, 9, 9А, 10, 10, Корпус 2, 10/2, 11, 12, 13, 14, 16, 17, 17А, 18, 19, 19/2, 19А, 20, 21, 22, 24, 25, 30, 30, Корпус 1;</w:t>
            </w:r>
          </w:p>
          <w:p>
            <w:pPr>
              <w:spacing w:after="20"/>
              <w:ind w:left="20"/>
              <w:jc w:val="both"/>
            </w:pPr>
            <w:r>
              <w:rPr>
                <w:rFonts w:ascii="Times New Roman"/>
                <w:b w:val="false"/>
                <w:i w:val="false"/>
                <w:color w:val="000000"/>
                <w:sz w:val="20"/>
              </w:rPr>
              <w:t>
улица Қайрат Рысқұлбеков, дома № 4, 6, 10, 20, 22, 24, 26, 28, 30, 34, 38, 40, 42, 44, 46, 48, 50;</w:t>
            </w:r>
          </w:p>
          <w:p>
            <w:pPr>
              <w:spacing w:after="20"/>
              <w:ind w:left="20"/>
              <w:jc w:val="both"/>
            </w:pPr>
            <w:r>
              <w:rPr>
                <w:rFonts w:ascii="Times New Roman"/>
                <w:b w:val="false"/>
                <w:i w:val="false"/>
                <w:color w:val="000000"/>
                <w:sz w:val="20"/>
              </w:rPr>
              <w:t>
улица Мұқан Төлебаев, дома № 2, 3, 4, 5, 6, 7, 8, 9, 10, 11, 12, 13, 15, 16, 17, 19, 20, 21, 22, 22/1, 22А, 23, 23А, 23Б, 24, 25, 26, 27, 28, 29, 29А, 29Б, 30, 31, 31А, 32А, 34, 36, 37, 37А, 38, 39, 40, 40А, 41, 41А, 41Б, 42, 43, 43А, 44, 46, 46А, 47, 48, 48А, 49, 50, 51, 51А, 52, 53, 54, 58, 60, 62, 71, 71А, 73, 75, 76, 78, 79, 79А, 81, 82, 83, 83А, 85, 87, 87А, 88, 89, 90, 91, 93, 93А, 94, 95, 96, 97, 98, 99, 101, 102, 103, 104, 105, 105А, 106, 107, 109, 110, 111, 112, 113, 116А, 117А, 119, 119А, 121, 127, 132, 133А, 135, 145;</w:t>
            </w:r>
          </w:p>
          <w:p>
            <w:pPr>
              <w:spacing w:after="20"/>
              <w:ind w:left="20"/>
              <w:jc w:val="both"/>
            </w:pPr>
            <w:r>
              <w:rPr>
                <w:rFonts w:ascii="Times New Roman"/>
                <w:b w:val="false"/>
                <w:i w:val="false"/>
                <w:color w:val="000000"/>
                <w:sz w:val="20"/>
              </w:rPr>
              <w:t>
улица Мұстафа Өзтүрік, дома № 1, 1А, 2, 2А, 3, 4, 5, 6, 7, 7А, 7Б, 8, 9, 9А, 10, 10А, 11, 12, 13, 13А, 14, 15, 18, 19, 20, 20А, 25, 25А, 25Б, 26, 27, 28, 29, 30, 31, 32, 33, 34, 37, 39, 39А, 40, 40А, 40Б, 41, 41А, 42, 43, 44, 47, 48;</w:t>
            </w:r>
          </w:p>
          <w:p>
            <w:pPr>
              <w:spacing w:after="20"/>
              <w:ind w:left="20"/>
              <w:jc w:val="both"/>
            </w:pPr>
            <w:r>
              <w:rPr>
                <w:rFonts w:ascii="Times New Roman"/>
                <w:b w:val="false"/>
                <w:i w:val="false"/>
                <w:color w:val="000000"/>
                <w:sz w:val="20"/>
              </w:rPr>
              <w:t>
улица Мұхамеджан Шонбасов, дома № 2, 4, 5, 6, 7, 8, 9, 10, 11, 13, 15, 17, 21, 23, 38;</w:t>
            </w:r>
          </w:p>
          <w:p>
            <w:pPr>
              <w:spacing w:after="20"/>
              <w:ind w:left="20"/>
              <w:jc w:val="both"/>
            </w:pPr>
            <w:r>
              <w:rPr>
                <w:rFonts w:ascii="Times New Roman"/>
                <w:b w:val="false"/>
                <w:i w:val="false"/>
                <w:color w:val="000000"/>
                <w:sz w:val="20"/>
              </w:rPr>
              <w:t>
улица Наубет Нуралин, дома № 2, 3, 6, 7, 8, 9, 10, 12, 13, 13А, 14, 15, 16, 17, 18, 18А, 19, 20, 21, 22, 23, 23А, 25, 26, 27;</w:t>
            </w:r>
          </w:p>
          <w:p>
            <w:pPr>
              <w:spacing w:after="20"/>
              <w:ind w:left="20"/>
              <w:jc w:val="both"/>
            </w:pPr>
            <w:r>
              <w:rPr>
                <w:rFonts w:ascii="Times New Roman"/>
                <w:b w:val="false"/>
                <w:i w:val="false"/>
                <w:color w:val="000000"/>
                <w:sz w:val="20"/>
              </w:rPr>
              <w:t>
улица Озен, дома № 1, 1А, 2, 2А, 3, 4, 4А, 5, 6, 6А, 7, 8, 8А, 9, 10, 11, 12, 13, 14, 15, 16, 16А, 17, 18, 19, 19А, 20, 21, 22, 24, 25, 27, 28, 30, 33, 34, 35, 36, 37, 38, 39, 42, 42А, 47, 51, 53, 54, 86, 409, 441, 531;</w:t>
            </w:r>
          </w:p>
          <w:p>
            <w:pPr>
              <w:spacing w:after="20"/>
              <w:ind w:left="20"/>
              <w:jc w:val="both"/>
            </w:pPr>
            <w:r>
              <w:rPr>
                <w:rFonts w:ascii="Times New Roman"/>
                <w:b w:val="false"/>
                <w:i w:val="false"/>
                <w:color w:val="000000"/>
                <w:sz w:val="20"/>
              </w:rPr>
              <w:t>
улица С.Қабдолла, дома № 1А, 1, 2, 2А, 3, 3А, 4, 5, 6, 6А, 7, 8, 8А, 9, 9А, 10, 10/1, 10/2, 10А, 11, 12, 13, 14, 15, 16, 17, 17А, 18, 19, 20, 21, 22, 22А, 22Б, 23, 25, 26, 27, 28, 29, 30, 31, 32, 32А, 33, 34, 34/1, 34А, 35, 36, 37, 38, 39, 40, 41, 42, 44, 46, 48, 50;</w:t>
            </w:r>
          </w:p>
          <w:p>
            <w:pPr>
              <w:spacing w:after="20"/>
              <w:ind w:left="20"/>
              <w:jc w:val="both"/>
            </w:pPr>
            <w:r>
              <w:rPr>
                <w:rFonts w:ascii="Times New Roman"/>
                <w:b w:val="false"/>
                <w:i w:val="false"/>
                <w:color w:val="000000"/>
                <w:sz w:val="20"/>
              </w:rPr>
              <w:t>
улица Сандуғаш, дома № 1А, 2, 3, 3А, 4, 5, 6, 8, 8А, 10, 11А, 12, 13, 14, 14А, 15, 15А, 17, 18, 19, 21;</w:t>
            </w:r>
          </w:p>
          <w:p>
            <w:pPr>
              <w:spacing w:after="20"/>
              <w:ind w:left="20"/>
              <w:jc w:val="both"/>
            </w:pPr>
            <w:r>
              <w:rPr>
                <w:rFonts w:ascii="Times New Roman"/>
                <w:b w:val="false"/>
                <w:i w:val="false"/>
                <w:color w:val="000000"/>
                <w:sz w:val="20"/>
              </w:rPr>
              <w:t>
улица Сары Дала, дома № 1, 1А, 2, 3, 4, 5, 6, 7, 8, 8А, 9, 9А, 10, 10А, 11, 12, 13, 15, 15А, 16, 17, 18, 19, 20, 21, 22, 23, 24, 25, 26, 27, 28, 29, 30, 31, 32, 33, 34, 52;</w:t>
            </w:r>
          </w:p>
          <w:p>
            <w:pPr>
              <w:spacing w:after="20"/>
              <w:ind w:left="20"/>
              <w:jc w:val="both"/>
            </w:pPr>
            <w:r>
              <w:rPr>
                <w:rFonts w:ascii="Times New Roman"/>
                <w:b w:val="false"/>
                <w:i w:val="false"/>
                <w:color w:val="000000"/>
                <w:sz w:val="20"/>
              </w:rPr>
              <w:t>
улица Сатыбалды Дощанов, дома № 1, 5, 6, 9, 10, 11, 12, 13, 14, 15, 16, 18, 19, 20, 21, 22, 23, 24, 26, 27, 28, 29;</w:t>
            </w:r>
          </w:p>
          <w:p>
            <w:pPr>
              <w:spacing w:after="20"/>
              <w:ind w:left="20"/>
              <w:jc w:val="both"/>
            </w:pPr>
            <w:r>
              <w:rPr>
                <w:rFonts w:ascii="Times New Roman"/>
                <w:b w:val="false"/>
                <w:i w:val="false"/>
                <w:color w:val="000000"/>
                <w:sz w:val="20"/>
              </w:rPr>
              <w:t>
улица Теңдік, дома № 1, 2, 2/1, 2А, 3, 3А, 4, 5, 6, 7, 8, 9, 9А, 9Б, 11, 12, 13, 13А, 14, 15, 16, 18, 20, 21, 21А, 22, 24, 25, 26, 27, 28, 29, 30, 31, 32, 33, 34, 37, 38, 39, 40, 47, 48, 50, 51, 51А, 52, 56, 59, 63, 64, 67, 70А, 71, 72, 73, 74, 75, 75Т, 76, 77, 83, 84, 85, 87, 89, 92, 93;</w:t>
            </w:r>
          </w:p>
          <w:p>
            <w:pPr>
              <w:spacing w:after="20"/>
              <w:ind w:left="20"/>
              <w:jc w:val="both"/>
            </w:pPr>
            <w:r>
              <w:rPr>
                <w:rFonts w:ascii="Times New Roman"/>
                <w:b w:val="false"/>
                <w:i w:val="false"/>
                <w:color w:val="000000"/>
                <w:sz w:val="20"/>
              </w:rPr>
              <w:t>
улица Ш.Зейнолла, дома № 1, 2, 2А, 3, 4, 5, 5, Корпус 2, 6, 6А, 7, 7А, 7Б, 8, 9, 10, 10А, 11, 12, 13, 14, 15, 16, 17, 18, 18А, 18Б, 19, 20, 21, 22, 23, 23А, 24, 25, 57, 203, 567;</w:t>
            </w:r>
          </w:p>
          <w:p>
            <w:pPr>
              <w:spacing w:after="20"/>
              <w:ind w:left="20"/>
              <w:jc w:val="both"/>
            </w:pPr>
            <w:r>
              <w:rPr>
                <w:rFonts w:ascii="Times New Roman"/>
                <w:b w:val="false"/>
                <w:i w:val="false"/>
                <w:color w:val="000000"/>
                <w:sz w:val="20"/>
              </w:rPr>
              <w:t>
улица Шара Жиенқұлова, дома № 2, 8;</w:t>
            </w:r>
          </w:p>
          <w:p>
            <w:pPr>
              <w:spacing w:after="20"/>
              <w:ind w:left="20"/>
              <w:jc w:val="both"/>
            </w:pPr>
            <w:r>
              <w:rPr>
                <w:rFonts w:ascii="Times New Roman"/>
                <w:b w:val="false"/>
                <w:i w:val="false"/>
                <w:color w:val="000000"/>
                <w:sz w:val="20"/>
              </w:rPr>
              <w:t>
улица 9, дом № 9Г.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Алмалы сельский округ, село Береке, улица К. Тусипкалиева, строение 11, здание коммунального государственного учреждения "Общеобразовательная средняя школа № 47" Городского отдела образования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общество АНУ-2, дома № 1, 1Б, 2, 2Б, 3, 3Б, 4, 4А, 4Б, 5, 7, 8, 8А, 9, 11, 12А, 13, 13А, 14, 15, 16, 17, 18, 21, 26, 27, 28, 30, 31, 33, 35, 38, 39, 40, 42, 43, 47, 48, 49, 50, 51, 53, 55, 57, 58, 59, 61, 62, 64, 64А, 65, 65А, 66, 66А, 67, 67А, 68, 68А, 70, 71, 71А, 72, 73, 76, 77, 78, 170, 171, 176, 177, 178, 179, 180;</w:t>
            </w:r>
          </w:p>
          <w:p>
            <w:pPr>
              <w:spacing w:after="20"/>
              <w:ind w:left="20"/>
              <w:jc w:val="both"/>
            </w:pPr>
            <w:r>
              <w:rPr>
                <w:rFonts w:ascii="Times New Roman"/>
                <w:b w:val="false"/>
                <w:i w:val="false"/>
                <w:color w:val="000000"/>
                <w:sz w:val="20"/>
              </w:rPr>
              <w:t>
улица № 6, дома № 11А, 22;</w:t>
            </w:r>
          </w:p>
          <w:p>
            <w:pPr>
              <w:spacing w:after="20"/>
              <w:ind w:left="20"/>
              <w:jc w:val="both"/>
            </w:pPr>
            <w:r>
              <w:rPr>
                <w:rFonts w:ascii="Times New Roman"/>
                <w:b w:val="false"/>
                <w:i w:val="false"/>
                <w:color w:val="000000"/>
                <w:sz w:val="20"/>
              </w:rPr>
              <w:t>
Садовое общество ОСО АНУ, дома № 2, 2Б, 3, 3А, 4, 5, 6, 6А, 7, 8, 9, 10, 10А, 11, 11А, 11Б, 12, 12А, 12Б, 13, 14, 14А, 15, 15А, 16, 17, 18, 19, 20, 21, 24, 25, 27, 28, 28А, 29, 30, 31, 32, 33, 34, 35, 36, 37, 38, 39, 40, 41, 42, 43, 44, 45, 45А, 46, 47, 48, 49, 50, 51, 52, 53, 54, 55, 56, 57, 59, 60, 60А, 62, 63, 63А, 64, 64А, 65, 66, 67, 68, 69, 70, 71, 72, 73, 74, 75, 76, 77, 78, 79, 80, 81, 82, 83, 84, 85, 85А, 86, 87, 88, 89, 90, 91, 92, 93, 94, 95, 96, 97, 98, 99, 100, 101, 101А, 101Б, 102, 102А, 103, 105, 106, 107, 108, 108А, 109, 111, 112, 113, 114, 115, 115А, 115Б, 116, 118, 119, 120, 121, 122, 122А, 122Б, 123, 124, 125, 126, 127, 128, 129, 130А, 130, 131, 132, 133, 134, 135, 136, 137, 138А, 139, 140, 141, 141А, 143, 143А, 144, 145, 146, 146А, 147, 147А, 148, 149, 150, 151, 151А, 152А, 153А, 153, 154, 155, 156, 157, 158, 159, 159А, 160, 161, 162, 163, 164, 164А, 165, 166, 168, 169, 170, 171, 172, 173, 174, 176;</w:t>
            </w:r>
          </w:p>
          <w:p>
            <w:pPr>
              <w:spacing w:after="20"/>
              <w:ind w:left="20"/>
              <w:jc w:val="both"/>
            </w:pPr>
            <w:r>
              <w:rPr>
                <w:rFonts w:ascii="Times New Roman"/>
                <w:b w:val="false"/>
                <w:i w:val="false"/>
                <w:color w:val="000000"/>
                <w:sz w:val="20"/>
              </w:rPr>
              <w:t>
сельский округ Алмалы, село Береке, дома № 4, 40, 57Т, 61Т, 62Т, 63Т, 64Т, 65Т, 203, 225, 226, 394, 697, 698, 699, 717, 718, 719, 720, 722, 724, 725, 728, 947, 948, 949, 950, 951, 952, 953, 1401, 1402, 1403, 1404, 1405, 1406, 1407, 1409, 1410, 1411, 1412, 1414, 1415;</w:t>
            </w:r>
          </w:p>
          <w:p>
            <w:pPr>
              <w:spacing w:after="20"/>
              <w:ind w:left="20"/>
              <w:jc w:val="both"/>
            </w:pPr>
            <w:r>
              <w:rPr>
                <w:rFonts w:ascii="Times New Roman"/>
                <w:b w:val="false"/>
                <w:i w:val="false"/>
                <w:color w:val="000000"/>
                <w:sz w:val="20"/>
              </w:rPr>
              <w:t>
Дачное общество Авиатор, дома № 1, 2, 4, 5, 6, 9, 10, 11, 12, 13, 14, 15, 17, 18, 19, 30, 31, 33, 38, 42, 102, 122, 131, 171, 187, 188, 198, 207, 230, 231, 334, 528, 529, 530;</w:t>
            </w:r>
          </w:p>
          <w:p>
            <w:pPr>
              <w:spacing w:after="20"/>
              <w:ind w:left="20"/>
              <w:jc w:val="both"/>
            </w:pPr>
            <w:r>
              <w:rPr>
                <w:rFonts w:ascii="Times New Roman"/>
                <w:b w:val="false"/>
                <w:i w:val="false"/>
                <w:color w:val="000000"/>
                <w:sz w:val="20"/>
              </w:rPr>
              <w:t>
Дачное общество Автотранспортник, дома № 16, 42, 49, 51, 176, 243;</w:t>
            </w:r>
          </w:p>
          <w:p>
            <w:pPr>
              <w:spacing w:after="20"/>
              <w:ind w:left="20"/>
              <w:jc w:val="both"/>
            </w:pPr>
            <w:r>
              <w:rPr>
                <w:rFonts w:ascii="Times New Roman"/>
                <w:b w:val="false"/>
                <w:i w:val="false"/>
                <w:color w:val="000000"/>
                <w:sz w:val="20"/>
              </w:rPr>
              <w:t>
Дачное общество Атырауэнерго, дома № 9, 15, 20, 30, 41, 82, 87, 149, 226;</w:t>
            </w:r>
          </w:p>
          <w:p>
            <w:pPr>
              <w:spacing w:after="20"/>
              <w:ind w:left="20"/>
              <w:jc w:val="both"/>
            </w:pPr>
            <w:r>
              <w:rPr>
                <w:rFonts w:ascii="Times New Roman"/>
                <w:b w:val="false"/>
                <w:i w:val="false"/>
                <w:color w:val="000000"/>
                <w:sz w:val="20"/>
              </w:rPr>
              <w:t>
Дачное общество Бугорки, дома № 14, 20, 21, 25, 26, 28, 32, 39, 41, 50, 81, 205;</w:t>
            </w:r>
          </w:p>
          <w:p>
            <w:pPr>
              <w:spacing w:after="20"/>
              <w:ind w:left="20"/>
              <w:jc w:val="both"/>
            </w:pPr>
            <w:r>
              <w:rPr>
                <w:rFonts w:ascii="Times New Roman"/>
                <w:b w:val="false"/>
                <w:i w:val="false"/>
                <w:color w:val="000000"/>
                <w:sz w:val="20"/>
              </w:rPr>
              <w:t>
Дачное общество Геофизик, дома № 16, 19, 20, 25, 27, 31, 34, 36, 121;</w:t>
            </w:r>
          </w:p>
          <w:p>
            <w:pPr>
              <w:spacing w:after="20"/>
              <w:ind w:left="20"/>
              <w:jc w:val="both"/>
            </w:pPr>
            <w:r>
              <w:rPr>
                <w:rFonts w:ascii="Times New Roman"/>
                <w:b w:val="false"/>
                <w:i w:val="false"/>
                <w:color w:val="000000"/>
                <w:sz w:val="20"/>
              </w:rPr>
              <w:t>
Дачное общество Сельхозработник, дома № 6, 8, 10, 11, 26, 27, 30, 32, 33, 35, 38, 43, 46, 47, 50, 51, 52, 53, 56, 60, 64, 65, 73, 79, 81, 82, 85, 86, 87, 88, 96, 98, 99, 100, 108;</w:t>
            </w:r>
          </w:p>
          <w:p>
            <w:pPr>
              <w:spacing w:after="20"/>
              <w:ind w:left="20"/>
              <w:jc w:val="both"/>
            </w:pPr>
            <w:r>
              <w:rPr>
                <w:rFonts w:ascii="Times New Roman"/>
                <w:b w:val="false"/>
                <w:i w:val="false"/>
                <w:color w:val="000000"/>
                <w:sz w:val="20"/>
              </w:rPr>
              <w:t>
Дачное общество Строитель, дома № 1, 2, 3, 4, 4Б, 9, 10, 11, 14, 14А, 15, 17, 19, 22, 23, 24, 25, 26, 28, 30, 32, 33, 34, 35, 36, 37, 38, 38А, 40, 41, 42, 43, 44, 45, 49, 51, 52, 53, 54, 55, 56, 62, 63, 70, 71, 72, 74, 78, 82, 84, 94, 95, 110, 113, 114, 122, 125, 127, 138, 141, 146, 147, 151, 154, 155, 156, 157, 158, 168, 169, 170, 171, 195, 209, 217, 224, 231, 233, 234, 236, 237, 238, 242, 253;</w:t>
            </w:r>
          </w:p>
          <w:p>
            <w:pPr>
              <w:spacing w:after="20"/>
              <w:ind w:left="20"/>
              <w:jc w:val="both"/>
            </w:pPr>
            <w:r>
              <w:rPr>
                <w:rFonts w:ascii="Times New Roman"/>
                <w:b w:val="false"/>
                <w:i w:val="false"/>
                <w:color w:val="000000"/>
                <w:sz w:val="20"/>
              </w:rPr>
              <w:t>
Проезд 1, дома № 1, 2, 3, 4, 5, 6, 7, 8, 16, 16А, 18;</w:t>
            </w:r>
          </w:p>
          <w:p>
            <w:pPr>
              <w:spacing w:after="20"/>
              <w:ind w:left="20"/>
              <w:jc w:val="both"/>
            </w:pPr>
            <w:r>
              <w:rPr>
                <w:rFonts w:ascii="Times New Roman"/>
                <w:b w:val="false"/>
                <w:i w:val="false"/>
                <w:color w:val="000000"/>
                <w:sz w:val="20"/>
              </w:rPr>
              <w:t>
Проезд 2, дома № 5, 6, 7, 8;</w:t>
            </w:r>
          </w:p>
          <w:p>
            <w:pPr>
              <w:spacing w:after="20"/>
              <w:ind w:left="20"/>
              <w:jc w:val="both"/>
            </w:pPr>
            <w:r>
              <w:rPr>
                <w:rFonts w:ascii="Times New Roman"/>
                <w:b w:val="false"/>
                <w:i w:val="false"/>
                <w:color w:val="000000"/>
                <w:sz w:val="20"/>
              </w:rPr>
              <w:t>
Проезд 3, дома № 13, 14, 15, 16, 17, 18, 19, 20, 21, 22, 23, 24;</w:t>
            </w:r>
          </w:p>
          <w:p>
            <w:pPr>
              <w:spacing w:after="20"/>
              <w:ind w:left="20"/>
              <w:jc w:val="both"/>
            </w:pPr>
            <w:r>
              <w:rPr>
                <w:rFonts w:ascii="Times New Roman"/>
                <w:b w:val="false"/>
                <w:i w:val="false"/>
                <w:color w:val="000000"/>
                <w:sz w:val="20"/>
              </w:rPr>
              <w:t>
Проезд 4, дома № 1, 2, 3, 4, 5, 6, 7, 8, 9, 10, 11, 12, 13, 14, 15, 16, 17, 18, 19, 21;</w:t>
            </w:r>
          </w:p>
          <w:p>
            <w:pPr>
              <w:spacing w:after="20"/>
              <w:ind w:left="20"/>
              <w:jc w:val="both"/>
            </w:pPr>
            <w:r>
              <w:rPr>
                <w:rFonts w:ascii="Times New Roman"/>
                <w:b w:val="false"/>
                <w:i w:val="false"/>
                <w:color w:val="000000"/>
                <w:sz w:val="20"/>
              </w:rPr>
              <w:t>
Проезд 5, дома № 9, 10, 11, 12, 12А, 13, 15, 17, 19, 21, 23;</w:t>
            </w:r>
          </w:p>
          <w:p>
            <w:pPr>
              <w:spacing w:after="20"/>
              <w:ind w:left="20"/>
              <w:jc w:val="both"/>
            </w:pPr>
            <w:r>
              <w:rPr>
                <w:rFonts w:ascii="Times New Roman"/>
                <w:b w:val="false"/>
                <w:i w:val="false"/>
                <w:color w:val="000000"/>
                <w:sz w:val="20"/>
              </w:rPr>
              <w:t>
Проезд 6, дома № 2, 4, 6, 8, 10, 12, 14, 16, 18, 20, 22;</w:t>
            </w:r>
          </w:p>
          <w:p>
            <w:pPr>
              <w:spacing w:after="20"/>
              <w:ind w:left="20"/>
              <w:jc w:val="both"/>
            </w:pPr>
            <w:r>
              <w:rPr>
                <w:rFonts w:ascii="Times New Roman"/>
                <w:b w:val="false"/>
                <w:i w:val="false"/>
                <w:color w:val="000000"/>
                <w:sz w:val="20"/>
              </w:rPr>
              <w:t>
Проезд 7, дома № 2, 4, 6, 8;</w:t>
            </w:r>
          </w:p>
          <w:p>
            <w:pPr>
              <w:spacing w:after="20"/>
              <w:ind w:left="20"/>
              <w:jc w:val="both"/>
            </w:pPr>
            <w:r>
              <w:rPr>
                <w:rFonts w:ascii="Times New Roman"/>
                <w:b w:val="false"/>
                <w:i w:val="false"/>
                <w:color w:val="000000"/>
                <w:sz w:val="20"/>
              </w:rPr>
              <w:t>
улица 1, дома № 3, 4;</w:t>
            </w:r>
          </w:p>
          <w:p>
            <w:pPr>
              <w:spacing w:after="20"/>
              <w:ind w:left="20"/>
              <w:jc w:val="both"/>
            </w:pPr>
            <w:r>
              <w:rPr>
                <w:rFonts w:ascii="Times New Roman"/>
                <w:b w:val="false"/>
                <w:i w:val="false"/>
                <w:color w:val="000000"/>
                <w:sz w:val="20"/>
              </w:rPr>
              <w:t>
улица 2, дома № 1, 2, 3, 5, 7, 8, 10, 11, 13, 14, 17, 19, 37, 39, 45, 87, 112, 115;</w:t>
            </w:r>
          </w:p>
          <w:p>
            <w:pPr>
              <w:spacing w:after="20"/>
              <w:ind w:left="20"/>
              <w:jc w:val="both"/>
            </w:pPr>
            <w:r>
              <w:rPr>
                <w:rFonts w:ascii="Times New Roman"/>
                <w:b w:val="false"/>
                <w:i w:val="false"/>
                <w:color w:val="000000"/>
                <w:sz w:val="20"/>
              </w:rPr>
              <w:t>
улица 31, дома № 1, 2, 3, 4, 5, 6, 10, 15, 16, 17, 18, 20, 20А, 24, 26, 28, 30;</w:t>
            </w:r>
          </w:p>
          <w:p>
            <w:pPr>
              <w:spacing w:after="20"/>
              <w:ind w:left="20"/>
              <w:jc w:val="both"/>
            </w:pPr>
            <w:r>
              <w:rPr>
                <w:rFonts w:ascii="Times New Roman"/>
                <w:b w:val="false"/>
                <w:i w:val="false"/>
                <w:color w:val="000000"/>
                <w:sz w:val="20"/>
              </w:rPr>
              <w:t>
улица № 11, дома № 2, 2А, 12, 16Г, 30, 41;</w:t>
            </w:r>
          </w:p>
          <w:p>
            <w:pPr>
              <w:spacing w:after="20"/>
              <w:ind w:left="20"/>
              <w:jc w:val="both"/>
            </w:pPr>
            <w:r>
              <w:rPr>
                <w:rFonts w:ascii="Times New Roman"/>
                <w:b w:val="false"/>
                <w:i w:val="false"/>
                <w:color w:val="000000"/>
                <w:sz w:val="20"/>
              </w:rPr>
              <w:t>
улица А.Сейдеғалиев, дома № 1Б, 1, 2, 2А, 3, 3А, 4, 5, 6, 7, 8, 9, 10, 10А, 11, 11А, 12, 12Б, 12В, 12Г, 12А, 13, 14, 14А, 15, 16, 16А, 17, 18, 19, 20, 21, 22, 22А, 23, 23А, 23Б, 24, 25, 25/1, 25/2, 25/3, 25/4, 25/5, 27, 27А, 27Б, 30, 31, 33, 37, 39А, 43, 43А, 45, 47, 47А, 53, 55, 55А, 57, 57А, 59, 61, 61А, 63, 65, 67, 68, 69, 70, 71, 72, 73, 74, 75, 76, 78, 79, 80, 84;</w:t>
            </w:r>
          </w:p>
          <w:p>
            <w:pPr>
              <w:spacing w:after="20"/>
              <w:ind w:left="20"/>
              <w:jc w:val="both"/>
            </w:pPr>
            <w:r>
              <w:rPr>
                <w:rFonts w:ascii="Times New Roman"/>
                <w:b w:val="false"/>
                <w:i w:val="false"/>
                <w:color w:val="000000"/>
                <w:sz w:val="20"/>
              </w:rPr>
              <w:t>
улица Абу Насыр Аль-Фараби, дома № 1, 1А, 2, 2Б, 4, 4Б, 5, 5А, 6, 6А, 6Б, 6В, 7, 8, 9, 10, 12, 13, 14, 14А, 15, 15А, 16, 17, 18, 19, 20, 22, 23, 24, 25, 26, 26А, 28, 29, 29А, 29Б, 30, 31, 32, 33, 34, 35, 36, 37, 38, 38А, 39, 40, 41, 42, 43, 43А, 44, 45, 45Т, 46, 47, 48, 50, 52, 55;</w:t>
            </w:r>
          </w:p>
          <w:p>
            <w:pPr>
              <w:spacing w:after="20"/>
              <w:ind w:left="20"/>
              <w:jc w:val="both"/>
            </w:pPr>
            <w:r>
              <w:rPr>
                <w:rFonts w:ascii="Times New Roman"/>
                <w:b w:val="false"/>
                <w:i w:val="false"/>
                <w:color w:val="000000"/>
                <w:sz w:val="20"/>
              </w:rPr>
              <w:t>
улица Абылай Хан, дома № 1, 1Г, 2, 2Г, 3, 3Г, 4, 4Г, 5Г, 6, 6А, 6Г, 7Г, 7, 8, 8Г, 9Г, 10, 10Г, 11, 11Г, 12, 13, 13Г, 14Г, 15Г, 16, 17, 17А, 18, 19Г, 19Д, 21, 22, 23, 24, 26, 27, 28, 29, 30, 31, 32, 33, 34, 35, 35А, 36, 37, 38, 38А, 39, 40, 40А, 41, 42, 43, 44, 45, 46, 46А, 47, 48, 49, 50, 51, 52, 53, 54, 55, 56, 57, 58, 59, 60, 61, 62, 63, 64, 65, 66, 67;</w:t>
            </w:r>
          </w:p>
          <w:p>
            <w:pPr>
              <w:spacing w:after="20"/>
              <w:ind w:left="20"/>
              <w:jc w:val="both"/>
            </w:pPr>
            <w:r>
              <w:rPr>
                <w:rFonts w:ascii="Times New Roman"/>
                <w:b w:val="false"/>
                <w:i w:val="false"/>
                <w:color w:val="000000"/>
                <w:sz w:val="20"/>
              </w:rPr>
              <w:t>
улица Ахмет Байтұрсынұлы, дома № 1, 2, 3, 4, 5, 6, 7, 10, 11, 13, 14, 15, 60;</w:t>
            </w:r>
          </w:p>
          <w:p>
            <w:pPr>
              <w:spacing w:after="20"/>
              <w:ind w:left="20"/>
              <w:jc w:val="both"/>
            </w:pPr>
            <w:r>
              <w:rPr>
                <w:rFonts w:ascii="Times New Roman"/>
                <w:b w:val="false"/>
                <w:i w:val="false"/>
                <w:color w:val="000000"/>
                <w:sz w:val="20"/>
              </w:rPr>
              <w:t>
улица Әбілқайыр Хан, дома № 1, 2, 3, 4, 5, 6, 7, 8, 9, 10, 11;</w:t>
            </w:r>
          </w:p>
          <w:p>
            <w:pPr>
              <w:spacing w:after="20"/>
              <w:ind w:left="20"/>
              <w:jc w:val="both"/>
            </w:pPr>
            <w:r>
              <w:rPr>
                <w:rFonts w:ascii="Times New Roman"/>
                <w:b w:val="false"/>
                <w:i w:val="false"/>
                <w:color w:val="000000"/>
                <w:sz w:val="20"/>
              </w:rPr>
              <w:t>
улица Әйтеке би, дома № 1, 1А, 2, 3А, 4, 4А, 6, 8, 9, 10, 11, 12, 13, 14, 16, 18, 20, 22, 25, 26, 28, 29, 31;</w:t>
            </w:r>
          </w:p>
          <w:p>
            <w:pPr>
              <w:spacing w:after="20"/>
              <w:ind w:left="20"/>
              <w:jc w:val="both"/>
            </w:pPr>
            <w:r>
              <w:rPr>
                <w:rFonts w:ascii="Times New Roman"/>
                <w:b w:val="false"/>
                <w:i w:val="false"/>
                <w:color w:val="000000"/>
                <w:sz w:val="20"/>
              </w:rPr>
              <w:t>
улица Әлихан Бөкейханов, дома № 1, 2, 3, 4, 5, 6, 7, 8, 9, 11, 12, 15, 17, 18, 19, 22, 24, 26, 28, 31, 32, 33, 35, 37;</w:t>
            </w:r>
          </w:p>
          <w:p>
            <w:pPr>
              <w:spacing w:after="20"/>
              <w:ind w:left="20"/>
              <w:jc w:val="both"/>
            </w:pPr>
            <w:r>
              <w:rPr>
                <w:rFonts w:ascii="Times New Roman"/>
                <w:b w:val="false"/>
                <w:i w:val="false"/>
                <w:color w:val="000000"/>
                <w:sz w:val="20"/>
              </w:rPr>
              <w:t>
улица Бауыржан Момышұлы, дома № 1, 4, 5, 5А, 6, 7, 11;</w:t>
            </w:r>
          </w:p>
          <w:p>
            <w:pPr>
              <w:spacing w:after="20"/>
              <w:ind w:left="20"/>
              <w:jc w:val="both"/>
            </w:pPr>
            <w:r>
              <w:rPr>
                <w:rFonts w:ascii="Times New Roman"/>
                <w:b w:val="false"/>
                <w:i w:val="false"/>
                <w:color w:val="000000"/>
                <w:sz w:val="20"/>
              </w:rPr>
              <w:t>
улица Бұқар жырау, дома № 1, 1А, 4, 5, 6, 9, 10А, 12, 13, 15;</w:t>
            </w:r>
          </w:p>
          <w:p>
            <w:pPr>
              <w:spacing w:after="20"/>
              <w:ind w:left="20"/>
              <w:jc w:val="both"/>
            </w:pPr>
            <w:r>
              <w:rPr>
                <w:rFonts w:ascii="Times New Roman"/>
                <w:b w:val="false"/>
                <w:i w:val="false"/>
                <w:color w:val="000000"/>
                <w:sz w:val="20"/>
              </w:rPr>
              <w:t>
улица Жаңа Құрылыс, дома № 1, 2, 3, 4А, 5, 5А, 6, 6А, 7, 7А, 8, 9, 10, 11, 13, 14, 23, 25, 28, 30, 31, 35, 37, 39, 42, 51, 54, 56, 58, 60, 62, 63, 64, 68, 69, 70, 72, 81, 89, 91, 93, 94, 95, 96, 139Б, 146, 151, 152, 160, 161, 210;</w:t>
            </w:r>
          </w:p>
          <w:p>
            <w:pPr>
              <w:spacing w:after="20"/>
              <w:ind w:left="20"/>
              <w:jc w:val="both"/>
            </w:pPr>
            <w:r>
              <w:rPr>
                <w:rFonts w:ascii="Times New Roman"/>
                <w:b w:val="false"/>
                <w:i w:val="false"/>
                <w:color w:val="000000"/>
                <w:sz w:val="20"/>
              </w:rPr>
              <w:t>
улица З.Тыныбеков, дома № 1, 2, 3, 3/1, 3А, 4, 5, 5А, 6, 7, 8, 9, 9А, 10, 10А, 11, 11А, 11Б, 12, 12А, 13, 14, 15, 16, 17, 18, 18, Корпус 2, 19, 20, 21, 21А, 23, 24, 25, 25А, 27, 28, 30, 31, 32, 37;</w:t>
            </w:r>
          </w:p>
          <w:p>
            <w:pPr>
              <w:spacing w:after="20"/>
              <w:ind w:left="20"/>
              <w:jc w:val="both"/>
            </w:pPr>
            <w:r>
              <w:rPr>
                <w:rFonts w:ascii="Times New Roman"/>
                <w:b w:val="false"/>
                <w:i w:val="false"/>
                <w:color w:val="000000"/>
                <w:sz w:val="20"/>
              </w:rPr>
              <w:t>
улица И.Қыдырғожин, дома № 1, 1А, 2, 2А, 3, 3А, 4, 4А, 5, 5А, 6, 7, 7А, 8, 9, 10, 11, 11А, 12, 12А, 13, 13А, 14, 14А, 15, 15А, 16, 17, 19, 20, 21, 22, 22А, 23, 23А, 24, 25, 26, 26А, 27, 29, 30, 31, 33, 35, 37, 37А, 39, 53, 79, 92, 93;</w:t>
            </w:r>
          </w:p>
          <w:p>
            <w:pPr>
              <w:spacing w:after="20"/>
              <w:ind w:left="20"/>
              <w:jc w:val="both"/>
            </w:pPr>
            <w:r>
              <w:rPr>
                <w:rFonts w:ascii="Times New Roman"/>
                <w:b w:val="false"/>
                <w:i w:val="false"/>
                <w:color w:val="000000"/>
                <w:sz w:val="20"/>
              </w:rPr>
              <w:t>
улица Исатай, дома № 1, 2, 3, 4, 4А, 5, 5А, 6, 7, 7А, 8, 9, 10, 11, 13, 13А, 14, 17, 18, 19, 30;</w:t>
            </w:r>
          </w:p>
          <w:p>
            <w:pPr>
              <w:spacing w:after="20"/>
              <w:ind w:left="20"/>
              <w:jc w:val="both"/>
            </w:pPr>
            <w:r>
              <w:rPr>
                <w:rFonts w:ascii="Times New Roman"/>
                <w:b w:val="false"/>
                <w:i w:val="false"/>
                <w:color w:val="000000"/>
                <w:sz w:val="20"/>
              </w:rPr>
              <w:t>
улица Капиза Тыныбекова, дома № 1, 1А, 2, 3, 3А, 4, 5, 5А, 6, 6А, 7, 8, 9, 10, 11, 13, 13А, 15, 16, 17, 19, 19А, 21, 23, 25, 27, 29, 31, 33, 33А, 35, 39, 41, 43, 45;</w:t>
            </w:r>
          </w:p>
          <w:p>
            <w:pPr>
              <w:spacing w:after="20"/>
              <w:ind w:left="20"/>
              <w:jc w:val="both"/>
            </w:pPr>
            <w:r>
              <w:rPr>
                <w:rFonts w:ascii="Times New Roman"/>
                <w:b w:val="false"/>
                <w:i w:val="false"/>
                <w:color w:val="000000"/>
                <w:sz w:val="20"/>
              </w:rPr>
              <w:t>
улица Кенесары Қасымұлы, дома № 1Г, 2, 2А, 2Г, 3Г, 4, 4Г, 5, 6, 7, 7А, 7Г, 8, 8Г, 9, 9Г, 10, 10Г, 11, 11Г, 12, 12Г, 13, 13Г, 14, 14Г, 15, 15Г, 16, 16Г, 17, 18, 19, 20, 21, 22, 23, 24, 25, 26, 28, 29, 29А, 30, 31, 31А, 32, 33, 34, 35, 36, 37, 38, 38А, 40, 41, 41А, 42, 43, 43А, 43Б, 44, 45, 46, 47, 48, 49, 50, 52, 53, 55;</w:t>
            </w:r>
          </w:p>
          <w:p>
            <w:pPr>
              <w:spacing w:after="20"/>
              <w:ind w:left="20"/>
              <w:jc w:val="both"/>
            </w:pPr>
            <w:r>
              <w:rPr>
                <w:rFonts w:ascii="Times New Roman"/>
                <w:b w:val="false"/>
                <w:i w:val="false"/>
                <w:color w:val="000000"/>
                <w:sz w:val="20"/>
              </w:rPr>
              <w:t>
улица Күлтегін, дома № 1, 1А, 2, 3, 5, 6, 6А, 7, 7/1, 7А, 8, 9, 10, 10А, 11, 12, 13, 14, 15, 17, 17А, 18, 19, 20, 21, 22, 24, 25, 26, 27, 28, 29, 30, 31, 32, 34, 35, 36, 36А, 38, 42, 44, 52;</w:t>
            </w:r>
          </w:p>
          <w:p>
            <w:pPr>
              <w:spacing w:after="20"/>
              <w:ind w:left="20"/>
              <w:jc w:val="both"/>
            </w:pPr>
            <w:r>
              <w:rPr>
                <w:rFonts w:ascii="Times New Roman"/>
                <w:b w:val="false"/>
                <w:i w:val="false"/>
                <w:color w:val="000000"/>
                <w:sz w:val="20"/>
              </w:rPr>
              <w:t>
улица Қ.Нұрпейісов, дома № 1, 1А, 2, 2А, 3А, 3Б, 4, 4Б, 5, 5/1, 5А, 6Б, 7, 7А, 8, 8Б, 9, 10, 11, 12, 12/1, 12А, 13, 14, 15, 15/1, 15А, 16, 16А, 17, 17А, 18, 19, 19А, 20, 20А, 24/1, 25, 26, 26А, 26Б, 28, 29, 29/1, 31, 32, 33, 33А, 34, 35, 36, 36А, 37, 38, 38А, 39, 40, 42, 42А, 43;</w:t>
            </w:r>
          </w:p>
          <w:p>
            <w:pPr>
              <w:spacing w:after="20"/>
              <w:ind w:left="20"/>
              <w:jc w:val="both"/>
            </w:pPr>
            <w:r>
              <w:rPr>
                <w:rFonts w:ascii="Times New Roman"/>
                <w:b w:val="false"/>
                <w:i w:val="false"/>
                <w:color w:val="000000"/>
                <w:sz w:val="20"/>
              </w:rPr>
              <w:t>
улица Қ.Түсіпқалиев, дома № 1, 2, 4, 4А, 5, 5А, 6, 7, 8, 9, 9А, 10, 10А, 10Б, 11А, 11Б, 11В, 11Г, 11, 13, 14, 14А, 15, 15А, 16А, 16, 17, 18/1, 18А, 19, 19А, 21, 22А, 24А, 25, 25А, 26, 26А, 26/1, 27А, 29А, 36, 38, 40, 44, 77, 77А, 83, 254А;</w:t>
            </w:r>
          </w:p>
          <w:p>
            <w:pPr>
              <w:spacing w:after="20"/>
              <w:ind w:left="20"/>
              <w:jc w:val="both"/>
            </w:pPr>
            <w:r>
              <w:rPr>
                <w:rFonts w:ascii="Times New Roman"/>
                <w:b w:val="false"/>
                <w:i w:val="false"/>
                <w:color w:val="000000"/>
                <w:sz w:val="20"/>
              </w:rPr>
              <w:t>
улица Қазыбек Би, дома № 1, 1А, 2, 2А, 3, 3А, 3Б, 4, 5, 5А, 6, 7, 8, 9, 10, 11, 12, 13, 14, 15, 16, 17, 18, 19, 19А, 20, 21, 22, 23, 24, 25, 26, 27, 29, 31, 31А, 37, 52, 53;</w:t>
            </w:r>
          </w:p>
          <w:p>
            <w:pPr>
              <w:spacing w:after="20"/>
              <w:ind w:left="20"/>
              <w:jc w:val="both"/>
            </w:pPr>
            <w:r>
              <w:rPr>
                <w:rFonts w:ascii="Times New Roman"/>
                <w:b w:val="false"/>
                <w:i w:val="false"/>
                <w:color w:val="000000"/>
                <w:sz w:val="20"/>
              </w:rPr>
              <w:t>
улица Қасым Хан, дома № 1, 1Г, 2, 2Г, 3, 3Г, 4, 4Г, 5, 5Г, 6, 6Г, 7, 7Г, 8, 8Г, 9, 9Г, 10, 10Г, 11, 11Г, 12, 12Г, 13, 13А, 14, 14Г, 15, 16, 16А, 17, 18, 19, 20, 21, 22, 23, 25, 26, 27, 29, 30, 32, 33, 34, 35, 36, 37, 38, 39, 40, 41, 42, 43, 43А, 44, 45, 46, 48, 49, 49Д, 50, 51, 52, 53, 53А, 54, 55, 57, 58, 60, 61, 63, 65, 67;</w:t>
            </w:r>
          </w:p>
          <w:p>
            <w:pPr>
              <w:spacing w:after="20"/>
              <w:ind w:left="20"/>
              <w:jc w:val="both"/>
            </w:pPr>
            <w:r>
              <w:rPr>
                <w:rFonts w:ascii="Times New Roman"/>
                <w:b w:val="false"/>
                <w:i w:val="false"/>
                <w:color w:val="000000"/>
                <w:sz w:val="20"/>
              </w:rPr>
              <w:t>
улица Қобыланды Батыр, дома № 1, 1А, 2, 2А, 3, 3Г, 3А, 4, 5А, 6, 6А, 7, 7Б, 7Г, 7А, 8, 8А, 9, 9А, 9Г, 9Б, 9В, 10, 10А, 11, 11Г, 11А, 11Б, 12, 13Г, 13А, 13/1, 15, 15В, 15Г, 15А, 15Б, 15Д, 16, 17, 17А, 17Б, 18, 18А, 19, 19А, 20, 21, 21А, 22, 22А, 23А, 23Б, 24, 25, 25А, 26, 27, 27А, 28, 29, 29А, 30, 30А, 31Б, 31А, 33, 33А, 35, 37, 37А, 41, 43, 45, 45А, 47, 51, 53, 55, 57, 59, 60, 61, 63, 63А, 65, 67А, 67, 69, 71, 71Б, 71А, 73А, 75А, 75, 75/1, 77, 77А, 77Б, 79А, 81, 81А, 83А, 85, 85А, 87, 89, 91, 93, 93/1, 93/2, 97, 97А, 213Б;</w:t>
            </w:r>
          </w:p>
          <w:p>
            <w:pPr>
              <w:spacing w:after="20"/>
              <w:ind w:left="20"/>
              <w:jc w:val="both"/>
            </w:pPr>
            <w:r>
              <w:rPr>
                <w:rFonts w:ascii="Times New Roman"/>
                <w:b w:val="false"/>
                <w:i w:val="false"/>
                <w:color w:val="000000"/>
                <w:sz w:val="20"/>
              </w:rPr>
              <w:t>
улица Қожа Ахмет Яссауи, дома № 1, 1/1, 1А, 2, 2А, 3, 3/1, 4, 5, 7, 8, 9, 10, 11, 11А, 12, 13, 14, 15, 15А, 16, 17, 18, 19, 20, 21, 21А, 22, 23, 24, 24А, 24Б, 25, 26, 26А, 27, 28, 29, 29А, 30, 31, 32, 34;</w:t>
            </w:r>
          </w:p>
          <w:p>
            <w:pPr>
              <w:spacing w:after="20"/>
              <w:ind w:left="20"/>
              <w:jc w:val="both"/>
            </w:pPr>
            <w:r>
              <w:rPr>
                <w:rFonts w:ascii="Times New Roman"/>
                <w:b w:val="false"/>
                <w:i w:val="false"/>
                <w:color w:val="000000"/>
                <w:sz w:val="20"/>
              </w:rPr>
              <w:t>
улица Махамбет, дома № 1, 2, 3, 4, 5, 6, 7, 8, 9, 11, 12, 15;</w:t>
            </w:r>
          </w:p>
          <w:p>
            <w:pPr>
              <w:spacing w:after="20"/>
              <w:ind w:left="20"/>
              <w:jc w:val="both"/>
            </w:pPr>
            <w:r>
              <w:rPr>
                <w:rFonts w:ascii="Times New Roman"/>
                <w:b w:val="false"/>
                <w:i w:val="false"/>
                <w:color w:val="000000"/>
                <w:sz w:val="20"/>
              </w:rPr>
              <w:t>
улица Міржақып Дулатов, дома № 1, 2, 3, 4, 6, 7, 9, 10, 11, 13;</w:t>
            </w:r>
          </w:p>
          <w:p>
            <w:pPr>
              <w:spacing w:after="20"/>
              <w:ind w:left="20"/>
              <w:jc w:val="both"/>
            </w:pPr>
            <w:r>
              <w:rPr>
                <w:rFonts w:ascii="Times New Roman"/>
                <w:b w:val="false"/>
                <w:i w:val="false"/>
                <w:color w:val="000000"/>
                <w:sz w:val="20"/>
              </w:rPr>
              <w:t>
улица Нұрмұхан Жантөрин, дома № 1, 1А, 2, 3, 4, 4А, 5, 6, 7, 8, 8Г, 9, 10, 11, 11А, 12, 12А, 12Г, 13, 13Г, 14, 14Г, 15, 16, 17, 18, 19, 20А, 20, 21, 22, 23, 24, 25, 26, 27, 28, 29, 30, 31, 32, 33, 34, 35, 36, 37, 38, 39, 40, 41, 41А, 42, 43, 45, 46, 47, 48, 49, 50, 50А, 51, 52, 52А, 53, 54, 55, 56, 57, 58, 59, 61, 62, 63, 64, 65, 66, 66А, 67, 68, 69, 70, 71;</w:t>
            </w:r>
          </w:p>
          <w:p>
            <w:pPr>
              <w:spacing w:after="20"/>
              <w:ind w:left="20"/>
              <w:jc w:val="both"/>
            </w:pPr>
            <w:r>
              <w:rPr>
                <w:rFonts w:ascii="Times New Roman"/>
                <w:b w:val="false"/>
                <w:i w:val="false"/>
                <w:color w:val="000000"/>
                <w:sz w:val="20"/>
              </w:rPr>
              <w:t>
улица С.Мұхитов, дома № 1, 2, 2Б, 4, 4/1, 4/2, 4/3, 4А, 5, 6, 7А, 7, 8, 8А, 9, 10, 10А, 11, 11/2, 12, 13, 13А, 14, 15, 16, 17, 19, 20, 21, 21А, 22, 22А, 23, 24, 25, 26, 27, 28, 29, 30, 31, 32, 33, 33А, 34, 35, 36, 37, 38, 39, 40, 42, 43, 51, 52, 52А, 53, 64, 65, 66, 66А, 68, 69, 70, 127;</w:t>
            </w:r>
          </w:p>
          <w:p>
            <w:pPr>
              <w:spacing w:after="20"/>
              <w:ind w:left="20"/>
              <w:jc w:val="both"/>
            </w:pPr>
            <w:r>
              <w:rPr>
                <w:rFonts w:ascii="Times New Roman"/>
                <w:b w:val="false"/>
                <w:i w:val="false"/>
                <w:color w:val="000000"/>
                <w:sz w:val="20"/>
              </w:rPr>
              <w:t>
улица Сағадат Нұрмағамбетов, дома № 2, 2А, 3, 3А, 4, 4А, 5, 6, 8, 8/1, 8А, 9, 10, 11, 11А, 12, 13, 14, 15, 16, 17, 19, 21, 21А, 24, 25, 26;</w:t>
            </w:r>
          </w:p>
          <w:p>
            <w:pPr>
              <w:spacing w:after="20"/>
              <w:ind w:left="20"/>
              <w:jc w:val="both"/>
            </w:pPr>
            <w:r>
              <w:rPr>
                <w:rFonts w:ascii="Times New Roman"/>
                <w:b w:val="false"/>
                <w:i w:val="false"/>
                <w:color w:val="000000"/>
                <w:sz w:val="20"/>
              </w:rPr>
              <w:t>
улица Сарайшық, дома № 1, 2, 5, 6, 7, 8, 9, 10, 11, 12, 13, 14, 15, 17, 19, 20, 21, 23, 25, 26, 27, 28, 29, 29А, 31, 32, 33, 34, 35, 36, 37, 38, 41, 41А, 42, 43, 44, 44А, 45, 46, 46А, 47, 47А, 48, 49, 50, 51, 53, 54А, 55, 56, 57, 58, 60, 61, 62, 63, 64, 65, 66, 67, 68, 69, 70, 71, 72, 73, 74, 76, 77, 78, 79, 80, 81, 82, 83, 84, 85, 86, 87, 88, 89, 90, 90А, 92;</w:t>
            </w:r>
          </w:p>
          <w:p>
            <w:pPr>
              <w:spacing w:after="20"/>
              <w:ind w:left="20"/>
              <w:jc w:val="both"/>
            </w:pPr>
            <w:r>
              <w:rPr>
                <w:rFonts w:ascii="Times New Roman"/>
                <w:b w:val="false"/>
                <w:i w:val="false"/>
                <w:color w:val="000000"/>
                <w:sz w:val="20"/>
              </w:rPr>
              <w:t>
улица Сарыарка, дома № 1, 4, 5, 6, 7, 8, 9, 10, 11, 12, 13, 13А, 14, 15, 16, 17, 18, 19, 20, 21, 22, 23, 24, 25, 26, 26А, 27, 28, 29, 30, 31, 32, 33, 34, 35, 36, 37, 38, 39, 39А, 40, 41, 43, 44, 45, 46, 47, 48, 49, 50, 51, 52, 53, 55, 56, 57, 59, 60, 60А, 61, 62, 63, 64, 65, 66, 67, 68, 69, 70, 71, 72, 72А, 73, 74, 75, 76, 77, 78, 79, 80, 81, 82, 83, 84, 85, 86, 87, 88, 89, 90, 91, 92, 93, 94, 95, 96, 98, 100, 104, 110;</w:t>
            </w:r>
          </w:p>
          <w:p>
            <w:pPr>
              <w:spacing w:after="20"/>
              <w:ind w:left="20"/>
              <w:jc w:val="both"/>
            </w:pPr>
            <w:r>
              <w:rPr>
                <w:rFonts w:ascii="Times New Roman"/>
                <w:b w:val="false"/>
                <w:i w:val="false"/>
                <w:color w:val="000000"/>
                <w:sz w:val="20"/>
              </w:rPr>
              <w:t>
улица Сұлтан Бейбарыс, дома № 1А, 2, 2А, 3, 4, 5, 7, 9, 10, 11, 12, 12А, 13, 14, 15, 16, 17, 18, 20, 20Б, 23, 25, 27, 28, 32;</w:t>
            </w:r>
          </w:p>
          <w:p>
            <w:pPr>
              <w:spacing w:after="20"/>
              <w:ind w:left="20"/>
              <w:jc w:val="both"/>
            </w:pPr>
            <w:r>
              <w:rPr>
                <w:rFonts w:ascii="Times New Roman"/>
                <w:b w:val="false"/>
                <w:i w:val="false"/>
                <w:color w:val="000000"/>
                <w:sz w:val="20"/>
              </w:rPr>
              <w:t>
улица Төле би, дома № 1, 1А, 2, 3, 4, 6, 7, 7А, 9, 10, 11, 11А, 12, 13, 14, 15, 16, 21, 23, 36, 53;</w:t>
            </w:r>
          </w:p>
          <w:p>
            <w:pPr>
              <w:spacing w:after="20"/>
              <w:ind w:left="20"/>
              <w:jc w:val="both"/>
            </w:pPr>
            <w:r>
              <w:rPr>
                <w:rFonts w:ascii="Times New Roman"/>
                <w:b w:val="false"/>
                <w:i w:val="false"/>
                <w:color w:val="000000"/>
                <w:sz w:val="20"/>
              </w:rPr>
              <w:t>
улица Тұрар Рысқұлов, дома № 1, 2, 3, 5, 6А, 6Б, 7, 8, 9, 10, 10А, 11, 12, 13, 15, 16;</w:t>
            </w:r>
          </w:p>
          <w:p>
            <w:pPr>
              <w:spacing w:after="20"/>
              <w:ind w:left="20"/>
              <w:jc w:val="both"/>
            </w:pPr>
            <w:r>
              <w:rPr>
                <w:rFonts w:ascii="Times New Roman"/>
                <w:b w:val="false"/>
                <w:i w:val="false"/>
                <w:color w:val="000000"/>
                <w:sz w:val="20"/>
              </w:rPr>
              <w:t>
улица Улица № 9, дома № 13, 15Г, 26, 40, 52;</w:t>
            </w:r>
          </w:p>
          <w:p>
            <w:pPr>
              <w:spacing w:after="20"/>
              <w:ind w:left="20"/>
              <w:jc w:val="both"/>
            </w:pPr>
            <w:r>
              <w:rPr>
                <w:rFonts w:ascii="Times New Roman"/>
                <w:b w:val="false"/>
                <w:i w:val="false"/>
                <w:color w:val="000000"/>
                <w:sz w:val="20"/>
              </w:rPr>
              <w:t>
улица Халел Досмұхамедұлы, дома № 1, 2, 3, 4, 5, 6, 7, 8, 9, 11;</w:t>
            </w:r>
          </w:p>
          <w:p>
            <w:pPr>
              <w:spacing w:after="20"/>
              <w:ind w:left="20"/>
              <w:jc w:val="both"/>
            </w:pPr>
            <w:r>
              <w:rPr>
                <w:rFonts w:ascii="Times New Roman"/>
                <w:b w:val="false"/>
                <w:i w:val="false"/>
                <w:color w:val="000000"/>
                <w:sz w:val="20"/>
              </w:rPr>
              <w:t>
улица Шәкәрім Құдайбердіұлы, дома № 1, 2, 3, 4, 6, 7, 8, 9, 9А, 10, 11, 12, 14, 16, 20, 29, 30, 32, 42Г;</w:t>
            </w:r>
          </w:p>
          <w:p>
            <w:pPr>
              <w:spacing w:after="20"/>
              <w:ind w:left="20"/>
              <w:jc w:val="both"/>
            </w:pPr>
            <w:r>
              <w:rPr>
                <w:rFonts w:ascii="Times New Roman"/>
                <w:b w:val="false"/>
                <w:i w:val="false"/>
                <w:color w:val="000000"/>
                <w:sz w:val="20"/>
              </w:rPr>
              <w:t>
улица Шәмші Қалдаяқов, дома № 1, 2, 2А, 3, 3А, 4, 4А, 5, 7, 8, 9, 10, 11, 12, 13, 14, 16, 17, 17А, 18, 18А, 19, 20, 21, 23, 25, 26, 26А, 27, 30, 33, 35, 37;</w:t>
            </w:r>
          </w:p>
          <w:p>
            <w:pPr>
              <w:spacing w:after="20"/>
              <w:ind w:left="20"/>
              <w:jc w:val="both"/>
            </w:pPr>
            <w:r>
              <w:rPr>
                <w:rFonts w:ascii="Times New Roman"/>
                <w:b w:val="false"/>
                <w:i w:val="false"/>
                <w:color w:val="000000"/>
                <w:sz w:val="20"/>
              </w:rPr>
              <w:t>
улица Шоқан Уәлиханов, дома № 1, 2, 2А, 2Б, 2Г, 2Д, 3, 3А, 4, 4А, 4Г, 5, 6, 6Г, 7, 8, 8А, 8Г, 9, 10, 10Г, 11, 11А, 12, 13, 14, 15, 16, 17, 18, 19, 20, 21, 22, 23, 23А, 24, 25, 26, 27, 29, 30, 31, 32, 33, 34, 35, 36, 37, 38, 39, 40, 41, 42, 43, 44, 45, 47, 48, 49, 53, 66, 70;</w:t>
            </w:r>
          </w:p>
          <w:p>
            <w:pPr>
              <w:spacing w:after="20"/>
              <w:ind w:left="20"/>
              <w:jc w:val="both"/>
            </w:pPr>
            <w:r>
              <w:rPr>
                <w:rFonts w:ascii="Times New Roman"/>
                <w:b w:val="false"/>
                <w:i w:val="false"/>
                <w:color w:val="000000"/>
                <w:sz w:val="20"/>
              </w:rPr>
              <w:t>
улица Ыбырай Алтынсарин, дома № 1, 2, 2А, 3, 3А, 4, 5, 6, 7, 8, 9, 9А, 10, 11, 12, 14, 15, 17, 18, 19, 20, 21, 22, 23, 25, 33, 35, 36Г, 37, 39, 43А, 49, 52, 60,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Мұқағали Мақатаев, строение 61, здание коммунального государственного учреждения "Средняя общеобразовательная школа № 4 имени Ю.А.Гагарина"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Атырау,Проезд № 2, дома № 1, 11, 11А;</w:t>
            </w:r>
          </w:p>
          <w:p>
            <w:pPr>
              <w:spacing w:after="20"/>
              <w:ind w:left="20"/>
              <w:jc w:val="both"/>
            </w:pPr>
            <w:r>
              <w:rPr>
                <w:rFonts w:ascii="Times New Roman"/>
                <w:b w:val="false"/>
                <w:i w:val="false"/>
                <w:color w:val="000000"/>
                <w:sz w:val="20"/>
              </w:rPr>
              <w:t>
Проезд Алдияр, дом № 5;</w:t>
            </w:r>
          </w:p>
          <w:p>
            <w:pPr>
              <w:spacing w:after="20"/>
              <w:ind w:left="20"/>
              <w:jc w:val="both"/>
            </w:pPr>
            <w:r>
              <w:rPr>
                <w:rFonts w:ascii="Times New Roman"/>
                <w:b w:val="false"/>
                <w:i w:val="false"/>
                <w:color w:val="000000"/>
                <w:sz w:val="20"/>
              </w:rPr>
              <w:t>
Проезд Жусан, дома № 1, 2, 3, 5, 9, 9А, 15, 17, 19, 21, 23, 29;</w:t>
            </w:r>
          </w:p>
          <w:p>
            <w:pPr>
              <w:spacing w:after="20"/>
              <w:ind w:left="20"/>
              <w:jc w:val="both"/>
            </w:pPr>
            <w:r>
              <w:rPr>
                <w:rFonts w:ascii="Times New Roman"/>
                <w:b w:val="false"/>
                <w:i w:val="false"/>
                <w:color w:val="000000"/>
                <w:sz w:val="20"/>
              </w:rPr>
              <w:t>
улица Ағайынды Шәудіровтер, дома № 1, 2, 3, 5А, 6, 7, 7А, 8, 9/2, 10, 11, 11А, 16, 18, 19, 20, 21, 23, 26, 29, 30, 31, 32, 33, 34, 36, 38, 39, 40, 41, 42, 43, 44, 46, 49, 53, 57, 59, 63, 65;</w:t>
            </w:r>
          </w:p>
          <w:p>
            <w:pPr>
              <w:spacing w:after="20"/>
              <w:ind w:left="20"/>
              <w:jc w:val="both"/>
            </w:pPr>
            <w:r>
              <w:rPr>
                <w:rFonts w:ascii="Times New Roman"/>
                <w:b w:val="false"/>
                <w:i w:val="false"/>
                <w:color w:val="000000"/>
                <w:sz w:val="20"/>
              </w:rPr>
              <w:t>
улица Ақжайлау, дома № 1, 1А, 2, 2А, 2Б, 3А, 5, 6, 8, 10, 11, 12, 14, 14А, 15;</w:t>
            </w:r>
          </w:p>
          <w:p>
            <w:pPr>
              <w:spacing w:after="20"/>
              <w:ind w:left="20"/>
              <w:jc w:val="both"/>
            </w:pPr>
            <w:r>
              <w:rPr>
                <w:rFonts w:ascii="Times New Roman"/>
                <w:b w:val="false"/>
                <w:i w:val="false"/>
                <w:color w:val="000000"/>
                <w:sz w:val="20"/>
              </w:rPr>
              <w:t>
улица Алтынемел, дома № 1, 2, 2А, 3, 5, 8, 10, 12, 14, 16;</w:t>
            </w:r>
          </w:p>
          <w:p>
            <w:pPr>
              <w:spacing w:after="20"/>
              <w:ind w:left="20"/>
              <w:jc w:val="both"/>
            </w:pPr>
            <w:r>
              <w:rPr>
                <w:rFonts w:ascii="Times New Roman"/>
                <w:b w:val="false"/>
                <w:i w:val="false"/>
                <w:color w:val="000000"/>
                <w:sz w:val="20"/>
              </w:rPr>
              <w:t>
улица Байқоңыр, дома № 1, 2, 3, 4, 5А, 5Б, 7, 7А, 8, 9А, 10, 11, 11А, 12, 12А, 13, 13А, 14, 14А, 14А, Корпус 1, 14А, Корпус 2, 14В, 14Г, 14Д, 15, 16, 16А, 19, 21;</w:t>
            </w:r>
          </w:p>
          <w:p>
            <w:pPr>
              <w:spacing w:after="20"/>
              <w:ind w:left="20"/>
              <w:jc w:val="both"/>
            </w:pPr>
            <w:r>
              <w:rPr>
                <w:rFonts w:ascii="Times New Roman"/>
                <w:b w:val="false"/>
                <w:i w:val="false"/>
                <w:color w:val="000000"/>
                <w:sz w:val="20"/>
              </w:rPr>
              <w:t>
улица Бурабай, дома № 1, 6, 7/1, 11, 12, 13, 14, 14А, 15, 16, 17, 18, 20, 21, 22, 23, 24, 25, 26, 27, 27А, 29, 30, 32, 33, 34, 34А, 35, 36, 38, 39, 42, 43, 45, 47, 48, 50, 50А, 51, 52, 53, 53А, 54, 56, 58, 60, 64;</w:t>
            </w:r>
          </w:p>
          <w:p>
            <w:pPr>
              <w:spacing w:after="20"/>
              <w:ind w:left="20"/>
              <w:jc w:val="both"/>
            </w:pPr>
            <w:r>
              <w:rPr>
                <w:rFonts w:ascii="Times New Roman"/>
                <w:b w:val="false"/>
                <w:i w:val="false"/>
                <w:color w:val="000000"/>
                <w:sz w:val="20"/>
              </w:rPr>
              <w:t>
улица Жалтыр, дома № 1, 2, 3, 4, 6, 7, 8, 10, 12, 12А, 14, 16;</w:t>
            </w:r>
          </w:p>
          <w:p>
            <w:pPr>
              <w:spacing w:after="20"/>
              <w:ind w:left="20"/>
              <w:jc w:val="both"/>
            </w:pPr>
            <w:r>
              <w:rPr>
                <w:rFonts w:ascii="Times New Roman"/>
                <w:b w:val="false"/>
                <w:i w:val="false"/>
                <w:color w:val="000000"/>
                <w:sz w:val="20"/>
              </w:rPr>
              <w:t>
улица Жолашар, дома № 1, 2, 3, 4, 5, 6, 7, 7А, 8, 8А, 9, 10, 12;</w:t>
            </w:r>
          </w:p>
          <w:p>
            <w:pPr>
              <w:spacing w:after="20"/>
              <w:ind w:left="20"/>
              <w:jc w:val="both"/>
            </w:pPr>
            <w:r>
              <w:rPr>
                <w:rFonts w:ascii="Times New Roman"/>
                <w:b w:val="false"/>
                <w:i w:val="false"/>
                <w:color w:val="000000"/>
                <w:sz w:val="20"/>
              </w:rPr>
              <w:t>
улица Қуат Төлеков, дома № 2, 3, 4, 5, 7, 8, 9, 9/2, 10, 12/1, 13, 15, 15/1, 16, 17, 19, 20, 21, 21А, 22, 22А, 23, 24, 25, 26, 27, 28, 29, 30, 31, 32, 33, 34, 36, 37, 38, 39, 40, 41, 43, 45, 46, 47, 48, 48А, 48Б, 49, 50, 51, 53;</w:t>
            </w:r>
          </w:p>
          <w:p>
            <w:pPr>
              <w:spacing w:after="20"/>
              <w:ind w:left="20"/>
              <w:jc w:val="both"/>
            </w:pPr>
            <w:r>
              <w:rPr>
                <w:rFonts w:ascii="Times New Roman"/>
                <w:b w:val="false"/>
                <w:i w:val="false"/>
                <w:color w:val="000000"/>
                <w:sz w:val="20"/>
              </w:rPr>
              <w:t>
улица Қызғалдақ, дома № 1, 1/1, 1А, 1Б, 2, 2А, 3, 4, 5, 5А, 8, 8А, 9, 10, 11, 12А, 13, 14, 16, 17, 18, 22, 24;</w:t>
            </w:r>
          </w:p>
          <w:p>
            <w:pPr>
              <w:spacing w:after="20"/>
              <w:ind w:left="20"/>
              <w:jc w:val="both"/>
            </w:pPr>
            <w:r>
              <w:rPr>
                <w:rFonts w:ascii="Times New Roman"/>
                <w:b w:val="false"/>
                <w:i w:val="false"/>
                <w:color w:val="000000"/>
                <w:sz w:val="20"/>
              </w:rPr>
              <w:t>
улица Махмұд Қашқари, дома № 5, 9, 9А, 13, 15, 17, 18, 20А, 21, 22, 23, 27, 31, 37, 42, 44, 45, 47, 50, 52, 55, 55А;</w:t>
            </w:r>
          </w:p>
          <w:p>
            <w:pPr>
              <w:spacing w:after="20"/>
              <w:ind w:left="20"/>
              <w:jc w:val="both"/>
            </w:pPr>
            <w:r>
              <w:rPr>
                <w:rFonts w:ascii="Times New Roman"/>
                <w:b w:val="false"/>
                <w:i w:val="false"/>
                <w:color w:val="000000"/>
                <w:sz w:val="20"/>
              </w:rPr>
              <w:t>
улица Мұқан Сүйесінов, дома № 1, 1А, 3, 4, 5, 7, 7/1, 8/2, 9, 11, 12, 13, 15, 16, 16А, 17, 18, 20, 21, 22, 23, 24, 25, 27, 28, 29, 30, 31, 32, 34А, 37, 38, 39, 40, 41, 42, 44, 48, 266;</w:t>
            </w:r>
          </w:p>
          <w:p>
            <w:pPr>
              <w:spacing w:after="20"/>
              <w:ind w:left="20"/>
              <w:jc w:val="both"/>
            </w:pPr>
            <w:r>
              <w:rPr>
                <w:rFonts w:ascii="Times New Roman"/>
                <w:b w:val="false"/>
                <w:i w:val="false"/>
                <w:color w:val="000000"/>
                <w:sz w:val="20"/>
              </w:rPr>
              <w:t>
улица Ойқала, дома № 1, 2, 3, 4, 5, 7/4, 9, 11, 13, 14, 16, 16А, 17, 18, 19, 21, 25;</w:t>
            </w:r>
          </w:p>
          <w:p>
            <w:pPr>
              <w:spacing w:after="20"/>
              <w:ind w:left="20"/>
              <w:jc w:val="both"/>
            </w:pPr>
            <w:r>
              <w:rPr>
                <w:rFonts w:ascii="Times New Roman"/>
                <w:b w:val="false"/>
                <w:i w:val="false"/>
                <w:color w:val="000000"/>
                <w:sz w:val="20"/>
              </w:rPr>
              <w:t>
улица Өлке, дома № 1, 2А, 3, 4, 5, 5А, 5Б, 7, 8, 8А, 9, 12, 14, 15, 18, 20, 22, 24, 26;</w:t>
            </w:r>
          </w:p>
          <w:p>
            <w:pPr>
              <w:spacing w:after="20"/>
              <w:ind w:left="20"/>
              <w:jc w:val="both"/>
            </w:pPr>
            <w:r>
              <w:rPr>
                <w:rFonts w:ascii="Times New Roman"/>
                <w:b w:val="false"/>
                <w:i w:val="false"/>
                <w:color w:val="000000"/>
                <w:sz w:val="20"/>
              </w:rPr>
              <w:t>
улица Сабыр Қағазов, дома № 1, 3, 4, 5, 8, 8/1, 9, 10/1, 14, 15, 17, 21, 22, 24, 25, 26, 28;</w:t>
            </w:r>
          </w:p>
          <w:p>
            <w:pPr>
              <w:spacing w:after="20"/>
              <w:ind w:left="20"/>
              <w:jc w:val="both"/>
            </w:pPr>
            <w:r>
              <w:rPr>
                <w:rFonts w:ascii="Times New Roman"/>
                <w:b w:val="false"/>
                <w:i w:val="false"/>
                <w:color w:val="000000"/>
                <w:sz w:val="20"/>
              </w:rPr>
              <w:t>
улица Сабырғали Зорбаев, дома № 1, 2, 4, 6, 8А, 9, 10, 11, 12, 15, 15А, 16, 17, 17А, 18, 20, 21, 24, 25, 26, 28, 29, 30А, 30, 30/1, 31, 32, 34, 35, 36, 39, 41, 42, 43, 44, 45, 48, 49, 52;</w:t>
            </w:r>
          </w:p>
          <w:p>
            <w:pPr>
              <w:spacing w:after="20"/>
              <w:ind w:left="20"/>
              <w:jc w:val="both"/>
            </w:pPr>
            <w:r>
              <w:rPr>
                <w:rFonts w:ascii="Times New Roman"/>
                <w:b w:val="false"/>
                <w:i w:val="false"/>
                <w:color w:val="000000"/>
                <w:sz w:val="20"/>
              </w:rPr>
              <w:t>
улица Серпер, дома № 1, 2, 3, 4, 5, 6, 7, 8, 9, 10, 11, 12, 12А, 12Б, 13, 14, 15, 17, 18, 19, 19А, 19Б, 20, 22, 32;</w:t>
            </w:r>
          </w:p>
          <w:p>
            <w:pPr>
              <w:spacing w:after="20"/>
              <w:ind w:left="20"/>
              <w:jc w:val="both"/>
            </w:pPr>
            <w:r>
              <w:rPr>
                <w:rFonts w:ascii="Times New Roman"/>
                <w:b w:val="false"/>
                <w:i w:val="false"/>
                <w:color w:val="000000"/>
                <w:sz w:val="20"/>
              </w:rPr>
              <w:t>
улица Тайыр Нысанов, дома № 1, 2, 3, 4, 5, 7, 8, 10, 11, 12, 14, 16, 17, 18, 19, 20, 21, 22, 23, 25, 26, 28, 29, 30, 30Б, 31, 32, 33, 34, 35, 36, 37, 38А, 41, 42, 43, 44, 47, 48, 48А, 49, 50, 53, 54, 55, 56, 57, 59, 61, 63, 65, 69;</w:t>
            </w:r>
          </w:p>
          <w:p>
            <w:pPr>
              <w:spacing w:after="20"/>
              <w:ind w:left="20"/>
              <w:jc w:val="both"/>
            </w:pPr>
            <w:r>
              <w:rPr>
                <w:rFonts w:ascii="Times New Roman"/>
                <w:b w:val="false"/>
                <w:i w:val="false"/>
                <w:color w:val="000000"/>
                <w:sz w:val="20"/>
              </w:rPr>
              <w:t>
улица Тарбағатай, дома № 1, 2, 3, 6, 8, 10, 12, 14, 14А, 16, 18, 24, 26;</w:t>
            </w:r>
          </w:p>
          <w:p>
            <w:pPr>
              <w:spacing w:after="20"/>
              <w:ind w:left="20"/>
              <w:jc w:val="both"/>
            </w:pPr>
            <w:r>
              <w:rPr>
                <w:rFonts w:ascii="Times New Roman"/>
                <w:b w:val="false"/>
                <w:i w:val="false"/>
                <w:color w:val="000000"/>
                <w:sz w:val="20"/>
              </w:rPr>
              <w:t>
улица Ұшан, дома № 2, 3, 14, 121;</w:t>
            </w:r>
          </w:p>
          <w:p>
            <w:pPr>
              <w:spacing w:after="20"/>
              <w:ind w:left="20"/>
              <w:jc w:val="both"/>
            </w:pPr>
            <w:r>
              <w:rPr>
                <w:rFonts w:ascii="Times New Roman"/>
                <w:b w:val="false"/>
                <w:i w:val="false"/>
                <w:color w:val="000000"/>
                <w:sz w:val="20"/>
              </w:rPr>
              <w:t>
Проезд Ғазиза Жұбанова, дома № 1, 2, 2А, 3, 3А, 3Б, 4, 4А, 5, 5А, 5Б, 5В, 6, 6А, 7, 7А, 8, 8А, 8В, 9, 9А, 9Б, 10, 10/4, 11, 11/1, 12, 13, 14, 15, 15Б, 16, 17, 18, 20, 20Б, 20А, 21, 22, 22А, 23, 24, 24А, 25, 26, 27, 28, 29, 30, 31, 32, 33, 34, 35, 36, 47, 57, 66, 66А, 67, 68, 69, 70, 70/1, 71, 72, 72Б, 73, 76, 77, 77А, 78, 79, 80, 81, 82;</w:t>
            </w:r>
          </w:p>
          <w:p>
            <w:pPr>
              <w:spacing w:after="20"/>
              <w:ind w:left="20"/>
              <w:jc w:val="both"/>
            </w:pPr>
            <w:r>
              <w:rPr>
                <w:rFonts w:ascii="Times New Roman"/>
                <w:b w:val="false"/>
                <w:i w:val="false"/>
                <w:color w:val="000000"/>
                <w:sz w:val="20"/>
              </w:rPr>
              <w:t>
улица Илья Мечников, дома № 1, 1А, 1Б, 1В, 1Г, 2, 2/2, 2Б, 2Г, 2Д, 3, 4, 4Б, 4А, 5/1, 5, 5 Ж, 5А, 5Б, 5В, 6, 6Б, 7, 7А, 8, 9, 10, 10Б, 10В, 11, 11А, 12, 12А, 12Б, 12Г, 13, 13, 14, 14/1, 14/2, 14А, 14Б, 15, 15/1, 15А, 15В, 16, 16А, 16Б, 17, 17А, 20, 20В, 21, 22, 23, 23А, 24А, 24Б, 26, 27, 28, 28/2, 31, 31А, 31В, 31Б, 31Г, 32, 32, 33А, 34, 35, 53, 59, 61, 67, 67А, 69, 72, 72А, 72Б, 75, 77, 82, 86Б, 663А;</w:t>
            </w:r>
          </w:p>
          <w:p>
            <w:pPr>
              <w:spacing w:after="20"/>
              <w:ind w:left="20"/>
              <w:jc w:val="both"/>
            </w:pPr>
            <w:r>
              <w:rPr>
                <w:rFonts w:ascii="Times New Roman"/>
                <w:b w:val="false"/>
                <w:i w:val="false"/>
                <w:color w:val="000000"/>
                <w:sz w:val="20"/>
              </w:rPr>
              <w:t>
улица Кендерли, дома № 2, 3, 3/3А, 4, 4/2А, 6, 6А, 7, 7/1, 7/1Б, 8, 8/1, 8/1А, 9, 9/1, 10,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Өтепқали Исатаев, строение 42А, здание коммунального государственного учреждения "Средняя общеобразовательная школа № 2 имени Жумекена Нажимеденова"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Александр Афанасьев, дома № 2, 3, 4, 5, 6, 7, 8, 9, 10, 11, 12, 13, 14, 15, 15, 16, 16А, 17, 18, 19, 19, 20, 21, 22, 23, 24, 26, 27, 27А, 28, 30А, 30Б, 31, 33, 33А, 34, 36, 36А, 38, 39, 39/1, 39/2, 39Б, 39Д, 39/3, 39А, 39В, 40, 40А, 41, 41А, 41/1, 42, 43, 47, 49, 51;</w:t>
            </w:r>
          </w:p>
          <w:p>
            <w:pPr>
              <w:spacing w:after="20"/>
              <w:ind w:left="20"/>
              <w:jc w:val="both"/>
            </w:pPr>
            <w:r>
              <w:rPr>
                <w:rFonts w:ascii="Times New Roman"/>
                <w:b w:val="false"/>
                <w:i w:val="false"/>
                <w:color w:val="000000"/>
                <w:sz w:val="20"/>
              </w:rPr>
              <w:t>
улица Александр Пушкин, дома № 40, 40А, 42, 46, 46А, 47, 48, 49, 49А, 50, 51, 52, 52А, 53, 53А, 54, 56, 56А, 57, 57А, 57Б, 57В, 57/1, 58, 58А, 59, 60, 61, 62, 63, 63А, 64, 65, 65А, 66, 67, 68, 69, 70, 71, 72, 73, 74, 74А, 76А, 78, 80, 82, 82А, 84;</w:t>
            </w:r>
          </w:p>
          <w:p>
            <w:pPr>
              <w:spacing w:after="20"/>
              <w:ind w:left="20"/>
              <w:jc w:val="both"/>
            </w:pPr>
            <w:r>
              <w:rPr>
                <w:rFonts w:ascii="Times New Roman"/>
                <w:b w:val="false"/>
                <w:i w:val="false"/>
                <w:color w:val="000000"/>
                <w:sz w:val="20"/>
              </w:rPr>
              <w:t>
улица Әбу Сәрсенбаев, дома № 4, 6, 8, 9, 9А, 9Б, 10, 10, 11, 12, 13, 14, 14А, 15, 15Б, 16, 16А, 18, 18А, 19, 19А, 20, 20А, 20Б, 22, 23, 24, 24А, 25, 26, 27, 28, 29, 30, 31, 31А, 32, 33, 35, 35А, 36, 37, 37А, 37Б, 38, 38А, 39, 39А, 41, 43, 45, 47, 47А, 49, 49А;</w:t>
            </w:r>
          </w:p>
          <w:p>
            <w:pPr>
              <w:spacing w:after="20"/>
              <w:ind w:left="20"/>
              <w:jc w:val="both"/>
            </w:pPr>
            <w:r>
              <w:rPr>
                <w:rFonts w:ascii="Times New Roman"/>
                <w:b w:val="false"/>
                <w:i w:val="false"/>
                <w:color w:val="000000"/>
                <w:sz w:val="20"/>
              </w:rPr>
              <w:t>
улица Әйтеке би, дома № 4, 4А, 4Б, 6, 6А, 8, 9, 9/2, 10, 10А, 11, 11А, 12, 12А;</w:t>
            </w:r>
          </w:p>
          <w:p>
            <w:pPr>
              <w:spacing w:after="20"/>
              <w:ind w:left="20"/>
              <w:jc w:val="both"/>
            </w:pPr>
            <w:r>
              <w:rPr>
                <w:rFonts w:ascii="Times New Roman"/>
                <w:b w:val="false"/>
                <w:i w:val="false"/>
                <w:color w:val="000000"/>
                <w:sz w:val="20"/>
              </w:rPr>
              <w:t>
улица Әлия Молдағұлова, дома № 72, 74, 76, 76А, 76Б, 78, 78А, 82, 84, 84А, 86, 86А, 86Б, 88, 90, 92, 94, 96, 98, 100, 100А, 102, 104, 106, 108, 110, 110А, 110Б, 112, 114, 116, 118, 120, 122, 124, 124А, 126, 126Б, 128;</w:t>
            </w:r>
          </w:p>
          <w:p>
            <w:pPr>
              <w:spacing w:after="20"/>
              <w:ind w:left="20"/>
              <w:jc w:val="both"/>
            </w:pPr>
            <w:r>
              <w:rPr>
                <w:rFonts w:ascii="Times New Roman"/>
                <w:b w:val="false"/>
                <w:i w:val="false"/>
                <w:color w:val="000000"/>
                <w:sz w:val="20"/>
              </w:rPr>
              <w:t>
улица Ғарифолла Құрманғалиев, дома № 1, 1А, 2, 3, 4, 4А, 5, 6, 6А, 6Б, 6В, 8, 8А, 9, 9А, 11, 13, 13А, 15, 15А, 16;</w:t>
            </w:r>
          </w:p>
          <w:p>
            <w:pPr>
              <w:spacing w:after="20"/>
              <w:ind w:left="20"/>
              <w:jc w:val="both"/>
            </w:pPr>
            <w:r>
              <w:rPr>
                <w:rFonts w:ascii="Times New Roman"/>
                <w:b w:val="false"/>
                <w:i w:val="false"/>
                <w:color w:val="000000"/>
                <w:sz w:val="20"/>
              </w:rPr>
              <w:t>
улица Есен Досымов, дома № 1, 2, 2А, 2Г, 3, 3А, 4, 4А, 4Б, 5, 5А, 5Б, 5В, 6, 6А, 7, 7В, 8, 9, 9А, 10, 10А, 11, 11А, 12, 13, 14, 16, 16А, 16Б, 17, 17А, 17Б, 18, 18А, 18Б, 18В, 19, 19В, 20, 21, 21А, 22, 22А, 22Б, 22В, 23, 23А, 23Б, 24, 24А, 24Б, 24В, 25, 25А, 26, 26А, 26Б, 27, 27А, 27Б, 28, 28А, 28Б, 29, 29А, 29Б, 29В, 30, 31, 31В, 31А, 31Б, 32, 32А, 33, 33А, 33Б, 34, 34Б, 35, 35А, 36, 36А, 36Б, 36В, 37, 37А, 38, 39, 39А, 41, 41А, 43, 45, 46А, 46Б, 47, 47А, 47Б, 49, 49А, 51, 51А;</w:t>
            </w:r>
          </w:p>
          <w:p>
            <w:pPr>
              <w:spacing w:after="20"/>
              <w:ind w:left="20"/>
              <w:jc w:val="both"/>
            </w:pPr>
            <w:r>
              <w:rPr>
                <w:rFonts w:ascii="Times New Roman"/>
                <w:b w:val="false"/>
                <w:i w:val="false"/>
                <w:color w:val="000000"/>
                <w:sz w:val="20"/>
              </w:rPr>
              <w:t>
улица Жұмекен Нәжімеденов, дома № 74, 76, 78, 80, 82, 83, 84, 85, 87, 88А, 89, 90, 91, 91А, 92, 93, 94, 95, 96, 97, 98, 99, 100, 101, 102, 103, 104, 105, 106, 107, 108, 109, 110, 110А, 111, 114, 115, 116, 117, 118, 120, 121, 122, 125, 127, 133, 135, 137, 139, 141, 143;</w:t>
            </w:r>
          </w:p>
          <w:p>
            <w:pPr>
              <w:spacing w:after="20"/>
              <w:ind w:left="20"/>
              <w:jc w:val="both"/>
            </w:pPr>
            <w:r>
              <w:rPr>
                <w:rFonts w:ascii="Times New Roman"/>
                <w:b w:val="false"/>
                <w:i w:val="false"/>
                <w:color w:val="000000"/>
                <w:sz w:val="20"/>
              </w:rPr>
              <w:t>
улица Қалим Бекқалиев, дома № 2, 3, 4, 5, 6, 7, 8, 9, 10, 11, 12, 13, 15, 16;</w:t>
            </w:r>
          </w:p>
          <w:p>
            <w:pPr>
              <w:spacing w:after="20"/>
              <w:ind w:left="20"/>
              <w:jc w:val="both"/>
            </w:pPr>
            <w:r>
              <w:rPr>
                <w:rFonts w:ascii="Times New Roman"/>
                <w:b w:val="false"/>
                <w:i w:val="false"/>
                <w:color w:val="000000"/>
                <w:sz w:val="20"/>
              </w:rPr>
              <w:t>
улица Құспан Молла, дома № 2, 2А, 5, 5А, 6, 6А, 7, 7А, 8, 9, 10, 10А, 10Б, 11, 11А, 12, 13, 13А, 14, 14А, 14Б, 14В, 15, 15А, 17, 19, 19 А, 20А, 21, 21;</w:t>
            </w:r>
          </w:p>
          <w:p>
            <w:pPr>
              <w:spacing w:after="20"/>
              <w:ind w:left="20"/>
              <w:jc w:val="both"/>
            </w:pPr>
            <w:r>
              <w:rPr>
                <w:rFonts w:ascii="Times New Roman"/>
                <w:b w:val="false"/>
                <w:i w:val="false"/>
                <w:color w:val="000000"/>
                <w:sz w:val="20"/>
              </w:rPr>
              <w:t>
улица Мұқағали Мақатаев, дома № 4, 6, 8, 8А, 10, 12, 14, 16, 18;</w:t>
            </w:r>
          </w:p>
          <w:p>
            <w:pPr>
              <w:spacing w:after="20"/>
              <w:ind w:left="20"/>
              <w:jc w:val="both"/>
            </w:pPr>
            <w:r>
              <w:rPr>
                <w:rFonts w:ascii="Times New Roman"/>
                <w:b w:val="false"/>
                <w:i w:val="false"/>
                <w:color w:val="000000"/>
                <w:sz w:val="20"/>
              </w:rPr>
              <w:t>
улица Мұхамбет Исенов, дома № 4, 5, 7, 8, 9, 10, 10А, 11, 11А, 12, 12А, 13, 14, 15, 16, 17, 18, 19, 20, 20, 21, 22, 23, 23А, 23Б, 24, 25/2, 26, 26/1, 26/2, 27, 27А, 29, 31, 33, 35;</w:t>
            </w:r>
          </w:p>
          <w:p>
            <w:pPr>
              <w:spacing w:after="20"/>
              <w:ind w:left="20"/>
              <w:jc w:val="both"/>
            </w:pPr>
            <w:r>
              <w:rPr>
                <w:rFonts w:ascii="Times New Roman"/>
                <w:b w:val="false"/>
                <w:i w:val="false"/>
                <w:color w:val="000000"/>
                <w:sz w:val="20"/>
              </w:rPr>
              <w:t>
улица Салтанат Балғымбаев, дома № 2, 5, 6, 7, 8, 8А, 9, 10, 11, 12, 13, 14, 14А, 15, 17, 18, 19, 20, 21, 23, 27, 29, 33;</w:t>
            </w:r>
          </w:p>
          <w:p>
            <w:pPr>
              <w:spacing w:after="20"/>
              <w:ind w:left="20"/>
              <w:jc w:val="both"/>
            </w:pPr>
            <w:r>
              <w:rPr>
                <w:rFonts w:ascii="Times New Roman"/>
                <w:b w:val="false"/>
                <w:i w:val="false"/>
                <w:color w:val="000000"/>
                <w:sz w:val="20"/>
              </w:rPr>
              <w:t>
улица Хамидолла Нәубетов, дома № 1, 1, Корпус 15, 1Б, 2, 3, 3А, 4, 4А, 5, 6, 7, 7А, 8, 8А, 9, 9А, 10, 10А, 11, 11В, 11Д, 12, 12/1, 13, 13А, 14, 14А, 15, 16, 16А, 17, 17А, 17Б, 18, 18А, 19, 19А, 20, 20А.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Қабдырахман Ерниязов, строение 2, здание коммунального государственного учреждения "Средняя общеобразовательная школа № 5 имени Г.Мусрепова"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Авиатор, дома № 1, 2, 2/1, 4, 5, 6, 8, 10, 11, 15, 24;</w:t>
            </w:r>
          </w:p>
          <w:p>
            <w:pPr>
              <w:spacing w:after="20"/>
              <w:ind w:left="20"/>
              <w:jc w:val="both"/>
            </w:pPr>
            <w:r>
              <w:rPr>
                <w:rFonts w:ascii="Times New Roman"/>
                <w:b w:val="false"/>
                <w:i w:val="false"/>
                <w:color w:val="000000"/>
                <w:sz w:val="20"/>
              </w:rPr>
              <w:t>
Проезд Автомобилист, дома № 1, 1А, 3, 5, 5А, 7, 9, 10/3, 11, 15, 15А, 17, 19, 19А;</w:t>
            </w:r>
          </w:p>
          <w:p>
            <w:pPr>
              <w:spacing w:after="20"/>
              <w:ind w:left="20"/>
              <w:jc w:val="both"/>
            </w:pPr>
            <w:r>
              <w:rPr>
                <w:rFonts w:ascii="Times New Roman"/>
                <w:b w:val="false"/>
                <w:i w:val="false"/>
                <w:color w:val="000000"/>
                <w:sz w:val="20"/>
              </w:rPr>
              <w:t>
Проезд Арал, дома № 1, 2, 3, 4, 5, 6, 7, 7А, 8, 9, 10, 11, 12, 14, 15, 16, 16А, 16Б, 19, 19А;</w:t>
            </w:r>
          </w:p>
          <w:p>
            <w:pPr>
              <w:spacing w:after="20"/>
              <w:ind w:left="20"/>
              <w:jc w:val="both"/>
            </w:pPr>
            <w:r>
              <w:rPr>
                <w:rFonts w:ascii="Times New Roman"/>
                <w:b w:val="false"/>
                <w:i w:val="false"/>
                <w:color w:val="000000"/>
                <w:sz w:val="20"/>
              </w:rPr>
              <w:t>
Проезд Дүйсен Сүйесінов, дома № 10, 12, 14, 16, 16/2, 18, 18/1, 20, 20/1, 20А, 25, 39, 39А;</w:t>
            </w:r>
          </w:p>
          <w:p>
            <w:pPr>
              <w:spacing w:after="20"/>
              <w:ind w:left="20"/>
              <w:jc w:val="both"/>
            </w:pPr>
            <w:r>
              <w:rPr>
                <w:rFonts w:ascii="Times New Roman"/>
                <w:b w:val="false"/>
                <w:i w:val="false"/>
                <w:color w:val="000000"/>
                <w:sz w:val="20"/>
              </w:rPr>
              <w:t>
Проезд Жиделі, дома № 1, 2, 2/2, 3, 5, 5/2, 7, 7/2, 9, 9/2, 10, 16;</w:t>
            </w:r>
          </w:p>
          <w:p>
            <w:pPr>
              <w:spacing w:after="20"/>
              <w:ind w:left="20"/>
              <w:jc w:val="both"/>
            </w:pPr>
            <w:r>
              <w:rPr>
                <w:rFonts w:ascii="Times New Roman"/>
                <w:b w:val="false"/>
                <w:i w:val="false"/>
                <w:color w:val="000000"/>
                <w:sz w:val="20"/>
              </w:rPr>
              <w:t>
Проезд Нарын, дома № 1, 2, 2Б, 3, 4, 5, 6, 7, 8, 9, 10, 11, 13, 14, 14А, 15, 16, 16/1, 16А, 17, 18/1, 19, 21, 23, 25, 25/1, 25А, 27, 27/1, 27А, 27А/1, 29, 31;</w:t>
            </w:r>
          </w:p>
          <w:p>
            <w:pPr>
              <w:spacing w:after="20"/>
              <w:ind w:left="20"/>
              <w:jc w:val="both"/>
            </w:pPr>
            <w:r>
              <w:rPr>
                <w:rFonts w:ascii="Times New Roman"/>
                <w:b w:val="false"/>
                <w:i w:val="false"/>
                <w:color w:val="000000"/>
                <w:sz w:val="20"/>
              </w:rPr>
              <w:t>
Проезд Түсіп Бисекенов, дома № 2, 3, 4, 4А, 4Б, 5, 6, 7, 9, 10, 11, 12, 13, 14, 15, 16, 18, 18А, 19, 19А, 20, 21, 22, 23, 24, 24А, 25, 26, 27, 28, 29, 30, 31, 32, 35, 35А, 35Б, 36, 36А, 36Б, 38, 38А, 39, 40, 40А, 42, 42А, 43, 43А, 43Б, 44, 44А, 45, 45А, 46, 47, 47А, 47Б, 48, 48А, 48Б, 49, 49А, 50, 50А, 50Б, 51, 51А, 51Б, 52, 53, 53А, 54, 55, 55А, 56, 56А, 57, 58, 58А, 59, 60, 61, 62, 63, 64, 65, 66, 67, 68, 68А, 69, 70, 71, 72, 73, 74, 76, 76А, 77, 77А, 78, 79, 79А, 80, 80А, 81, 81А, 82, 83, 84, 85, 85А, 85Б, 86, 87, 88, 90, 92;</w:t>
            </w:r>
          </w:p>
          <w:p>
            <w:pPr>
              <w:spacing w:after="20"/>
              <w:ind w:left="20"/>
              <w:jc w:val="both"/>
            </w:pPr>
            <w:r>
              <w:rPr>
                <w:rFonts w:ascii="Times New Roman"/>
                <w:b w:val="false"/>
                <w:i w:val="false"/>
                <w:color w:val="000000"/>
                <w:sz w:val="20"/>
              </w:rPr>
              <w:t>
улица Академик Бинеш Жарбосынов, дома № 62, 62, 62/7, 62А, 71, 71А, 71Б, 71, 73, 75, 75А, 75Б, 77, 79, 81, 81А, 83, 83А, 83В, 85, 85А, 87, 87Б;</w:t>
            </w:r>
          </w:p>
          <w:p>
            <w:pPr>
              <w:spacing w:after="20"/>
              <w:ind w:left="20"/>
              <w:jc w:val="both"/>
            </w:pPr>
            <w:r>
              <w:rPr>
                <w:rFonts w:ascii="Times New Roman"/>
                <w:b w:val="false"/>
                <w:i w:val="false"/>
                <w:color w:val="000000"/>
                <w:sz w:val="20"/>
              </w:rPr>
              <w:t>
улица Әбдіреш Дәулетов, дома № 1, 1А, 1В, 3, 3А, 3Б, 5, 7, 7А, 8, 9, 9А, 10, 11, 11А, 11Б, 12, 14, 15, 16, 17, 17А, 18, 20, 22, 24, 28, 28А, 30, 32, 34, 34А, 36, 38, 40, 42;</w:t>
            </w:r>
          </w:p>
          <w:p>
            <w:pPr>
              <w:spacing w:after="20"/>
              <w:ind w:left="20"/>
              <w:jc w:val="both"/>
            </w:pPr>
            <w:r>
              <w:rPr>
                <w:rFonts w:ascii="Times New Roman"/>
                <w:b w:val="false"/>
                <w:i w:val="false"/>
                <w:color w:val="000000"/>
                <w:sz w:val="20"/>
              </w:rPr>
              <w:t>
улица Бақтыгерей Құлманов, дома № 107, 107А;</w:t>
            </w:r>
          </w:p>
          <w:p>
            <w:pPr>
              <w:spacing w:after="20"/>
              <w:ind w:left="20"/>
              <w:jc w:val="both"/>
            </w:pPr>
            <w:r>
              <w:rPr>
                <w:rFonts w:ascii="Times New Roman"/>
                <w:b w:val="false"/>
                <w:i w:val="false"/>
                <w:color w:val="000000"/>
                <w:sz w:val="20"/>
              </w:rPr>
              <w:t>
улица Ілияс Жансүгіров, дома № 50, 52, 56, 56А, 56Б, 58, 58А, 60, 60Б, 62, 62А, 62Б, 64, 64А, 66, 66А, 68, 70, 70А, 72, 72А, 73, 74, 74А, 75, 76, 76А, 77, 78, 78/2, 79, 79А, 79Б, 80, 80А, 81, 81А, 83, 87, 87А, 89, 91, 91Б, 93, 93А, 95, 97, 97А, 98, 99, 101, 101А, 101Б, 105, 107, 111;</w:t>
            </w:r>
          </w:p>
          <w:p>
            <w:pPr>
              <w:spacing w:after="20"/>
              <w:ind w:left="20"/>
              <w:jc w:val="both"/>
            </w:pPr>
            <w:r>
              <w:rPr>
                <w:rFonts w:ascii="Times New Roman"/>
                <w:b w:val="false"/>
                <w:i w:val="false"/>
                <w:color w:val="000000"/>
                <w:sz w:val="20"/>
              </w:rPr>
              <w:t>
улица Қабдырахман Ерниязов, дома № 2, 2А, 4, 4А, 6, 6А, 8, 10, 10Б, 10А, 12А, 12Б, 14, 14А, 14Б, 16, 18, 18, 20, 20А, 20Б;</w:t>
            </w:r>
          </w:p>
          <w:p>
            <w:pPr>
              <w:spacing w:after="20"/>
              <w:ind w:left="20"/>
              <w:jc w:val="both"/>
            </w:pPr>
            <w:r>
              <w:rPr>
                <w:rFonts w:ascii="Times New Roman"/>
                <w:b w:val="false"/>
                <w:i w:val="false"/>
                <w:color w:val="000000"/>
                <w:sz w:val="20"/>
              </w:rPr>
              <w:t>
улица Мұхамбетжан Токатов, дома № 1, 2, 2А, 3, 4, 4/1, 4/2, 5, 6, 6А, 7, 7/1, 7/2, 8, 8А, 8А-1А, 9, 10, 10/2, 11, 12, 12/1, 13, 13А, 14, 15, 15/1, 17, 19, 19Б, 21, 25, 35;</w:t>
            </w:r>
          </w:p>
          <w:p>
            <w:pPr>
              <w:spacing w:after="20"/>
              <w:ind w:left="20"/>
              <w:jc w:val="both"/>
            </w:pPr>
            <w:r>
              <w:rPr>
                <w:rFonts w:ascii="Times New Roman"/>
                <w:b w:val="false"/>
                <w:i w:val="false"/>
                <w:color w:val="000000"/>
                <w:sz w:val="20"/>
              </w:rPr>
              <w:t>
улица Өтепқали Исатаев, дома № 36, 36А, 38, 40, 42, 42А, 43, 43Б, 44, 44А, 44Б, 45, 45А, 45Б, 46, 47, 47А, 48, 49, 50, 51, 51А, 52, 53, 53А, 54, 55, 55А, 56, 57, 58, 59, 60, 61, 62, 63, 65, 65А, 66, 67, 68, 69А, 69Б, 71, 81, 83, 85, 87, 89, 97, 101, 103, 107;</w:t>
            </w:r>
          </w:p>
          <w:p>
            <w:pPr>
              <w:spacing w:after="20"/>
              <w:ind w:left="20"/>
              <w:jc w:val="both"/>
            </w:pPr>
            <w:r>
              <w:rPr>
                <w:rFonts w:ascii="Times New Roman"/>
                <w:b w:val="false"/>
                <w:i w:val="false"/>
                <w:color w:val="000000"/>
                <w:sz w:val="20"/>
              </w:rPr>
              <w:t>
улица Халел Досмұхамедов, дома № 58, 62А, 64, 66, 68, 70, 72, 74, 74А, 74Б, 76, 76А, 78, 78/2, 78/5, 78/6, 78В, 80, 80/1, 80Б, 82, 82/2, 82А, 84, 88, 90, 90Б, 90А, 114, 114, 114А, 114Б, 140, 172, 196, 208, 282А, 290, 294, 408;</w:t>
            </w:r>
          </w:p>
          <w:p>
            <w:pPr>
              <w:spacing w:after="20"/>
              <w:ind w:left="20"/>
              <w:jc w:val="both"/>
            </w:pPr>
            <w:r>
              <w:rPr>
                <w:rFonts w:ascii="Times New Roman"/>
                <w:b w:val="false"/>
                <w:i w:val="false"/>
                <w:color w:val="000000"/>
                <w:sz w:val="20"/>
              </w:rPr>
              <w:t>
улица Юрий Гагарин, дома № 67, 67А, 69, 69Б, 71А, 73, 75, 76, 76А, 76Б, 77, 78, 78А, 79, 80, 80А, 81, 81А, 82, 82А, 83, 83А, 84, 85, 85А, 86, 87, 88, 89, 90, 91, 92, 92А, 93, 93А, 94, 94А, 94Б, 95, 95А, 95Б, 96, 96А, 97, 97А, 98, 99, 100, 100А, 101, 102, 102А, 103, 103Б, 103В, 104, 105, 105Б, 105/1, 105А, 106, 106А, 107Б, 107, 107/1, 107/2, 107А, 108, 109, 110, 112, 114, 114А.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Лесхоз, строение 15 Б, здание коммунального государственного казенного предприятия "Ясли-сад № 14 "Нұрай"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Лесхоз, дома № 4, 9, 10, 10, 11, 12, 13, 14, 15, 17, 18, 19, 21А, 22, 22А, 23, 23А, 24, 26, 28, 28, 29, 30, 31, 32, 33, 34, 35, 37, 38, 39, 40, 43, 44, 47, 48, 49, 54, 55, 63;</w:t>
            </w:r>
          </w:p>
          <w:p>
            <w:pPr>
              <w:spacing w:after="20"/>
              <w:ind w:left="20"/>
              <w:jc w:val="both"/>
            </w:pPr>
            <w:r>
              <w:rPr>
                <w:rFonts w:ascii="Times New Roman"/>
                <w:b w:val="false"/>
                <w:i w:val="false"/>
                <w:color w:val="000000"/>
                <w:sz w:val="20"/>
              </w:rPr>
              <w:t>
улица Кубаш Медеубаев, дом № 22Б;</w:t>
            </w:r>
          </w:p>
          <w:p>
            <w:pPr>
              <w:spacing w:after="20"/>
              <w:ind w:left="20"/>
              <w:jc w:val="both"/>
            </w:pPr>
            <w:r>
              <w:rPr>
                <w:rFonts w:ascii="Times New Roman"/>
                <w:b w:val="false"/>
                <w:i w:val="false"/>
                <w:color w:val="000000"/>
                <w:sz w:val="20"/>
              </w:rPr>
              <w:t>
улица Тұманбай Молдағалиев, дом № 35Б.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Жумыскер, улица Шайхы Әбішев, строение 97А,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Жұмыскер,Проезд 16, дома № 1, 2, 3, 4, 5, 11;</w:t>
            </w:r>
          </w:p>
          <w:p>
            <w:pPr>
              <w:spacing w:after="20"/>
              <w:ind w:left="20"/>
              <w:jc w:val="both"/>
            </w:pPr>
            <w:r>
              <w:rPr>
                <w:rFonts w:ascii="Times New Roman"/>
                <w:b w:val="false"/>
                <w:i w:val="false"/>
                <w:color w:val="000000"/>
                <w:sz w:val="20"/>
              </w:rPr>
              <w:t>
Проезд 7, дома № 1, 5, 8, 10, 18, 19, 19/1, 25, 27;</w:t>
            </w:r>
          </w:p>
          <w:p>
            <w:pPr>
              <w:spacing w:after="20"/>
              <w:ind w:left="20"/>
              <w:jc w:val="both"/>
            </w:pPr>
            <w:r>
              <w:rPr>
                <w:rFonts w:ascii="Times New Roman"/>
                <w:b w:val="false"/>
                <w:i w:val="false"/>
                <w:color w:val="000000"/>
                <w:sz w:val="20"/>
              </w:rPr>
              <w:t>
Проезд № 4, дома № 2, 4, 6, 8, 10;</w:t>
            </w:r>
          </w:p>
          <w:p>
            <w:pPr>
              <w:spacing w:after="20"/>
              <w:ind w:left="20"/>
              <w:jc w:val="both"/>
            </w:pPr>
            <w:r>
              <w:rPr>
                <w:rFonts w:ascii="Times New Roman"/>
                <w:b w:val="false"/>
                <w:i w:val="false"/>
                <w:color w:val="000000"/>
                <w:sz w:val="20"/>
              </w:rPr>
              <w:t>
Проезд № 1, дома № 1, 3, 4, 5, 6, 7, 8, 9;</w:t>
            </w:r>
          </w:p>
          <w:p>
            <w:pPr>
              <w:spacing w:after="20"/>
              <w:ind w:left="20"/>
              <w:jc w:val="both"/>
            </w:pPr>
            <w:r>
              <w:rPr>
                <w:rFonts w:ascii="Times New Roman"/>
                <w:b w:val="false"/>
                <w:i w:val="false"/>
                <w:color w:val="000000"/>
                <w:sz w:val="20"/>
              </w:rPr>
              <w:t>
Проезд № 3, дома № 1, 2, 3, 4, 6;</w:t>
            </w:r>
          </w:p>
          <w:p>
            <w:pPr>
              <w:spacing w:after="20"/>
              <w:ind w:left="20"/>
              <w:jc w:val="both"/>
            </w:pPr>
            <w:r>
              <w:rPr>
                <w:rFonts w:ascii="Times New Roman"/>
                <w:b w:val="false"/>
                <w:i w:val="false"/>
                <w:color w:val="000000"/>
                <w:sz w:val="20"/>
              </w:rPr>
              <w:t>
улица 10, дома № 1, 3, 5, 7, 9, 11, 13, 15, 17;</w:t>
            </w:r>
          </w:p>
          <w:p>
            <w:pPr>
              <w:spacing w:after="20"/>
              <w:ind w:left="20"/>
              <w:jc w:val="both"/>
            </w:pPr>
            <w:r>
              <w:rPr>
                <w:rFonts w:ascii="Times New Roman"/>
                <w:b w:val="false"/>
                <w:i w:val="false"/>
                <w:color w:val="000000"/>
                <w:sz w:val="20"/>
              </w:rPr>
              <w:t>
улица 19, дома № 1, 3, 5, 7, 9, 11, 22;</w:t>
            </w:r>
          </w:p>
          <w:p>
            <w:pPr>
              <w:spacing w:after="20"/>
              <w:ind w:left="20"/>
              <w:jc w:val="both"/>
            </w:pPr>
            <w:r>
              <w:rPr>
                <w:rFonts w:ascii="Times New Roman"/>
                <w:b w:val="false"/>
                <w:i w:val="false"/>
                <w:color w:val="000000"/>
                <w:sz w:val="20"/>
              </w:rPr>
              <w:t>
улица № 14, дома № 1, 2, 3, 4, 5, 5А, 10, 12;</w:t>
            </w:r>
          </w:p>
          <w:p>
            <w:pPr>
              <w:spacing w:after="20"/>
              <w:ind w:left="20"/>
              <w:jc w:val="both"/>
            </w:pPr>
            <w:r>
              <w:rPr>
                <w:rFonts w:ascii="Times New Roman"/>
                <w:b w:val="false"/>
                <w:i w:val="false"/>
                <w:color w:val="000000"/>
                <w:sz w:val="20"/>
              </w:rPr>
              <w:t>
улица № 16, дома № 1, 3, 4;</w:t>
            </w:r>
          </w:p>
          <w:p>
            <w:pPr>
              <w:spacing w:after="20"/>
              <w:ind w:left="20"/>
              <w:jc w:val="both"/>
            </w:pPr>
            <w:r>
              <w:rPr>
                <w:rFonts w:ascii="Times New Roman"/>
                <w:b w:val="false"/>
                <w:i w:val="false"/>
                <w:color w:val="000000"/>
                <w:sz w:val="20"/>
              </w:rPr>
              <w:t>
улица № 17, дома № 1, 2, 3, 4, 5, 6, 7, 8, 11, 12, 13, 14, 15, 16, 17, 18, 18А, 20, 21, 23, 24, 28, 29;</w:t>
            </w:r>
          </w:p>
          <w:p>
            <w:pPr>
              <w:spacing w:after="20"/>
              <w:ind w:left="20"/>
              <w:jc w:val="both"/>
            </w:pPr>
            <w:r>
              <w:rPr>
                <w:rFonts w:ascii="Times New Roman"/>
                <w:b w:val="false"/>
                <w:i w:val="false"/>
                <w:color w:val="000000"/>
                <w:sz w:val="20"/>
              </w:rPr>
              <w:t>
улица № 23, дома № 1, 2, 2А, 3, 5, 7, 8, 9, 10, 11, 12, 13, 14, 15, 16, 17, 19, 20, 21, 22, 22А, 23, 24, 25А, 26, 27, 28, 29, 31, 33, 33А, 35;</w:t>
            </w:r>
          </w:p>
          <w:p>
            <w:pPr>
              <w:spacing w:after="20"/>
              <w:ind w:left="20"/>
              <w:jc w:val="both"/>
            </w:pPr>
            <w:r>
              <w:rPr>
                <w:rFonts w:ascii="Times New Roman"/>
                <w:b w:val="false"/>
                <w:i w:val="false"/>
                <w:color w:val="000000"/>
                <w:sz w:val="20"/>
              </w:rPr>
              <w:t>
улица № 26, дома № 1, 2, 4, 5, 6, 7, 8, 9, 10, 11, 12, 13, 14, 16, 28;</w:t>
            </w:r>
          </w:p>
          <w:p>
            <w:pPr>
              <w:spacing w:after="20"/>
              <w:ind w:left="20"/>
              <w:jc w:val="both"/>
            </w:pPr>
            <w:r>
              <w:rPr>
                <w:rFonts w:ascii="Times New Roman"/>
                <w:b w:val="false"/>
                <w:i w:val="false"/>
                <w:color w:val="000000"/>
                <w:sz w:val="20"/>
              </w:rPr>
              <w:t>
улица № 3, дома № 1, 3;</w:t>
            </w:r>
          </w:p>
          <w:p>
            <w:pPr>
              <w:spacing w:after="20"/>
              <w:ind w:left="20"/>
              <w:jc w:val="both"/>
            </w:pPr>
            <w:r>
              <w:rPr>
                <w:rFonts w:ascii="Times New Roman"/>
                <w:b w:val="false"/>
                <w:i w:val="false"/>
                <w:color w:val="000000"/>
                <w:sz w:val="20"/>
              </w:rPr>
              <w:t>
улица № 33, дом № 15;</w:t>
            </w:r>
          </w:p>
          <w:p>
            <w:pPr>
              <w:spacing w:after="20"/>
              <w:ind w:left="20"/>
              <w:jc w:val="both"/>
            </w:pPr>
            <w:r>
              <w:rPr>
                <w:rFonts w:ascii="Times New Roman"/>
                <w:b w:val="false"/>
                <w:i w:val="false"/>
                <w:color w:val="000000"/>
                <w:sz w:val="20"/>
              </w:rPr>
              <w:t>
улица Ак Жайык, дома № 1А, 2, 4, 4А, 4Б, 4В, 5, 7, 8А, 11, 13А, 16, 17, 19, 25, 27, 29, 31, 32, 33, 34, 39, 45, 45А, 47, 49, 51, 55, 57, 57Б, 61, 63, 69А;</w:t>
            </w:r>
          </w:p>
          <w:p>
            <w:pPr>
              <w:spacing w:after="20"/>
              <w:ind w:left="20"/>
              <w:jc w:val="both"/>
            </w:pPr>
            <w:r>
              <w:rPr>
                <w:rFonts w:ascii="Times New Roman"/>
                <w:b w:val="false"/>
                <w:i w:val="false"/>
                <w:color w:val="000000"/>
                <w:sz w:val="20"/>
              </w:rPr>
              <w:t>
улица Ақсұңқар, дома № 1, 2, 2Б, 2В, 3, 4, 5, 5Б, 13;</w:t>
            </w:r>
          </w:p>
          <w:p>
            <w:pPr>
              <w:spacing w:after="20"/>
              <w:ind w:left="20"/>
              <w:jc w:val="both"/>
            </w:pPr>
            <w:r>
              <w:rPr>
                <w:rFonts w:ascii="Times New Roman"/>
                <w:b w:val="false"/>
                <w:i w:val="false"/>
                <w:color w:val="000000"/>
                <w:sz w:val="20"/>
              </w:rPr>
              <w:t>
улица Зейнеден Құрасов, дома № 1, 2, 3, 4, 5, 6, 7, 8, 9, 12, 82;</w:t>
            </w:r>
          </w:p>
          <w:p>
            <w:pPr>
              <w:spacing w:after="20"/>
              <w:ind w:left="20"/>
              <w:jc w:val="both"/>
            </w:pPr>
            <w:r>
              <w:rPr>
                <w:rFonts w:ascii="Times New Roman"/>
                <w:b w:val="false"/>
                <w:i w:val="false"/>
                <w:color w:val="000000"/>
                <w:sz w:val="20"/>
              </w:rPr>
              <w:t>
улица Кали Жумагалиев, дома № 1, 2, 3, 4, 5, 6, 7, 8, 9, 10, 11, 12, 14, 15, 16, 17, 17А, 19, 20, 20А, 21, 21А, 23, 24, 24А, 25, 26А, 27, 28, 29, 30, 30А, 31, 32, 32А, 32Б, 33, 34, 34А, 35, 37, 39, 42, 46, 48, 50, 50А, 51, 53, 54, 55, 56, 57, 59, 61, 63, 65, 78А;</w:t>
            </w:r>
          </w:p>
          <w:p>
            <w:pPr>
              <w:spacing w:after="20"/>
              <w:ind w:left="20"/>
              <w:jc w:val="both"/>
            </w:pPr>
            <w:r>
              <w:rPr>
                <w:rFonts w:ascii="Times New Roman"/>
                <w:b w:val="false"/>
                <w:i w:val="false"/>
                <w:color w:val="000000"/>
                <w:sz w:val="20"/>
              </w:rPr>
              <w:t>
улица Кейкі Батыр, дома № 1, 1А, 1Б, 2, 2А, 3, 3А, 4, 4А, 5, 5А, 7, 8, 8А, 9, 10, 10А, 11, 12, 13, 16, 16А, 19, 20, 21, 22, 23, 24, 25, 26, 27, 28, 29, 30, 30Б, 30В, 31, 33, 35, 36, 37, 37А, 39, 67, 67А;</w:t>
            </w:r>
          </w:p>
          <w:p>
            <w:pPr>
              <w:spacing w:after="20"/>
              <w:ind w:left="20"/>
              <w:jc w:val="both"/>
            </w:pPr>
            <w:r>
              <w:rPr>
                <w:rFonts w:ascii="Times New Roman"/>
                <w:b w:val="false"/>
                <w:i w:val="false"/>
                <w:color w:val="000000"/>
                <w:sz w:val="20"/>
              </w:rPr>
              <w:t>
улица Қайыршақты, дома № 1, 3, 5, 5А, 7, 9, 11, 13, 13, 13/1, 15, 15/1, 17, 19, 19А, 21, 21А, 21Б, 23, 27, 27А, 29, 31, 31/1, 33;</w:t>
            </w:r>
          </w:p>
          <w:p>
            <w:pPr>
              <w:spacing w:after="20"/>
              <w:ind w:left="20"/>
              <w:jc w:val="both"/>
            </w:pPr>
            <w:r>
              <w:rPr>
                <w:rFonts w:ascii="Times New Roman"/>
                <w:b w:val="false"/>
                <w:i w:val="false"/>
                <w:color w:val="000000"/>
                <w:sz w:val="20"/>
              </w:rPr>
              <w:t>
улица Құныскерей Қожақметұлы, дома № 1, 2, 3, 3А, 4, 5, 5А, 6, 7, 8, 9, 10, 11, 11А, 12, 13, 14, 15А, 16, 17, 19, 19А, 20, 20А, 20Б, 21, 22, 23, 24, 25, 26, 27, 28, 29, 30, 31, 32, 32А, 33, 33А, 34, 35, 37, 38, 39, 40, 41, 42, 43, 44, 45, 46, 46А, 47, 47А, 49, 51, 55, 57, 57А, 61, 63, 67, 69, 71, 73, 75;</w:t>
            </w:r>
          </w:p>
          <w:p>
            <w:pPr>
              <w:spacing w:after="20"/>
              <w:ind w:left="20"/>
              <w:jc w:val="both"/>
            </w:pPr>
            <w:r>
              <w:rPr>
                <w:rFonts w:ascii="Times New Roman"/>
                <w:b w:val="false"/>
                <w:i w:val="false"/>
                <w:color w:val="000000"/>
                <w:sz w:val="20"/>
              </w:rPr>
              <w:t>
улица Мендекеш Сатыбалдиев, дома № 3, 3А, 3Б, 5, 7, 7А, 9, 10, 11, 12, 12А, 12Б, 13, 13А, 14, 15, 17, 18, 20, 21, 30, 32, 38, 40, 42, 44, 46, 52, 56, 58, 64, 66, 76, 84, 88, 88А, 98, 100, 104, 136;</w:t>
            </w:r>
          </w:p>
          <w:p>
            <w:pPr>
              <w:spacing w:after="20"/>
              <w:ind w:left="20"/>
              <w:jc w:val="both"/>
            </w:pPr>
            <w:r>
              <w:rPr>
                <w:rFonts w:ascii="Times New Roman"/>
                <w:b w:val="false"/>
                <w:i w:val="false"/>
                <w:color w:val="000000"/>
                <w:sz w:val="20"/>
              </w:rPr>
              <w:t>
улица Мүтән Әбілқайыров, дома № 1, 1А, 2, 3, 4, 4/1, 4/2, 5, 6, 6/1, 7, 8, 9, 10, 11, 12, 13, 15, 16, 17, 18, 19, 20, 21, 22, 23, 24, 25, 25/2, 25/2А, 25/3, 25/4, 25А, 26, 27, 28, 29, 30, 31, 32, 33, 33А, 34, 35, 36, 37, 38, 38А, 38Б, 39, 39А, 40, 40Б, 41, 42, 42/2, 43, 44, 45, 46, 47, 47А, 48, 50, 54, 56;</w:t>
            </w:r>
          </w:p>
          <w:p>
            <w:pPr>
              <w:spacing w:after="20"/>
              <w:ind w:left="20"/>
              <w:jc w:val="both"/>
            </w:pPr>
            <w:r>
              <w:rPr>
                <w:rFonts w:ascii="Times New Roman"/>
                <w:b w:val="false"/>
                <w:i w:val="false"/>
                <w:color w:val="000000"/>
                <w:sz w:val="20"/>
              </w:rPr>
              <w:t>
улица Нұрмұқан Жантөрин, дома № 2, 2А, 3, 4, 6, 7А, 8, 10, 11, 12, 19;</w:t>
            </w:r>
          </w:p>
          <w:p>
            <w:pPr>
              <w:spacing w:after="20"/>
              <w:ind w:left="20"/>
              <w:jc w:val="both"/>
            </w:pPr>
            <w:r>
              <w:rPr>
                <w:rFonts w:ascii="Times New Roman"/>
                <w:b w:val="false"/>
                <w:i w:val="false"/>
                <w:color w:val="000000"/>
                <w:sz w:val="20"/>
              </w:rPr>
              <w:t>
улица Өтеген Баймұханов, дома № 1, 1А, 3, 4, 5, 6, 11, 12, 13, 16, 17, 18, 20, 21, 23, 24, 25, 27, 29, 31А, 31Б, 31В, 32А, 32Б, 33, 35, 36, 36/1, 37, 39, 39А, 41, 41А, 43, 43А, 44, 45, 45А, 46, 47, 47А, 47Б, 48, 49, 51, 53, 54, 55, 56, 57А, 58, 59, 60, 61, 65, 65А, 65Б, 66, 66/1;</w:t>
            </w:r>
          </w:p>
          <w:p>
            <w:pPr>
              <w:spacing w:after="20"/>
              <w:ind w:left="20"/>
              <w:jc w:val="both"/>
            </w:pPr>
            <w:r>
              <w:rPr>
                <w:rFonts w:ascii="Times New Roman"/>
                <w:b w:val="false"/>
                <w:i w:val="false"/>
                <w:color w:val="000000"/>
                <w:sz w:val="20"/>
              </w:rPr>
              <w:t>
улица Рашид Муталиев, дома № 1, 2, 3, 4, 5, 6, 7, 8, 9, 10, 11, 12, 13, 14, 15, 16, 17, 18, 19, 20, 21, 22, 23, 24, 25, 26, 27, 28, 29, 29А, 29Б, 30, 31, 32, 33, 34, 35, 36, 37, 38, 39, 40, 41, 42, 43, 44, 45, 46, 47, 48, 49, 50, 51, 52, 53, 54, 55, 56, 57, 58, 59, 60, 61, 62, 63, 64, 65, 66, 67, 68, 69, 70, 71, 72, 72А, 73, 75, 77, 79;</w:t>
            </w:r>
          </w:p>
          <w:p>
            <w:pPr>
              <w:spacing w:after="20"/>
              <w:ind w:left="20"/>
              <w:jc w:val="both"/>
            </w:pPr>
            <w:r>
              <w:rPr>
                <w:rFonts w:ascii="Times New Roman"/>
                <w:b w:val="false"/>
                <w:i w:val="false"/>
                <w:color w:val="000000"/>
                <w:sz w:val="20"/>
              </w:rPr>
              <w:t>
улица Сабыр Бекмағамбетов, дома № 1, 2А, 2, 2Е, 3, 3А, 4, 4А, 5, 6, 7, 8, 9, 11, 12, 13, 14, 15, 16, 17, 18, 19, 20, 21, 22, 23, 24, 25, 26, 27, 28, 29, 30А, 31, 31А, 32, 33, 35, 36, 36А, 37, 38, 39, 40, 41, 41А, 42, 43, 44, 45, 46, 47, 47А, 47Б, 48, 49, 50, 51, 52, 53, 54, 55, 56, 57, 58, 59, 60, 60Б, 61, 62, 63, 63А, 64, 64А, 64В, 64Г, 64Б, 65, 66, 69, 70, 71, 72, 73, 73А, 73Б, 73В;</w:t>
            </w:r>
          </w:p>
          <w:p>
            <w:pPr>
              <w:spacing w:after="20"/>
              <w:ind w:left="20"/>
              <w:jc w:val="both"/>
            </w:pPr>
            <w:r>
              <w:rPr>
                <w:rFonts w:ascii="Times New Roman"/>
                <w:b w:val="false"/>
                <w:i w:val="false"/>
                <w:color w:val="000000"/>
                <w:sz w:val="20"/>
              </w:rPr>
              <w:t>
улица Санжар Асфендияров, дома № 1, 2, 3, 4, 5, 6, 7, 8, 9, 10, 11, 12, 12А, 13, 14, 14А, 15, 16;</w:t>
            </w:r>
          </w:p>
          <w:p>
            <w:pPr>
              <w:spacing w:after="20"/>
              <w:ind w:left="20"/>
              <w:jc w:val="both"/>
            </w:pPr>
            <w:r>
              <w:rPr>
                <w:rFonts w:ascii="Times New Roman"/>
                <w:b w:val="false"/>
                <w:i w:val="false"/>
                <w:color w:val="000000"/>
                <w:sz w:val="20"/>
              </w:rPr>
              <w:t>
улица Саржала Батыр, дома № 1, 4, 5, 5А, 6, 6А, 7, 8, 9, 10, 11;</w:t>
            </w:r>
          </w:p>
          <w:p>
            <w:pPr>
              <w:spacing w:after="20"/>
              <w:ind w:left="20"/>
              <w:jc w:val="both"/>
            </w:pPr>
            <w:r>
              <w:rPr>
                <w:rFonts w:ascii="Times New Roman"/>
                <w:b w:val="false"/>
                <w:i w:val="false"/>
                <w:color w:val="000000"/>
                <w:sz w:val="20"/>
              </w:rPr>
              <w:t>
улица Сисен Сақыпов, дома № 1, 1/2, 1А, 1/1, 2, 2А, 2Б, 2/1, 3, 3А, 4, 4А, 5, 7, 9, 10, 11, 12, 12А, 13, 14, 15, 16, 17, 19, 21, 23, 25, 26А, 26Б, 27, 28, 28А, 28Б, 29, 31, 33, 35, 36, 37, 39, 40, 41, 43, 45, 46, 47, 48, 49, 51, 52, 53, 54, 55, 56, 57, 57А, 59, 60А, 61, 63, 63А, 65, 65Б, 67, 67Б, 69, 69/1, 70, 72, 72А;</w:t>
            </w:r>
          </w:p>
          <w:p>
            <w:pPr>
              <w:spacing w:after="20"/>
              <w:ind w:left="20"/>
              <w:jc w:val="both"/>
            </w:pPr>
            <w:r>
              <w:rPr>
                <w:rFonts w:ascii="Times New Roman"/>
                <w:b w:val="false"/>
                <w:i w:val="false"/>
                <w:color w:val="000000"/>
                <w:sz w:val="20"/>
              </w:rPr>
              <w:t>
улица Сұлтанбек Қожанов, дома № 2, 3А, 5, 6, 8;</w:t>
            </w:r>
          </w:p>
          <w:p>
            <w:pPr>
              <w:spacing w:after="20"/>
              <w:ind w:left="20"/>
              <w:jc w:val="both"/>
            </w:pPr>
            <w:r>
              <w:rPr>
                <w:rFonts w:ascii="Times New Roman"/>
                <w:b w:val="false"/>
                <w:i w:val="false"/>
                <w:color w:val="000000"/>
                <w:sz w:val="20"/>
              </w:rPr>
              <w:t>
улица Х.Мұқанжанов, дома № 1, 1А, 2, 2А, 2Б, 3А, 4, 5, 6, 7, 8, 9, 10, 11, 12, 13, 14, 15, 16, 17, 18, 19, 20, 21, 22, 23, 24, 25, 26, 27, 28, 28А, 28Б, 29, 29А, 29Б, 30, 30/1, 31, 31А, 31Б, 32, 32А, 33, 34, 35, 36, 37, 38, 39, 40, 40А, 41, 43, 43А, 45, 45А, 66;</w:t>
            </w:r>
          </w:p>
          <w:p>
            <w:pPr>
              <w:spacing w:after="20"/>
              <w:ind w:left="20"/>
              <w:jc w:val="both"/>
            </w:pPr>
            <w:r>
              <w:rPr>
                <w:rFonts w:ascii="Times New Roman"/>
                <w:b w:val="false"/>
                <w:i w:val="false"/>
                <w:color w:val="000000"/>
                <w:sz w:val="20"/>
              </w:rPr>
              <w:t>
улица Шерхан Мұртаза, дома № 1, 1А, 1Б, 2, 2А, 2Б, 2В, 3, 4, 5, 5/1, 5А, 5Б, 6, 7, 7А, 7Б, 8, 9, 9А, 9Б, 9В, 10А, 12, 15, 15А, 16, 17, 22;</w:t>
            </w:r>
          </w:p>
          <w:p>
            <w:pPr>
              <w:spacing w:after="20"/>
              <w:ind w:left="20"/>
              <w:jc w:val="both"/>
            </w:pPr>
            <w:r>
              <w:rPr>
                <w:rFonts w:ascii="Times New Roman"/>
                <w:b w:val="false"/>
                <w:i w:val="false"/>
                <w:color w:val="000000"/>
                <w:sz w:val="20"/>
              </w:rPr>
              <w:t>
Микрорайон Рембаза,улица № 27, дома № 1, 2, 3, 4, 5, 6,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улица Шәріп Түсіпқалиев, дом 15,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Еркінқала, дома № 2, 10, 49, 57;</w:t>
            </w:r>
          </w:p>
          <w:p>
            <w:pPr>
              <w:spacing w:after="20"/>
              <w:ind w:left="20"/>
              <w:jc w:val="both"/>
            </w:pPr>
            <w:r>
              <w:rPr>
                <w:rFonts w:ascii="Times New Roman"/>
                <w:b w:val="false"/>
                <w:i w:val="false"/>
                <w:color w:val="000000"/>
                <w:sz w:val="20"/>
              </w:rPr>
              <w:t>
Проезд № 5, дома № 1, 5, 7;</w:t>
            </w:r>
          </w:p>
          <w:p>
            <w:pPr>
              <w:spacing w:after="20"/>
              <w:ind w:left="20"/>
              <w:jc w:val="both"/>
            </w:pPr>
            <w:r>
              <w:rPr>
                <w:rFonts w:ascii="Times New Roman"/>
                <w:b w:val="false"/>
                <w:i w:val="false"/>
                <w:color w:val="000000"/>
                <w:sz w:val="20"/>
              </w:rPr>
              <w:t>
улица 48, дома № 1, 3, 4, 5, 6, 7, 8, 9, 10, 11, 12, 13, 14, 15, 16, 17, 18, 19, 20;</w:t>
            </w:r>
          </w:p>
          <w:p>
            <w:pPr>
              <w:spacing w:after="20"/>
              <w:ind w:left="20"/>
              <w:jc w:val="both"/>
            </w:pPr>
            <w:r>
              <w:rPr>
                <w:rFonts w:ascii="Times New Roman"/>
                <w:b w:val="false"/>
                <w:i w:val="false"/>
                <w:color w:val="000000"/>
                <w:sz w:val="20"/>
              </w:rPr>
              <w:t>
улица № 10, дома № 1, 3, 5, 7, 9, 11, 13, 15, 17, 19, 21, 23, 25, 27, 29, 31, 33, 35, 37, 39, 41, 43, 45, 47, 49, 51;</w:t>
            </w:r>
          </w:p>
          <w:p>
            <w:pPr>
              <w:spacing w:after="20"/>
              <w:ind w:left="20"/>
              <w:jc w:val="both"/>
            </w:pPr>
            <w:r>
              <w:rPr>
                <w:rFonts w:ascii="Times New Roman"/>
                <w:b w:val="false"/>
                <w:i w:val="false"/>
                <w:color w:val="000000"/>
                <w:sz w:val="20"/>
              </w:rPr>
              <w:t>
улица № 12, дома № 1, 2, 3, 4, 5, 6, 7, 8, 9, 10, 11, 12, 13, 14, 15, 16, 17, 18, 19, 20, 21, 23, 25, 27, 29, 31, 33, 35, 37, 39, 41, 43, 45, 49, 51;</w:t>
            </w:r>
          </w:p>
          <w:p>
            <w:pPr>
              <w:spacing w:after="20"/>
              <w:ind w:left="20"/>
              <w:jc w:val="both"/>
            </w:pPr>
            <w:r>
              <w:rPr>
                <w:rFonts w:ascii="Times New Roman"/>
                <w:b w:val="false"/>
                <w:i w:val="false"/>
                <w:color w:val="000000"/>
                <w:sz w:val="20"/>
              </w:rPr>
              <w:t>
улица № 15, дома № 1, 2, 3, 4, 5, 6, 7, 8, 9, 10, 11, 12, 13, 14, 16, 17, 18, 19, 20, 21, 22, 23, 24, 25, 26, 27, 28, 29, 30, 31, 32, 33, 34, 35, 36, 37, 38, 39, 41, 42, 43, 44, 45, 46, 47, 48, 49, 50, 51, 52, 53, 54, 55, 55А, 55В, 56, 57, 59, 60, 61, 62, 63, 64, 65, 66, 67, 68, 69, 70, 71, 73, 75;</w:t>
            </w:r>
          </w:p>
          <w:p>
            <w:pPr>
              <w:spacing w:after="20"/>
              <w:ind w:left="20"/>
              <w:jc w:val="both"/>
            </w:pPr>
            <w:r>
              <w:rPr>
                <w:rFonts w:ascii="Times New Roman"/>
                <w:b w:val="false"/>
                <w:i w:val="false"/>
                <w:color w:val="000000"/>
                <w:sz w:val="20"/>
              </w:rPr>
              <w:t>
улица № 16, дома № 1, 2, 3, 5, 7, 8, 9, 10, 11, 12, 13, 14, 15, 16, 17, 18, 19, 20, 21, 22, 23, 24, 25, 26, 27, 28, 29, 30, 31, 32, 33, 34, 35, 36, 37, 38, 39, 40, 41, 42, 43, 44, 45, 46, 47, 48, 49, 50, 51, 52, 53, 54, 55, 56, 56А;</w:t>
            </w:r>
          </w:p>
          <w:p>
            <w:pPr>
              <w:spacing w:after="20"/>
              <w:ind w:left="20"/>
              <w:jc w:val="both"/>
            </w:pPr>
            <w:r>
              <w:rPr>
                <w:rFonts w:ascii="Times New Roman"/>
                <w:b w:val="false"/>
                <w:i w:val="false"/>
                <w:color w:val="000000"/>
                <w:sz w:val="20"/>
              </w:rPr>
              <w:t>
улица № 17, дома № 1, 2, 3, 4, 5, 6, 7, 8, 9, 10, 11, 12, 13, 14, 15, 16, 17, 18, 19, 20, 21, 22, 23, 24, 25, 26, 27, 28, 29, 30, 31, 32, 33, 34, 35, 36, 37, 38, 39, 40, 41, 42, 43, 44, 45, 46, 48, 49, 50, 51, 52, 53, 54, 55, 56, 56А;</w:t>
            </w:r>
          </w:p>
          <w:p>
            <w:pPr>
              <w:spacing w:after="20"/>
              <w:ind w:left="20"/>
              <w:jc w:val="both"/>
            </w:pPr>
            <w:r>
              <w:rPr>
                <w:rFonts w:ascii="Times New Roman"/>
                <w:b w:val="false"/>
                <w:i w:val="false"/>
                <w:color w:val="000000"/>
                <w:sz w:val="20"/>
              </w:rPr>
              <w:t>
улица № 22, дома № 1, 3, 5, 6, 7, 9, 10, 11, 12, 17, 21;</w:t>
            </w:r>
          </w:p>
          <w:p>
            <w:pPr>
              <w:spacing w:after="20"/>
              <w:ind w:left="20"/>
              <w:jc w:val="both"/>
            </w:pPr>
            <w:r>
              <w:rPr>
                <w:rFonts w:ascii="Times New Roman"/>
                <w:b w:val="false"/>
                <w:i w:val="false"/>
                <w:color w:val="000000"/>
                <w:sz w:val="20"/>
              </w:rPr>
              <w:t>
улица № 23, дома № 1, 2, 4, 6, 7, 9, 10, 11, 12, 13, 14, 16;</w:t>
            </w:r>
          </w:p>
          <w:p>
            <w:pPr>
              <w:spacing w:after="20"/>
              <w:ind w:left="20"/>
              <w:jc w:val="both"/>
            </w:pPr>
            <w:r>
              <w:rPr>
                <w:rFonts w:ascii="Times New Roman"/>
                <w:b w:val="false"/>
                <w:i w:val="false"/>
                <w:color w:val="000000"/>
                <w:sz w:val="20"/>
              </w:rPr>
              <w:t>
улица № 24, дома № 1, 2, 3, 4, 5, 6, 7, 8, 9, 10, 12, 13, 14, 15;</w:t>
            </w:r>
          </w:p>
          <w:p>
            <w:pPr>
              <w:spacing w:after="20"/>
              <w:ind w:left="20"/>
              <w:jc w:val="both"/>
            </w:pPr>
            <w:r>
              <w:rPr>
                <w:rFonts w:ascii="Times New Roman"/>
                <w:b w:val="false"/>
                <w:i w:val="false"/>
                <w:color w:val="000000"/>
                <w:sz w:val="20"/>
              </w:rPr>
              <w:t>
улица № 25, дома № 1, 3, 4, 5, 6, 7, 8, 9, 10, 11, 12, 13, 14, 15, 16, 17, 19, 23, 25, 26;</w:t>
            </w:r>
          </w:p>
          <w:p>
            <w:pPr>
              <w:spacing w:after="20"/>
              <w:ind w:left="20"/>
              <w:jc w:val="both"/>
            </w:pPr>
            <w:r>
              <w:rPr>
                <w:rFonts w:ascii="Times New Roman"/>
                <w:b w:val="false"/>
                <w:i w:val="false"/>
                <w:color w:val="000000"/>
                <w:sz w:val="20"/>
              </w:rPr>
              <w:t>
улица № 28, дома № 1, 2, 3, 4, 5, 6, 7, 8, 9, 10, 12, 16, 18, 20, 22, 24, 26;</w:t>
            </w:r>
          </w:p>
          <w:p>
            <w:pPr>
              <w:spacing w:after="20"/>
              <w:ind w:left="20"/>
              <w:jc w:val="both"/>
            </w:pPr>
            <w:r>
              <w:rPr>
                <w:rFonts w:ascii="Times New Roman"/>
                <w:b w:val="false"/>
                <w:i w:val="false"/>
                <w:color w:val="000000"/>
                <w:sz w:val="20"/>
              </w:rPr>
              <w:t>
улица № 32, дома № 1, 2, 4, 6, 8, 10, 12, 14, 16, 18, 20, 22, 24, 26, 28, 34, 56, 58, 64, 66, 68, 70;</w:t>
            </w:r>
          </w:p>
          <w:p>
            <w:pPr>
              <w:spacing w:after="20"/>
              <w:ind w:left="20"/>
              <w:jc w:val="both"/>
            </w:pPr>
            <w:r>
              <w:rPr>
                <w:rFonts w:ascii="Times New Roman"/>
                <w:b w:val="false"/>
                <w:i w:val="false"/>
                <w:color w:val="000000"/>
                <w:sz w:val="20"/>
              </w:rPr>
              <w:t>
улица № 35, дома № 1, 1А, 2, 2А, 3, 3А, 4, 4А, 5, 5А, 6, 6А, 7, 7А, 8, 8А, 9, 9А, 10, 10А, 11, 11А, 12, 12А, 13, 13А, 14, 14А, 15, 15А, 17, 17А;</w:t>
            </w:r>
          </w:p>
          <w:p>
            <w:pPr>
              <w:spacing w:after="20"/>
              <w:ind w:left="20"/>
              <w:jc w:val="both"/>
            </w:pPr>
            <w:r>
              <w:rPr>
                <w:rFonts w:ascii="Times New Roman"/>
                <w:b w:val="false"/>
                <w:i w:val="false"/>
                <w:color w:val="000000"/>
                <w:sz w:val="20"/>
              </w:rPr>
              <w:t>
улица № 36, дома № 1, 1А, 2, 2А, 2В, 3, 3А, 4, 4А, 5, 5А, 6, 7, 7А, 8А, 9А, 10, 10Б, 10В, 11, 11А, 12, 12А, 13, 13А, 14, 14А, 15, 15А, 17, 17А, 19, 21, 23;</w:t>
            </w:r>
          </w:p>
          <w:p>
            <w:pPr>
              <w:spacing w:after="20"/>
              <w:ind w:left="20"/>
              <w:jc w:val="both"/>
            </w:pPr>
            <w:r>
              <w:rPr>
                <w:rFonts w:ascii="Times New Roman"/>
                <w:b w:val="false"/>
                <w:i w:val="false"/>
                <w:color w:val="000000"/>
                <w:sz w:val="20"/>
              </w:rPr>
              <w:t>
улица № 37, дома № 1, 1А, 2, 3, 3А, 5, 5А, 6, 7, 7А, 9, 9А, 9Б, 9В, 11, 11А, 12, 13, 13А, 14, 15А, 16, 17, 17А, 18, 19, 19А, 20, 21, 21А, 22, 23, 23А, 24, 25, 25А, 28, 30, 34, 36, 38;</w:t>
            </w:r>
          </w:p>
          <w:p>
            <w:pPr>
              <w:spacing w:after="20"/>
              <w:ind w:left="20"/>
              <w:jc w:val="both"/>
            </w:pPr>
            <w:r>
              <w:rPr>
                <w:rFonts w:ascii="Times New Roman"/>
                <w:b w:val="false"/>
                <w:i w:val="false"/>
                <w:color w:val="000000"/>
                <w:sz w:val="20"/>
              </w:rPr>
              <w:t>
улица № 38, дома № 1, 2, 3, 4, 5, 7, 10, 11, 12, 13;</w:t>
            </w:r>
          </w:p>
          <w:p>
            <w:pPr>
              <w:spacing w:after="20"/>
              <w:ind w:left="20"/>
              <w:jc w:val="both"/>
            </w:pPr>
            <w:r>
              <w:rPr>
                <w:rFonts w:ascii="Times New Roman"/>
                <w:b w:val="false"/>
                <w:i w:val="false"/>
                <w:color w:val="000000"/>
                <w:sz w:val="20"/>
              </w:rPr>
              <w:t>
улица № 39, дома № 1, 3, 5, 7, 11;</w:t>
            </w:r>
          </w:p>
          <w:p>
            <w:pPr>
              <w:spacing w:after="20"/>
              <w:ind w:left="20"/>
              <w:jc w:val="both"/>
            </w:pPr>
            <w:r>
              <w:rPr>
                <w:rFonts w:ascii="Times New Roman"/>
                <w:b w:val="false"/>
                <w:i w:val="false"/>
                <w:color w:val="000000"/>
                <w:sz w:val="20"/>
              </w:rPr>
              <w:t>
улица № 42, дома № 1, 4, 5, 6, 7, 8, 9, 10, 11, 12, 13, 14, 15, 17, 18, 19, 20, 21, 22, 23, 24, 25, 26, 27, 28, 29, 30, 31, 32, 33, 34, 35, 36, 37, 38, 39, 40, 41, 42, 43, 44, 45, 46, 47, 48, 49, 50, 51, 52, 53, 54, 55, 56, 57, 58, 60, 61, 62, 63, 65, 66, 67, 68, 69, 70, 71, 72, 73, 74, 75, 76, 77, 78, 79, 80, 81, 82, 83, 84, 85, 86, 87, 90;</w:t>
            </w:r>
          </w:p>
          <w:p>
            <w:pPr>
              <w:spacing w:after="20"/>
              <w:ind w:left="20"/>
              <w:jc w:val="both"/>
            </w:pPr>
            <w:r>
              <w:rPr>
                <w:rFonts w:ascii="Times New Roman"/>
                <w:b w:val="false"/>
                <w:i w:val="false"/>
                <w:color w:val="000000"/>
                <w:sz w:val="20"/>
              </w:rPr>
              <w:t>
улица № 47, дома № 2, 3, 4, 5, 7, 8, 9, 10, 11, 12, 13, 15, 16, 17;</w:t>
            </w:r>
          </w:p>
          <w:p>
            <w:pPr>
              <w:spacing w:after="20"/>
              <w:ind w:left="20"/>
              <w:jc w:val="both"/>
            </w:pPr>
            <w:r>
              <w:rPr>
                <w:rFonts w:ascii="Times New Roman"/>
                <w:b w:val="false"/>
                <w:i w:val="false"/>
                <w:color w:val="000000"/>
                <w:sz w:val="20"/>
              </w:rPr>
              <w:t>
улица Ақжелкен, дома № 1, 1Б, 1А, 2, 3, 3А, 4, 5, 6, 7, 8, 9, 10, 10А, 11, 12, 13, 14, 15, 16, 17, 18, 19, 22;</w:t>
            </w:r>
          </w:p>
          <w:p>
            <w:pPr>
              <w:spacing w:after="20"/>
              <w:ind w:left="20"/>
              <w:jc w:val="both"/>
            </w:pPr>
            <w:r>
              <w:rPr>
                <w:rFonts w:ascii="Times New Roman"/>
                <w:b w:val="false"/>
                <w:i w:val="false"/>
                <w:color w:val="000000"/>
                <w:sz w:val="20"/>
              </w:rPr>
              <w:t>
улица Атамұра, дома № 2А, 6, 6А, 12, 12А, 12В, 14, 16, 20, 20А;</w:t>
            </w:r>
          </w:p>
          <w:p>
            <w:pPr>
              <w:spacing w:after="20"/>
              <w:ind w:left="20"/>
              <w:jc w:val="both"/>
            </w:pPr>
            <w:r>
              <w:rPr>
                <w:rFonts w:ascii="Times New Roman"/>
                <w:b w:val="false"/>
                <w:i w:val="false"/>
                <w:color w:val="000000"/>
                <w:sz w:val="20"/>
              </w:rPr>
              <w:t>
улица Ахмет Қарақұлов, дома № 1, 2, 3, 4, 5, 7, 8, 9, 10, 11, 12, 13, 14, 15, 16, 17, 18, 19, 20, 21, 22, 23, 24, 25, 26, 28, 29, 30, 31, 32, 33, 34, 35, 36, 37, 38, 39, 40, 41, 42, 46, 48;</w:t>
            </w:r>
          </w:p>
          <w:p>
            <w:pPr>
              <w:spacing w:after="20"/>
              <w:ind w:left="20"/>
              <w:jc w:val="both"/>
            </w:pPr>
            <w:r>
              <w:rPr>
                <w:rFonts w:ascii="Times New Roman"/>
                <w:b w:val="false"/>
                <w:i w:val="false"/>
                <w:color w:val="000000"/>
                <w:sz w:val="20"/>
              </w:rPr>
              <w:t>
улица Ғабдолла Өтебаев, дома № 1, 2, 3, 3А, 4, 5, 5А, 6, 7, 8, 9, 9А, 10, 11, 12, 13, 14, 15, 16, 17, 18, 19, 20, 21, 22, 23, 24, 25, 26;</w:t>
            </w:r>
          </w:p>
          <w:p>
            <w:pPr>
              <w:spacing w:after="20"/>
              <w:ind w:left="20"/>
              <w:jc w:val="both"/>
            </w:pPr>
            <w:r>
              <w:rPr>
                <w:rFonts w:ascii="Times New Roman"/>
                <w:b w:val="false"/>
                <w:i w:val="false"/>
                <w:color w:val="000000"/>
                <w:sz w:val="20"/>
              </w:rPr>
              <w:t>
улица Желтоқсан, дома № 1, 2, 3, 4, 5, 5Б, 6, 6А, 7, 8, 9, 9А, 10, 11, 12, 12А, 12Б, 12В, 12Г, 13, 13А, 14, 14А, 14Б, 15, 15А, 16, 17, 17А, 19, 19А, 21, 21А, 21Б, 22, 23, 26, 26А, 27, 28, 29, 30, 32, 33, 36;</w:t>
            </w:r>
          </w:p>
          <w:p>
            <w:pPr>
              <w:spacing w:after="20"/>
              <w:ind w:left="20"/>
              <w:jc w:val="both"/>
            </w:pPr>
            <w:r>
              <w:rPr>
                <w:rFonts w:ascii="Times New Roman"/>
                <w:b w:val="false"/>
                <w:i w:val="false"/>
                <w:color w:val="000000"/>
                <w:sz w:val="20"/>
              </w:rPr>
              <w:t>
улица Жеңіс, дома № 1, 2, 2А, 2Б, 2В, 3, 4, 4А, 4Б, 5, 6, 7, 7Б, 8, 9, 10, 11, 12, 13, 14, 15, 15Б, 16, 16А, 17, 17А, 17Б, 18, 19;</w:t>
            </w:r>
          </w:p>
          <w:p>
            <w:pPr>
              <w:spacing w:after="20"/>
              <w:ind w:left="20"/>
              <w:jc w:val="both"/>
            </w:pPr>
            <w:r>
              <w:rPr>
                <w:rFonts w:ascii="Times New Roman"/>
                <w:b w:val="false"/>
                <w:i w:val="false"/>
                <w:color w:val="000000"/>
                <w:sz w:val="20"/>
              </w:rPr>
              <w:t>
улица Зіну Сартымбетов, дома № 1, 2, 3, 4, 5, 6, 7, 8,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улица Идеят Сәрсенбиев, дома № 1, 2, 3, 4, 5, 6, 9, 10, 11, 12, 13, 14, 15, 16, 17, 18, 19, 20, 21, 22, 23, 24, 25, 26;</w:t>
            </w:r>
          </w:p>
          <w:p>
            <w:pPr>
              <w:spacing w:after="20"/>
              <w:ind w:left="20"/>
              <w:jc w:val="both"/>
            </w:pPr>
            <w:r>
              <w:rPr>
                <w:rFonts w:ascii="Times New Roman"/>
                <w:b w:val="false"/>
                <w:i w:val="false"/>
                <w:color w:val="000000"/>
                <w:sz w:val="20"/>
              </w:rPr>
              <w:t>
улица Қарапа Наурызалиев, дома № 1, 2, 3, 4, 5, 6, 7, 8, 9, 10, 11, 12, 13, 14, 15, 16, 17, 18, 19, 20, 21, 22, 23, 24, 25, 26, 27, 28, 30, 32, 34, 36, 38, 40, 42, 44, 46, 48, 50, 52, 54, 56;</w:t>
            </w:r>
          </w:p>
          <w:p>
            <w:pPr>
              <w:spacing w:after="20"/>
              <w:ind w:left="20"/>
              <w:jc w:val="both"/>
            </w:pPr>
            <w:r>
              <w:rPr>
                <w:rFonts w:ascii="Times New Roman"/>
                <w:b w:val="false"/>
                <w:i w:val="false"/>
                <w:color w:val="000000"/>
                <w:sz w:val="20"/>
              </w:rPr>
              <w:t>
улица Қисмет Акудин, дома № 1, 2, 2А, 3, 4А, 5, 6, 6А, 7, 8, 9, 10, 10А, 11, 12, 12А, 13, 13А, 14, 14А, 15, 16, 17, 18, 19, 19А, 20, 21, 21А, 22, 23, 24, 25, 26, 27, 28, 30, 32, 34, 36, 38, 40;</w:t>
            </w:r>
          </w:p>
          <w:p>
            <w:pPr>
              <w:spacing w:after="20"/>
              <w:ind w:left="20"/>
              <w:jc w:val="both"/>
            </w:pPr>
            <w:r>
              <w:rPr>
                <w:rFonts w:ascii="Times New Roman"/>
                <w:b w:val="false"/>
                <w:i w:val="false"/>
                <w:color w:val="000000"/>
                <w:sz w:val="20"/>
              </w:rPr>
              <w:t>
улица Мақаш Бекмұхамбетов, дома № 1, 2, 3, 5, 6, 7, 9, 10, 11, 12, 13, 14, 15, 16, 17, 18, 20, 21, 22, 23, 24, 25, 26, 27, 28, 29, 30, 31, 32, 33, 34, 35, 36, 37, 38, 39, 40, 41, 42, 43, 44, 44, Корпус 44, 45, 46, 47, 48, 49, 50, 51, 52, 53, 54, 55;</w:t>
            </w:r>
          </w:p>
          <w:p>
            <w:pPr>
              <w:spacing w:after="20"/>
              <w:ind w:left="20"/>
              <w:jc w:val="both"/>
            </w:pPr>
            <w:r>
              <w:rPr>
                <w:rFonts w:ascii="Times New Roman"/>
                <w:b w:val="false"/>
                <w:i w:val="false"/>
                <w:color w:val="000000"/>
                <w:sz w:val="20"/>
              </w:rPr>
              <w:t>
улица Мұхит Шажимов, дома № 2, 3, 4, 5, 6, 7, 8, 9, 10, 11, 12, 13, 14, 15, 16, 17, 18, 19, 20, 21, 22, 23, 24, 25, 26, 27, 28, 29, 30, 31, 32, 34;</w:t>
            </w:r>
          </w:p>
          <w:p>
            <w:pPr>
              <w:spacing w:after="20"/>
              <w:ind w:left="20"/>
              <w:jc w:val="both"/>
            </w:pPr>
            <w:r>
              <w:rPr>
                <w:rFonts w:ascii="Times New Roman"/>
                <w:b w:val="false"/>
                <w:i w:val="false"/>
                <w:color w:val="000000"/>
                <w:sz w:val="20"/>
              </w:rPr>
              <w:t>
улица Нұреден Ержанов, дома № 1, 2, 3, 4, 5, 6, 7, 8, 9, 10, 11, 12, 13, 14, 15, 16, 17, 18, 19, 20, 21, 22, 23, 24, 25, 26, 27, 28, 29, 30, 31, 32, 33, 34, 35, 36, 37, 38, 39, 40, 41, 42, 43, 44, 45, 46, 47, 48, 49, 50, 51, 52, 53, 54;</w:t>
            </w:r>
          </w:p>
          <w:p>
            <w:pPr>
              <w:spacing w:after="20"/>
              <w:ind w:left="20"/>
              <w:jc w:val="both"/>
            </w:pPr>
            <w:r>
              <w:rPr>
                <w:rFonts w:ascii="Times New Roman"/>
                <w:b w:val="false"/>
                <w:i w:val="false"/>
                <w:color w:val="000000"/>
                <w:sz w:val="20"/>
              </w:rPr>
              <w:t>
улица Ракымжан Кошкарбаев, дома № 1, 2, 3, 4, 5, 6, 7, 8, 9, 10, 11, 12, 13, 14, 15, 16, 17, 18, 19, 19А, 19Б, 20, 21, 22, 23, 24, 25, 27, 28, 29, 30, 31, 32, 33, 34, 35, 36, 37, 39, 40, 41, 42, 44, 48, 50, 52, 54, 56, 58, 60, 62, 64, 66, 68, 70;</w:t>
            </w:r>
          </w:p>
          <w:p>
            <w:pPr>
              <w:spacing w:after="20"/>
              <w:ind w:left="20"/>
              <w:jc w:val="both"/>
            </w:pPr>
            <w:r>
              <w:rPr>
                <w:rFonts w:ascii="Times New Roman"/>
                <w:b w:val="false"/>
                <w:i w:val="false"/>
                <w:color w:val="000000"/>
                <w:sz w:val="20"/>
              </w:rPr>
              <w:t>
улица Тажден Қасанов, дома № 1, 2, 2А, 2Б, 3, 4, 4А, 5, 6, 6А, 7, 8, 8А, 9, 10, 10А, 11, 12, 12А, 13, 14, 14А, 15, 16, 16А, 17, 18, 18А, 20, 21, 22, 23, 24, 25, 26, 27, 28;</w:t>
            </w:r>
          </w:p>
          <w:p>
            <w:pPr>
              <w:spacing w:after="20"/>
              <w:ind w:left="20"/>
              <w:jc w:val="both"/>
            </w:pPr>
            <w:r>
              <w:rPr>
                <w:rFonts w:ascii="Times New Roman"/>
                <w:b w:val="false"/>
                <w:i w:val="false"/>
                <w:color w:val="000000"/>
                <w:sz w:val="20"/>
              </w:rPr>
              <w:t>
улица Түсіпқали Сәрсемалиев, дома № 1, 2, 3, 4, 5, 6, 7, 8, 9, 11, 12, 13, 14, 15, 17, 18, 20, 21, 22, 24, 25, 26;</w:t>
            </w:r>
          </w:p>
          <w:p>
            <w:pPr>
              <w:spacing w:after="20"/>
              <w:ind w:left="20"/>
              <w:jc w:val="both"/>
            </w:pPr>
            <w:r>
              <w:rPr>
                <w:rFonts w:ascii="Times New Roman"/>
                <w:b w:val="false"/>
                <w:i w:val="false"/>
                <w:color w:val="000000"/>
                <w:sz w:val="20"/>
              </w:rPr>
              <w:t>
улица Тұран, дома № 1, 3, 5, 7, 8, 9, 10, 11, 13, 14, 15, 17, 19, 20, 21, 22, 22А, 23, 25, 27, 28, 29, 31, 33, 35, 37, 38, 39, 40, 41, 43, 45, 47, 49, 51, 53, 55, 57, 59, 61, 63,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Өркен, улица Сатан Шөреев, строение 90А, здание коммунального государственного учреждения "Школа-гимназия № 35 имени Хамита Ергалиева"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Жұмыскер,Микрорайон Оркен, дома № 28, 29А, 30А, 37А, 39, 39Б, 41А, 43/67, 45, 45А, 50А, 53А, 63, 66, 80, 81, 85, 86, 92, 94, 101, 102, 106, 106А, 107, 112, 116, 117, 118А, 119А, 121, 124, 125, 126А, 128, 130, 131, 132, 133, 138, 139, 153А, 154, 155, 156, 157, 158, 161, 162, 162Б, 165, 165А, 169, 174, 176, 185А, 187, 190, 192, 199, 203, 205, 209, 218, 219, 220, 224, 225, 229, 237, 238, 246, 247, 248, 249, 254, 257, 260, 267, 270, 276, 277, 278, 280, 281, 281А, 283, 287, 288А, 289, 291, 297, 300А, 303, 306, 311А, 312, 317А, 319, 319А, 324, 328, 331, 334, 335, 338, 339, 344, 354, 357, 358, 363, 363А, 364, 365А, 367, 371, 377, 379, 385А, 395, 399Б, 404, 404А, 408, 410, 417, 428, 437А, 438, 442, 443, 444, 453, 461, 469, 470, 472, 476, 480, 480В, 483, 487, 490, 499, 503, 506, 508, 513, 514, 521, 527, 531, 536, 537, 545, 562, 588, 597А, 599, 600, 602, 603, 609, 613, 614, 614А, 615, 615А, 618, 623, 631, 635, 638, 641, 641А, 656, 660, 663, 664, 665, 666, 672, 691, 695, 704, 711, 717, 718, 722, 732, 733, 734, 736, 736А, 738, 742, 744, 745, 755, 765, 766, 774, 785А, 786Б, 788, 797, 801А, 801Б, 825, 839А, 840А, 841, 842Б, 843, 844А, 844Б, 845А, 845Б, 847А, 852, 858, 860, 862, 863, 867, 874А, 887, 897, 905, 917, 919, 922, 930Б, 930, 940, 942, 945, 951, 957, 960, 967, 973, 978, 979, 985, 991, 992, 995, 1004, 1007, 1012, 1017, 1020, 1021, 1024, 1035, 1036, 1040, 1042, 1042А, 1052, 1053, 1060, 1060А, 1066, 1069, 1071, 1072А, 1079, 1081А, 1081В, 1082А, 1082Б;</w:t>
            </w:r>
          </w:p>
          <w:p>
            <w:pPr>
              <w:spacing w:after="20"/>
              <w:ind w:left="20"/>
              <w:jc w:val="both"/>
            </w:pPr>
            <w:r>
              <w:rPr>
                <w:rFonts w:ascii="Times New Roman"/>
                <w:b w:val="false"/>
                <w:i w:val="false"/>
                <w:color w:val="000000"/>
                <w:sz w:val="20"/>
              </w:rPr>
              <w:t>
Микрорайон Өркен,Проезд № 1, дома № 1, 2, 3, 3А, 4, 4А, 5, 6, 6А, 6Б, 7, 8, 8А, 8Б, 10, 10А, 14А, 21А;</w:t>
            </w:r>
          </w:p>
          <w:p>
            <w:pPr>
              <w:spacing w:after="20"/>
              <w:ind w:left="20"/>
              <w:jc w:val="both"/>
            </w:pPr>
            <w:r>
              <w:rPr>
                <w:rFonts w:ascii="Times New Roman"/>
                <w:b w:val="false"/>
                <w:i w:val="false"/>
                <w:color w:val="000000"/>
                <w:sz w:val="20"/>
              </w:rPr>
              <w:t>
Проезд № 2, дома № 1, 3, 5, 6, 6А, 6Б, 7, 8, 9, 10;</w:t>
            </w:r>
          </w:p>
          <w:p>
            <w:pPr>
              <w:spacing w:after="20"/>
              <w:ind w:left="20"/>
              <w:jc w:val="both"/>
            </w:pPr>
            <w:r>
              <w:rPr>
                <w:rFonts w:ascii="Times New Roman"/>
                <w:b w:val="false"/>
                <w:i w:val="false"/>
                <w:color w:val="000000"/>
                <w:sz w:val="20"/>
              </w:rPr>
              <w:t>
улица № 10, дома № 1, 1А, 2, 3, 4, 5, 6, 7, 8, 9, 11, 12, 13, 15, 17, 17А, 19, 20, 23, 25, 38;</w:t>
            </w:r>
          </w:p>
          <w:p>
            <w:pPr>
              <w:spacing w:after="20"/>
              <w:ind w:left="20"/>
              <w:jc w:val="both"/>
            </w:pPr>
            <w:r>
              <w:rPr>
                <w:rFonts w:ascii="Times New Roman"/>
                <w:b w:val="false"/>
                <w:i w:val="false"/>
                <w:color w:val="000000"/>
                <w:sz w:val="20"/>
              </w:rPr>
              <w:t>
улица № 15, дома № 1, 2, 3, 4, 5, 5А, 6, 7, 7А, 8, 10, 12, 14, 16, 18, 20;</w:t>
            </w:r>
          </w:p>
          <w:p>
            <w:pPr>
              <w:spacing w:after="20"/>
              <w:ind w:left="20"/>
              <w:jc w:val="both"/>
            </w:pPr>
            <w:r>
              <w:rPr>
                <w:rFonts w:ascii="Times New Roman"/>
                <w:b w:val="false"/>
                <w:i w:val="false"/>
                <w:color w:val="000000"/>
                <w:sz w:val="20"/>
              </w:rPr>
              <w:t>
улица № 26, дома № 1, 2, 2А, 3, 4, 5, 6, 8, 9, 10, 11, 13, 14, 15, 16, 17, 18, 19, 21, 22, 23, 24, 25, 26, 27, 28, 29, 30, 31;</w:t>
            </w:r>
          </w:p>
          <w:p>
            <w:pPr>
              <w:spacing w:after="20"/>
              <w:ind w:left="20"/>
              <w:jc w:val="both"/>
            </w:pPr>
            <w:r>
              <w:rPr>
                <w:rFonts w:ascii="Times New Roman"/>
                <w:b w:val="false"/>
                <w:i w:val="false"/>
                <w:color w:val="000000"/>
                <w:sz w:val="20"/>
              </w:rPr>
              <w:t>
улица № 27, дома № 2, 3, 4, 5, 6, 7, 8, 9, 10, 11, 13, 14, 15, 16, 17, 18, 19, 20, 21, 22, 24, 25, 25/1, 26, 27, 29, 31, 32, 33, 35, 37, 39, 847Г, 1054;</w:t>
            </w:r>
          </w:p>
          <w:p>
            <w:pPr>
              <w:spacing w:after="20"/>
              <w:ind w:left="20"/>
              <w:jc w:val="both"/>
            </w:pPr>
            <w:r>
              <w:rPr>
                <w:rFonts w:ascii="Times New Roman"/>
                <w:b w:val="false"/>
                <w:i w:val="false"/>
                <w:color w:val="000000"/>
                <w:sz w:val="20"/>
              </w:rPr>
              <w:t>
улица № 38, дома № 1, 2, 3, 4, 5, 6, 7, 8, 9, 10, 10А, 11, 12, 12А, 13, 16А, 17, 17А, 26, 28;</w:t>
            </w:r>
          </w:p>
          <w:p>
            <w:pPr>
              <w:spacing w:after="20"/>
              <w:ind w:left="20"/>
              <w:jc w:val="both"/>
            </w:pPr>
            <w:r>
              <w:rPr>
                <w:rFonts w:ascii="Times New Roman"/>
                <w:b w:val="false"/>
                <w:i w:val="false"/>
                <w:color w:val="000000"/>
                <w:sz w:val="20"/>
              </w:rPr>
              <w:t>
улица № 39, дома № 1, 2, 3, 5, 6, 7, 8, 9, 11, 12, 13, 45;</w:t>
            </w:r>
          </w:p>
          <w:p>
            <w:pPr>
              <w:spacing w:after="20"/>
              <w:ind w:left="20"/>
              <w:jc w:val="both"/>
            </w:pPr>
            <w:r>
              <w:rPr>
                <w:rFonts w:ascii="Times New Roman"/>
                <w:b w:val="false"/>
                <w:i w:val="false"/>
                <w:color w:val="000000"/>
                <w:sz w:val="20"/>
              </w:rPr>
              <w:t>
улица № 43, дома № 1, 3, 5, 7, 11, 13, 15, 16, 17, 21, 23, 25, 25А, 25Б, 29, 33, 39, 41, 43, 43А, 45, 47, 47А, 49, 51, 53, 53/1, 55, 55А, 57, 57А, 59, 59А, 61, 63, 63А, 65, 65А, 67, 69, 71, 73, 75, 77А, 77, 79, 81, 83, 85, 85А, 91, 93, 95, 97, 99, 101А, 101, 103, 105, 109, 111, 113А, 113, 117, 119, 119А, 121, 125;</w:t>
            </w:r>
          </w:p>
          <w:p>
            <w:pPr>
              <w:spacing w:after="20"/>
              <w:ind w:left="20"/>
              <w:jc w:val="both"/>
            </w:pPr>
            <w:r>
              <w:rPr>
                <w:rFonts w:ascii="Times New Roman"/>
                <w:b w:val="false"/>
                <w:i w:val="false"/>
                <w:color w:val="000000"/>
                <w:sz w:val="20"/>
              </w:rPr>
              <w:t>
улица № 46, дома № 1, 2, 3, 3А, 4, 6, 7, 7А, 7Б, 8, 9, 10, 11, 12, 14, 15, 16, 18, 19, 19А, 20, 21, 21А, 22А, 23, 25, 25А, 25Б, 27А, 31А, 31, 35, 37;</w:t>
            </w:r>
          </w:p>
          <w:p>
            <w:pPr>
              <w:spacing w:after="20"/>
              <w:ind w:left="20"/>
              <w:jc w:val="both"/>
            </w:pPr>
            <w:r>
              <w:rPr>
                <w:rFonts w:ascii="Times New Roman"/>
                <w:b w:val="false"/>
                <w:i w:val="false"/>
                <w:color w:val="000000"/>
                <w:sz w:val="20"/>
              </w:rPr>
              <w:t>
улица № 47, дома № 1, 2, 3, 4, 5, 6, 7, 8, 9, 10/2, 10, 10/1, 10/3, 10/4, 11, 13, 14, 15, 16, 17, 18, 19, 21, 22, 24, 26, 28, 30;</w:t>
            </w:r>
          </w:p>
          <w:p>
            <w:pPr>
              <w:spacing w:after="20"/>
              <w:ind w:left="20"/>
              <w:jc w:val="both"/>
            </w:pPr>
            <w:r>
              <w:rPr>
                <w:rFonts w:ascii="Times New Roman"/>
                <w:b w:val="false"/>
                <w:i w:val="false"/>
                <w:color w:val="000000"/>
                <w:sz w:val="20"/>
              </w:rPr>
              <w:t>
улица № 5, дома № 1, 2, 3, 4, 5, 6, 7, 8, 9, 10, 11, 12, 13, 14, 15, 16, 17, 18, 19, 20;</w:t>
            </w:r>
          </w:p>
          <w:p>
            <w:pPr>
              <w:spacing w:after="20"/>
              <w:ind w:left="20"/>
              <w:jc w:val="both"/>
            </w:pPr>
            <w:r>
              <w:rPr>
                <w:rFonts w:ascii="Times New Roman"/>
                <w:b w:val="false"/>
                <w:i w:val="false"/>
                <w:color w:val="000000"/>
                <w:sz w:val="20"/>
              </w:rPr>
              <w:t>
улица Акканым Байдуллина, дома № 1, 2, 2А, 3, 4, 5, 6, 7, 8, 9, 10, 11, 12, 13, 14, 15, 16, 17, 18, 20, 22;</w:t>
            </w:r>
          </w:p>
          <w:p>
            <w:pPr>
              <w:spacing w:after="20"/>
              <w:ind w:left="20"/>
              <w:jc w:val="both"/>
            </w:pPr>
            <w:r>
              <w:rPr>
                <w:rFonts w:ascii="Times New Roman"/>
                <w:b w:val="false"/>
                <w:i w:val="false"/>
                <w:color w:val="000000"/>
                <w:sz w:val="20"/>
              </w:rPr>
              <w:t>
улица Ақан Сері, дома № 5, 12, 16, 64;</w:t>
            </w:r>
          </w:p>
          <w:p>
            <w:pPr>
              <w:spacing w:after="20"/>
              <w:ind w:left="20"/>
              <w:jc w:val="both"/>
            </w:pPr>
            <w:r>
              <w:rPr>
                <w:rFonts w:ascii="Times New Roman"/>
                <w:b w:val="false"/>
                <w:i w:val="false"/>
                <w:color w:val="000000"/>
                <w:sz w:val="20"/>
              </w:rPr>
              <w:t>
улица Ақын Сара, дома № 2, 4, 4А, 8, 12, 20, 20А, 20Б, 22, 24, 26, 26А, 32, 34, 36, 42;</w:t>
            </w:r>
          </w:p>
          <w:p>
            <w:pPr>
              <w:spacing w:after="20"/>
              <w:ind w:left="20"/>
              <w:jc w:val="both"/>
            </w:pPr>
            <w:r>
              <w:rPr>
                <w:rFonts w:ascii="Times New Roman"/>
                <w:b w:val="false"/>
                <w:i w:val="false"/>
                <w:color w:val="000000"/>
                <w:sz w:val="20"/>
              </w:rPr>
              <w:t>
улица Бағытжан Қаратаев, дома № 1, 2, 4, 5, 6, 7, 8, 9, 10, 11, 11А, 12, 13, 14, 15, 16, 17, 18, 19, 20;</w:t>
            </w:r>
          </w:p>
          <w:p>
            <w:pPr>
              <w:spacing w:after="20"/>
              <w:ind w:left="20"/>
              <w:jc w:val="both"/>
            </w:pPr>
            <w:r>
              <w:rPr>
                <w:rFonts w:ascii="Times New Roman"/>
                <w:b w:val="false"/>
                <w:i w:val="false"/>
                <w:color w:val="000000"/>
                <w:sz w:val="20"/>
              </w:rPr>
              <w:t>
улица Базар Жырау, дома № 1, 2, 3, 3А, 4, 5, 5А, 6, 7, 8, 9, 10, 11, 12, 13, 15, 16, 17, 18, 19, 20, 22, 24, 26;</w:t>
            </w:r>
          </w:p>
          <w:p>
            <w:pPr>
              <w:spacing w:after="20"/>
              <w:ind w:left="20"/>
              <w:jc w:val="both"/>
            </w:pPr>
            <w:r>
              <w:rPr>
                <w:rFonts w:ascii="Times New Roman"/>
                <w:b w:val="false"/>
                <w:i w:val="false"/>
                <w:color w:val="000000"/>
                <w:sz w:val="20"/>
              </w:rPr>
              <w:t>
улица Балуан Шолақ, дома № 1, 2, 3, 4, 5, 6, 7, 8, 9, 10, 11, 12, 13, 14, 15, 16, 17, 18, 19, 20;</w:t>
            </w:r>
          </w:p>
          <w:p>
            <w:pPr>
              <w:spacing w:after="20"/>
              <w:ind w:left="20"/>
              <w:jc w:val="both"/>
            </w:pPr>
            <w:r>
              <w:rPr>
                <w:rFonts w:ascii="Times New Roman"/>
                <w:b w:val="false"/>
                <w:i w:val="false"/>
                <w:color w:val="000000"/>
                <w:sz w:val="20"/>
              </w:rPr>
              <w:t>
улица Бекен Айтжанов, дома № 1, 2, 3, 4, 5, 5А, 6, 8, 9, 10, 12А, 13, 15, 16, 17, 18, 19, 20, 21, 22, 23, 24, 25, 26, 26А, 27, 28, 29, 30, 31, 32, 33, 34, 35, 36, 37, 38, 39, 40, 41, 42, 43, 43А, 44, 45, 47, 48, 49, 51, 52, 53, 54, 56, 58, 60, 62, 64, 68, 70;</w:t>
            </w:r>
          </w:p>
          <w:p>
            <w:pPr>
              <w:spacing w:after="20"/>
              <w:ind w:left="20"/>
              <w:jc w:val="both"/>
            </w:pPr>
            <w:r>
              <w:rPr>
                <w:rFonts w:ascii="Times New Roman"/>
                <w:b w:val="false"/>
                <w:i w:val="false"/>
                <w:color w:val="000000"/>
                <w:sz w:val="20"/>
              </w:rPr>
              <w:t>
улица Біржан Сал, дома № 1, 2, 3, 4, 5, 6, 7, 8, 9, 10, 11, 12, 13, 14, 15, 16, 18, 19, 20, 21, 22, 23, 24, 25, 26;</w:t>
            </w:r>
          </w:p>
          <w:p>
            <w:pPr>
              <w:spacing w:after="20"/>
              <w:ind w:left="20"/>
              <w:jc w:val="both"/>
            </w:pPr>
            <w:r>
              <w:rPr>
                <w:rFonts w:ascii="Times New Roman"/>
                <w:b w:val="false"/>
                <w:i w:val="false"/>
                <w:color w:val="000000"/>
                <w:sz w:val="20"/>
              </w:rPr>
              <w:t>
улица Еділ, дома № 1, 2, 2А, 2Б, 3, 4, 5, 6, 7, 8, 9, 10, 12, 14, 16;</w:t>
            </w:r>
          </w:p>
          <w:p>
            <w:pPr>
              <w:spacing w:after="20"/>
              <w:ind w:left="20"/>
              <w:jc w:val="both"/>
            </w:pPr>
            <w:r>
              <w:rPr>
                <w:rFonts w:ascii="Times New Roman"/>
                <w:b w:val="false"/>
                <w:i w:val="false"/>
                <w:color w:val="000000"/>
                <w:sz w:val="20"/>
              </w:rPr>
              <w:t>
улица Зәкеш Юсупов, дома № 1, 2, 3, 4, 5, 6, 7, 8, 9, 10, 11, 12, 13, 14, 15, 16, 19, 20;</w:t>
            </w:r>
          </w:p>
          <w:p>
            <w:pPr>
              <w:spacing w:after="20"/>
              <w:ind w:left="20"/>
              <w:jc w:val="both"/>
            </w:pPr>
            <w:r>
              <w:rPr>
                <w:rFonts w:ascii="Times New Roman"/>
                <w:b w:val="false"/>
                <w:i w:val="false"/>
                <w:color w:val="000000"/>
                <w:sz w:val="20"/>
              </w:rPr>
              <w:t>
улица Зәмзам Есжанова, дома № 1, 1А, 2, 2А, 3, 3А, 5, 5А, 7, 8, 9, 11, 12, 12А, 12Б, 12В, 13, 14, 14А, 15, 16, 17, 18, 20, 22, 27;</w:t>
            </w:r>
          </w:p>
          <w:p>
            <w:pPr>
              <w:spacing w:after="20"/>
              <w:ind w:left="20"/>
              <w:jc w:val="both"/>
            </w:pPr>
            <w:r>
              <w:rPr>
                <w:rFonts w:ascii="Times New Roman"/>
                <w:b w:val="false"/>
                <w:i w:val="false"/>
                <w:color w:val="000000"/>
                <w:sz w:val="20"/>
              </w:rPr>
              <w:t>
улица Кабижан Габбасов, дома № 1, 1А, 3, 4, 5, 6, 7, 7А, 8, 9, 10, 12, 13, 14, 15, 16, 17, 18, 19, 20, 21, 24, 25, 26, 28;</w:t>
            </w:r>
          </w:p>
          <w:p>
            <w:pPr>
              <w:spacing w:after="20"/>
              <w:ind w:left="20"/>
              <w:jc w:val="both"/>
            </w:pPr>
            <w:r>
              <w:rPr>
                <w:rFonts w:ascii="Times New Roman"/>
                <w:b w:val="false"/>
                <w:i w:val="false"/>
                <w:color w:val="000000"/>
                <w:sz w:val="20"/>
              </w:rPr>
              <w:t>
улица Құлбарақ Батыр, дома № 1, 5, 7, 9, 11, 13, 15, 17, 19;</w:t>
            </w:r>
          </w:p>
          <w:p>
            <w:pPr>
              <w:spacing w:after="20"/>
              <w:ind w:left="20"/>
              <w:jc w:val="both"/>
            </w:pPr>
            <w:r>
              <w:rPr>
                <w:rFonts w:ascii="Times New Roman"/>
                <w:b w:val="false"/>
                <w:i w:val="false"/>
                <w:color w:val="000000"/>
                <w:sz w:val="20"/>
              </w:rPr>
              <w:t>
улица Құныскерей Қожақметұлы, дома № 1, 1А, 2, 3, 4, 5, 6, 7, 8, 9, 10, 41;</w:t>
            </w:r>
          </w:p>
          <w:p>
            <w:pPr>
              <w:spacing w:after="20"/>
              <w:ind w:left="20"/>
              <w:jc w:val="both"/>
            </w:pPr>
            <w:r>
              <w:rPr>
                <w:rFonts w:ascii="Times New Roman"/>
                <w:b w:val="false"/>
                <w:i w:val="false"/>
                <w:color w:val="000000"/>
                <w:sz w:val="20"/>
              </w:rPr>
              <w:t>
улица Меңдекеш Сатыбалдиев, дома № 7, 18, 21, 58, 60, 62, 66, 70, 74, 76, 78, 80, 82, 84, 86, 88, 88А, 90, 90А, 92, 96, 98, 102, 106, 108, 110, 114, 116, 118, 122, 124, 128, 130, 132, 134, 136, 591;</w:t>
            </w:r>
          </w:p>
          <w:p>
            <w:pPr>
              <w:spacing w:after="20"/>
              <w:ind w:left="20"/>
              <w:jc w:val="both"/>
            </w:pPr>
            <w:r>
              <w:rPr>
                <w:rFonts w:ascii="Times New Roman"/>
                <w:b w:val="false"/>
                <w:i w:val="false"/>
                <w:color w:val="000000"/>
                <w:sz w:val="20"/>
              </w:rPr>
              <w:t>
улица Мыңбай Елеубаев, дома № 2, 3, 4, 5, 6, 7, 8, 9, 10, 11, 12, 13, 14, 16, 17, 18, 19, 20;</w:t>
            </w:r>
          </w:p>
          <w:p>
            <w:pPr>
              <w:spacing w:after="20"/>
              <w:ind w:left="20"/>
              <w:jc w:val="both"/>
            </w:pPr>
            <w:r>
              <w:rPr>
                <w:rFonts w:ascii="Times New Roman"/>
                <w:b w:val="false"/>
                <w:i w:val="false"/>
                <w:color w:val="000000"/>
                <w:sz w:val="20"/>
              </w:rPr>
              <w:t>
улица Салим Капаков, дома № 1, 1А, 2А, 3, 5, 6, 7, 8, 9, 10, 11, 12, 13, 14, 14А, 15, 16, 17, 18А, 19, 20А, 21, 23, 25, 29, 30, 31, 32, 33, 34, 35, 38, 38А, 39, 40, 41, 42, 43, 44, 47, 48, 49, 50, 51, 52, 52А, 53, 54, 55, 56, 57, 58, 59, 60, 60А, 61, 62, 63, 64, 65, 66, 67, 68, 69, 70, 71, 72, 73, 74, 75, 76, 76А, 77, 80, 81, 81А, 82, 83, 84, 85, 86, 87, 89А, 89, 92, 107, 119, 125;</w:t>
            </w:r>
          </w:p>
          <w:p>
            <w:pPr>
              <w:spacing w:after="20"/>
              <w:ind w:left="20"/>
              <w:jc w:val="both"/>
            </w:pPr>
            <w:r>
              <w:rPr>
                <w:rFonts w:ascii="Times New Roman"/>
                <w:b w:val="false"/>
                <w:i w:val="false"/>
                <w:color w:val="000000"/>
                <w:sz w:val="20"/>
              </w:rPr>
              <w:t>
улица Сатан Шөреев, дома № 1, 3, 5, 7, 9, 11, 11А, 13, 15, 17, 19, 21, 25, 27, 29, 31, 33, 35, 37, 41, 43, 45, 47, 49, 51, 53, 53А, 53Б, 53А/1, 55, 57, 59, 61, 63, 65, 67, 69, 71, 75, 79, 81, 83, 85, 85А, 87, 89, 90Б/1, 91, 92, 93, 94, 95, 95А, 96, 97, 98, 99, 100, 102, 102А, 102Б, 103, 103А, 104, 105, 106, 107, 108, 109, 110, 111, 112, 113, 114, 116, 117А, 121, 123, 125, 127, 151А;</w:t>
            </w:r>
          </w:p>
          <w:p>
            <w:pPr>
              <w:spacing w:after="20"/>
              <w:ind w:left="20"/>
              <w:jc w:val="both"/>
            </w:pPr>
            <w:r>
              <w:rPr>
                <w:rFonts w:ascii="Times New Roman"/>
                <w:b w:val="false"/>
                <w:i w:val="false"/>
                <w:color w:val="000000"/>
                <w:sz w:val="20"/>
              </w:rPr>
              <w:t>
улица Темирхан Бимаков, дома № 1А, 2А, 3А, 4А, 5А, 6А, 7А, 8А, 9А, 10А, 11А, 13А, 15А, 17А, 19А, 21А, 23А;</w:t>
            </w:r>
          </w:p>
          <w:p>
            <w:pPr>
              <w:spacing w:after="20"/>
              <w:ind w:left="20"/>
              <w:jc w:val="both"/>
            </w:pPr>
            <w:r>
              <w:rPr>
                <w:rFonts w:ascii="Times New Roman"/>
                <w:b w:val="false"/>
                <w:i w:val="false"/>
                <w:color w:val="000000"/>
                <w:sz w:val="20"/>
              </w:rPr>
              <w:t>
улица Төремұрат, дома № 1, 2, 3, 4, 5, 6, 7, 9, 10, 11, 12, 13, 14, 15, 16, 17, 18, 19;</w:t>
            </w:r>
          </w:p>
          <w:p>
            <w:pPr>
              <w:spacing w:after="20"/>
              <w:ind w:left="20"/>
              <w:jc w:val="both"/>
            </w:pPr>
            <w:r>
              <w:rPr>
                <w:rFonts w:ascii="Times New Roman"/>
                <w:b w:val="false"/>
                <w:i w:val="false"/>
                <w:color w:val="000000"/>
                <w:sz w:val="20"/>
              </w:rPr>
              <w:t>
улица Хабиболла Куанышкали, дома № 32, 34, 36, 37, 38, 39, 40, 42, 43, 44, 45, 46, 47, 48, 49, 51, 53;</w:t>
            </w:r>
          </w:p>
          <w:p>
            <w:pPr>
              <w:spacing w:after="20"/>
              <w:ind w:left="20"/>
              <w:jc w:val="both"/>
            </w:pPr>
            <w:r>
              <w:rPr>
                <w:rFonts w:ascii="Times New Roman"/>
                <w:b w:val="false"/>
                <w:i w:val="false"/>
                <w:color w:val="000000"/>
                <w:sz w:val="20"/>
              </w:rPr>
              <w:t>
улица Ынтымақ, дома № 1/1, 2, 3, 5, 7, 9, 11, 13,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жилой массив Балауса, улица Шерхан Мұртаза, дом 70А, здание коммунального государственного учреждения "Средняя общеобразовательная средняя школа № 43"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Еркінқала, село Еркінқала, Жилой массив Балауса,улица 24, дома № 1, 1А, 2, 3, 4, 5, 6, 7, 8, 9, 10, 11, 13, 14, 15, 16, 17, 18, 19, 21, 22, 23, 24, 25, 28, 30, 31, 32, 33, 34, 35, 36, 37, 38, 39, 40, 41, 42, 44, 46, 48;</w:t>
            </w:r>
          </w:p>
          <w:p>
            <w:pPr>
              <w:spacing w:after="20"/>
              <w:ind w:left="20"/>
              <w:jc w:val="both"/>
            </w:pPr>
            <w:r>
              <w:rPr>
                <w:rFonts w:ascii="Times New Roman"/>
                <w:b w:val="false"/>
                <w:i w:val="false"/>
                <w:color w:val="000000"/>
                <w:sz w:val="20"/>
              </w:rPr>
              <w:t>
улица Ақкөл, дома № 1, 2, 2А, 3, 4, 5, 6, 8;</w:t>
            </w:r>
          </w:p>
          <w:p>
            <w:pPr>
              <w:spacing w:after="20"/>
              <w:ind w:left="20"/>
              <w:jc w:val="both"/>
            </w:pPr>
            <w:r>
              <w:rPr>
                <w:rFonts w:ascii="Times New Roman"/>
                <w:b w:val="false"/>
                <w:i w:val="false"/>
                <w:color w:val="000000"/>
                <w:sz w:val="20"/>
              </w:rPr>
              <w:t>
улица Алаш Орда, дома № 1, 2, 3, 4, 5, 6, 7, 8, 9, 10, 11, 12, 13, 14, 15, 16, 17, 18, 19, 20, 21, 22, 23, 24, 25, 26, 27, 28, 29, 30, 31, 32, 33, 34, 35, 36, 37, 38, 39, 40, 41, 42, 43, 44, 45, 46, 47, 48, 49, 50, 51, 52, 53, 54, 55, 56, 57, 58, 59, 60, 61, 62, 63, 64, 65, 66, 67, 68, 69, 70, 71, 72, 73, 74, 75, 76, 78, 79, 80, 81, 82, 83, 84, 87, 89, 91;</w:t>
            </w:r>
          </w:p>
          <w:p>
            <w:pPr>
              <w:spacing w:after="20"/>
              <w:ind w:left="20"/>
              <w:jc w:val="both"/>
            </w:pPr>
            <w:r>
              <w:rPr>
                <w:rFonts w:ascii="Times New Roman"/>
                <w:b w:val="false"/>
                <w:i w:val="false"/>
                <w:color w:val="000000"/>
                <w:sz w:val="20"/>
              </w:rPr>
              <w:t>
улица Алпысбай Қалменұлы, дома № 1, 2, 3, 4, 5, 6, 7, 8, 9, 10, 11, 12, 13, 14, 15, 16, 17, 18, 19, 20, 21, 22, 23, 24, 25, 26, 27, 28, 29, 30, 31, 32, 33, 34, 35, 36, 37, 38, 39, 40, 41, 42, 43, 44, 46, 139;</w:t>
            </w:r>
          </w:p>
          <w:p>
            <w:pPr>
              <w:spacing w:after="20"/>
              <w:ind w:left="20"/>
              <w:jc w:val="both"/>
            </w:pPr>
            <w:r>
              <w:rPr>
                <w:rFonts w:ascii="Times New Roman"/>
                <w:b w:val="false"/>
                <w:i w:val="false"/>
                <w:color w:val="000000"/>
                <w:sz w:val="20"/>
              </w:rPr>
              <w:t>
улица Әзілхан Нұршайықов, дома № 1, 2, 3, 4, 5, 8, 9, 10, 11, 12, 13, 14, 15, 16, 17, 18, 19, 20, 21, 22, 23, 24, 25, 26, 28, 29, 30, 31, 32, 33, 34, 35, 36, 38, 40, 42, 44, 45;</w:t>
            </w:r>
          </w:p>
          <w:p>
            <w:pPr>
              <w:spacing w:after="20"/>
              <w:ind w:left="20"/>
              <w:jc w:val="both"/>
            </w:pPr>
            <w:r>
              <w:rPr>
                <w:rFonts w:ascii="Times New Roman"/>
                <w:b w:val="false"/>
                <w:i w:val="false"/>
                <w:color w:val="000000"/>
                <w:sz w:val="20"/>
              </w:rPr>
              <w:t>
улица Бәйкен Әшімов, дома № 1, 1А, 2, 2А, 3, 4, 5, 6, 7, 8, 9, 10, 11, 12, 13, 14, 16;</w:t>
            </w:r>
          </w:p>
          <w:p>
            <w:pPr>
              <w:spacing w:after="20"/>
              <w:ind w:left="20"/>
              <w:jc w:val="both"/>
            </w:pPr>
            <w:r>
              <w:rPr>
                <w:rFonts w:ascii="Times New Roman"/>
                <w:b w:val="false"/>
                <w:i w:val="false"/>
                <w:color w:val="000000"/>
                <w:sz w:val="20"/>
              </w:rPr>
              <w:t>
улица Бекет Ата, дома № 1, 1Б, 1А, 1В, 3, 5, 7А, 9, 11, 13, 17, 17А, 19, 21, 23, 25, 29, 31, 33, 35, 37, 39, 43, 43А, 53, 53А, 53Б, 55, 57, 59, 63, 65, 65А, 67, 69, 69А, 71, 71/1, 79, 79А, 81, 85А, 87, 87А, 89, 91, 93, 95, 95А, 95Б, 97, 97А, 99, 99А, 99Б, 101, 103, 107, 109, 111, 113, 115, 117, 119, 121, 125, 129, 131, 137, 137А, 139, 139А, 139Б, 141, 145, 145А, 147, 149А, 151, 155, 157, 157/1, 159, 161, 161А;</w:t>
            </w:r>
          </w:p>
          <w:p>
            <w:pPr>
              <w:spacing w:after="20"/>
              <w:ind w:left="20"/>
              <w:jc w:val="both"/>
            </w:pPr>
            <w:r>
              <w:rPr>
                <w:rFonts w:ascii="Times New Roman"/>
                <w:b w:val="false"/>
                <w:i w:val="false"/>
                <w:color w:val="000000"/>
                <w:sz w:val="20"/>
              </w:rPr>
              <w:t>
улица Бикен Римова, дома № 1, 2, 3, 4, 5, 6, 7, 8, 11, 12, 13, 14;</w:t>
            </w:r>
          </w:p>
          <w:p>
            <w:pPr>
              <w:spacing w:after="20"/>
              <w:ind w:left="20"/>
              <w:jc w:val="both"/>
            </w:pPr>
            <w:r>
              <w:rPr>
                <w:rFonts w:ascii="Times New Roman"/>
                <w:b w:val="false"/>
                <w:i w:val="false"/>
                <w:color w:val="000000"/>
                <w:sz w:val="20"/>
              </w:rPr>
              <w:t>
улица Гафу Кайырбекова, дома № 1, 2, 2А, 3, 4, 5, 7, 9, 9/1, 10, 11, 12, 12А, 13, 14, 15, 16, 17, 18, 19, 20, 21, 22, 23, 24, 25, 26, 27, 28, 30, 31, 31А, 32, 33, 34, 35, 37, 38, 39, 41, 43, 45, 47, 49, 53, 55, 57, 59, 59А, 59Б;</w:t>
            </w:r>
          </w:p>
          <w:p>
            <w:pPr>
              <w:spacing w:after="20"/>
              <w:ind w:left="20"/>
              <w:jc w:val="both"/>
            </w:pPr>
            <w:r>
              <w:rPr>
                <w:rFonts w:ascii="Times New Roman"/>
                <w:b w:val="false"/>
                <w:i w:val="false"/>
                <w:color w:val="000000"/>
                <w:sz w:val="20"/>
              </w:rPr>
              <w:t>
улица Ғабдолла Мұқашұлы, дома № 1, 2, 3, 4, 5, 6, 7, 8, 9, 10, 11, 12, 13, 14, 15, 16, 17, 18, 19, 20, 21, 22, 23, 24, 25, 26, 27, 28, 29, 30, 31, 32, 33, 34, 35, 36, 38, 40, 42, 44;</w:t>
            </w:r>
          </w:p>
          <w:p>
            <w:pPr>
              <w:spacing w:after="20"/>
              <w:ind w:left="20"/>
              <w:jc w:val="both"/>
            </w:pPr>
            <w:r>
              <w:rPr>
                <w:rFonts w:ascii="Times New Roman"/>
                <w:b w:val="false"/>
                <w:i w:val="false"/>
                <w:color w:val="000000"/>
                <w:sz w:val="20"/>
              </w:rPr>
              <w:t>
улица Есқайыр Наурызбаев, дома № 1, 1А, 2, 3, 4, 5, 6, 6А, 7, 8, 9, 9А, 10, 11, 12, 13, 14, 15, 17, 18, 19, 20, 21, 22, 23, 24, 25, 26, 27, 29, 30, 31, 32, 33, 34, 35, 36, 37, 38, 39, 40, 41, 42, 44, 46;</w:t>
            </w:r>
          </w:p>
          <w:p>
            <w:pPr>
              <w:spacing w:after="20"/>
              <w:ind w:left="20"/>
              <w:jc w:val="both"/>
            </w:pPr>
            <w:r>
              <w:rPr>
                <w:rFonts w:ascii="Times New Roman"/>
                <w:b w:val="false"/>
                <w:i w:val="false"/>
                <w:color w:val="000000"/>
                <w:sz w:val="20"/>
              </w:rPr>
              <w:t>
улица Жанартау, дома № 1, 1А;</w:t>
            </w:r>
          </w:p>
          <w:p>
            <w:pPr>
              <w:spacing w:after="20"/>
              <w:ind w:left="20"/>
              <w:jc w:val="both"/>
            </w:pPr>
            <w:r>
              <w:rPr>
                <w:rFonts w:ascii="Times New Roman"/>
                <w:b w:val="false"/>
                <w:i w:val="false"/>
                <w:color w:val="000000"/>
                <w:sz w:val="20"/>
              </w:rPr>
              <w:t>
улица Жүсіпбек Елебеков, дома № 1, 2, 3, 4, 5, 6, 7, 8, 9, 11, 13, 15;</w:t>
            </w:r>
          </w:p>
          <w:p>
            <w:pPr>
              <w:spacing w:after="20"/>
              <w:ind w:left="20"/>
              <w:jc w:val="both"/>
            </w:pPr>
            <w:r>
              <w:rPr>
                <w:rFonts w:ascii="Times New Roman"/>
                <w:b w:val="false"/>
                <w:i w:val="false"/>
                <w:color w:val="000000"/>
                <w:sz w:val="20"/>
              </w:rPr>
              <w:t>
улица Жұмабек Тәшенов, дома № 1, 1А, 2, 3, 4, 5, 5А, 6, 7, 7А, 8, 9, 10, 12, 13, 14, 14А, 14Б, 15, 15А, 16, 17, 18, 19, 19/1, 20, 21, 22, 23, 24, 25, 26, 27, 28, 29, 30, 31, 32, 33, 34, 35, 35А, 36, 37, 38, 39, 40, 41, 42, 43, 44, 45, 46, 47, 48, 49, 50, 51, 52, 53, 54, 55, 56, 57, 58, 59, 60, 61, 62, 63, 64, 65, 66, 67, 68, 69, 70, 72, 74, 76, 78, 80, 82, 84, 86, 88, 90;</w:t>
            </w:r>
          </w:p>
          <w:p>
            <w:pPr>
              <w:spacing w:after="20"/>
              <w:ind w:left="20"/>
              <w:jc w:val="both"/>
            </w:pPr>
            <w:r>
              <w:rPr>
                <w:rFonts w:ascii="Times New Roman"/>
                <w:b w:val="false"/>
                <w:i w:val="false"/>
                <w:color w:val="000000"/>
                <w:sz w:val="20"/>
              </w:rPr>
              <w:t>
улица Ізтілеу Көпбаев, дома № 1А, 2, 3А, 4, 5А, 5Б, 7, 8, 11, 12, 16, 20, 22, 24, 26, 28, 30, 32, 34, 36, 38, 40, 42, 44, 46, 48;</w:t>
            </w:r>
          </w:p>
          <w:p>
            <w:pPr>
              <w:spacing w:after="20"/>
              <w:ind w:left="20"/>
              <w:jc w:val="both"/>
            </w:pPr>
            <w:r>
              <w:rPr>
                <w:rFonts w:ascii="Times New Roman"/>
                <w:b w:val="false"/>
                <w:i w:val="false"/>
                <w:color w:val="000000"/>
                <w:sz w:val="20"/>
              </w:rPr>
              <w:t>
улица Куан Тилеумашев, дома № 1, 1А, 2, 3, 4, 5, 6, 7, 8, 9, 10, 11, 12, 13, 14, 15, 16, 17, 18, 19, 20, 21, 22, 23, 24, 26, 28, 43, 44, 45;</w:t>
            </w:r>
          </w:p>
          <w:p>
            <w:pPr>
              <w:spacing w:after="20"/>
              <w:ind w:left="20"/>
              <w:jc w:val="both"/>
            </w:pPr>
            <w:r>
              <w:rPr>
                <w:rFonts w:ascii="Times New Roman"/>
                <w:b w:val="false"/>
                <w:i w:val="false"/>
                <w:color w:val="000000"/>
                <w:sz w:val="20"/>
              </w:rPr>
              <w:t>
улица Курманбек Джандарбеков, дома № 1А, 2А, 5, 7, 11, 13, 15, 17, 19, 21, 23, 25, 27, 29, 31, 33, 35, 37, 39, 41;</w:t>
            </w:r>
          </w:p>
          <w:p>
            <w:pPr>
              <w:spacing w:after="20"/>
              <w:ind w:left="20"/>
              <w:jc w:val="both"/>
            </w:pPr>
            <w:r>
              <w:rPr>
                <w:rFonts w:ascii="Times New Roman"/>
                <w:b w:val="false"/>
                <w:i w:val="false"/>
                <w:color w:val="000000"/>
                <w:sz w:val="20"/>
              </w:rPr>
              <w:t>
улица Қалибек Қуанышбаев, дома № 1, 2, 3, 4, 5, 6, 7, 8, 9, 10, 11, 12, 13, 14, 15, 16, 17, 18, 19, 20, 21, 36;</w:t>
            </w:r>
          </w:p>
          <w:p>
            <w:pPr>
              <w:spacing w:after="20"/>
              <w:ind w:left="20"/>
              <w:jc w:val="both"/>
            </w:pPr>
            <w:r>
              <w:rPr>
                <w:rFonts w:ascii="Times New Roman"/>
                <w:b w:val="false"/>
                <w:i w:val="false"/>
                <w:color w:val="000000"/>
                <w:sz w:val="20"/>
              </w:rPr>
              <w:t>
улица Қаракемер, дома № 27, 28, 29, 86А;</w:t>
            </w:r>
          </w:p>
          <w:p>
            <w:pPr>
              <w:spacing w:after="20"/>
              <w:ind w:left="20"/>
              <w:jc w:val="both"/>
            </w:pPr>
            <w:r>
              <w:rPr>
                <w:rFonts w:ascii="Times New Roman"/>
                <w:b w:val="false"/>
                <w:i w:val="false"/>
                <w:color w:val="000000"/>
                <w:sz w:val="20"/>
              </w:rPr>
              <w:t>
улица Құттығұл Мұсағалиев, дома № 51, 53, 55, 57, 59;</w:t>
            </w:r>
          </w:p>
          <w:p>
            <w:pPr>
              <w:spacing w:after="20"/>
              <w:ind w:left="20"/>
              <w:jc w:val="both"/>
            </w:pPr>
            <w:r>
              <w:rPr>
                <w:rFonts w:ascii="Times New Roman"/>
                <w:b w:val="false"/>
                <w:i w:val="false"/>
                <w:color w:val="000000"/>
                <w:sz w:val="20"/>
              </w:rPr>
              <w:t>
улица Мұстафа Өзтүрік, дома № 1, 1А, 2, 3, 4, 5, 6, 7, 8, 9, 10, 11, 12, 13, 13А, 14, 15, 15А, 15Б, 16, 18, 20, 22, 24;</w:t>
            </w:r>
          </w:p>
          <w:p>
            <w:pPr>
              <w:spacing w:after="20"/>
              <w:ind w:left="20"/>
              <w:jc w:val="both"/>
            </w:pPr>
            <w:r>
              <w:rPr>
                <w:rFonts w:ascii="Times New Roman"/>
                <w:b w:val="false"/>
                <w:i w:val="false"/>
                <w:color w:val="000000"/>
                <w:sz w:val="20"/>
              </w:rPr>
              <w:t>
улица Нәзір Төреқұлұлы, дома № 1, 1А, 2, 3, 3А, 4, 5, 6, 7, 8, 9, 10, 11, 12, 13, 14, 15, 16, 17, 18, 19, 20, 21, 22, 23, 24, 25, 26, 27, 28, 31, 33, 34, 35, 36, 38, 39, 40, 41, 42, 44;</w:t>
            </w:r>
          </w:p>
          <w:p>
            <w:pPr>
              <w:spacing w:after="20"/>
              <w:ind w:left="20"/>
              <w:jc w:val="both"/>
            </w:pPr>
            <w:r>
              <w:rPr>
                <w:rFonts w:ascii="Times New Roman"/>
                <w:b w:val="false"/>
                <w:i w:val="false"/>
                <w:color w:val="000000"/>
                <w:sz w:val="20"/>
              </w:rPr>
              <w:t>
улица Нұрсұлтан Сүнелдіков, дома № 1, 1А, 2, 3, 4, 5, 6, 7, 8, 9, 10, 11, 12, 13, 14, 15, 16, 18, 20, 20А;</w:t>
            </w:r>
          </w:p>
          <w:p>
            <w:pPr>
              <w:spacing w:after="20"/>
              <w:ind w:left="20"/>
              <w:jc w:val="both"/>
            </w:pPr>
            <w:r>
              <w:rPr>
                <w:rFonts w:ascii="Times New Roman"/>
                <w:b w:val="false"/>
                <w:i w:val="false"/>
                <w:color w:val="000000"/>
                <w:sz w:val="20"/>
              </w:rPr>
              <w:t>
улица Санжар Асфендияров, дома № 1, 1А, 2, 4, 5, 6, 7, 8, 10, 12;</w:t>
            </w:r>
          </w:p>
          <w:p>
            <w:pPr>
              <w:spacing w:after="20"/>
              <w:ind w:left="20"/>
              <w:jc w:val="both"/>
            </w:pPr>
            <w:r>
              <w:rPr>
                <w:rFonts w:ascii="Times New Roman"/>
                <w:b w:val="false"/>
                <w:i w:val="false"/>
                <w:color w:val="000000"/>
                <w:sz w:val="20"/>
              </w:rPr>
              <w:t>
улица Сатан Жумагалиев, дома № 2, 4, 6, 7, 8, 9, 10, 12, 14, 14А, 16, 18, 20, 21, 22, 23А, 24, 26, 28, 30, 31, 32, 33, 34, 41;</w:t>
            </w:r>
          </w:p>
          <w:p>
            <w:pPr>
              <w:spacing w:after="20"/>
              <w:ind w:left="20"/>
              <w:jc w:val="both"/>
            </w:pPr>
            <w:r>
              <w:rPr>
                <w:rFonts w:ascii="Times New Roman"/>
                <w:b w:val="false"/>
                <w:i w:val="false"/>
                <w:color w:val="000000"/>
                <w:sz w:val="20"/>
              </w:rPr>
              <w:t>
улица Сұлтан Баймағамбетов, дома № 1, 2, 3, 4, 5, 6, 7, 8, 9, 10, 11, 12, 13, 14, 15, 16, 17, 18, 19, 20, 21, 23, 24, 25, 26, 27, 28, 29, 30, 31, 32, 34, 35, 36;</w:t>
            </w:r>
          </w:p>
          <w:p>
            <w:pPr>
              <w:spacing w:after="20"/>
              <w:ind w:left="20"/>
              <w:jc w:val="both"/>
            </w:pPr>
            <w:r>
              <w:rPr>
                <w:rFonts w:ascii="Times New Roman"/>
                <w:b w:val="false"/>
                <w:i w:val="false"/>
                <w:color w:val="000000"/>
                <w:sz w:val="20"/>
              </w:rPr>
              <w:t>
улица Сұлтан Қожанұлы, дома № 2, 3, 4, 5, 6, 7, 8, 9, 10, 11, 12, 13, 14, 15, 16, 17, 18, 19, 20, 21, 23, 24, 25, 26, 27, 28, 29, 30, 31, 32, 33, 34, 35, 36, 37, 38, 39, 40, 41, 42, 43, 44, 45, 46;</w:t>
            </w:r>
          </w:p>
          <w:p>
            <w:pPr>
              <w:spacing w:after="20"/>
              <w:ind w:left="20"/>
              <w:jc w:val="both"/>
            </w:pPr>
            <w:r>
              <w:rPr>
                <w:rFonts w:ascii="Times New Roman"/>
                <w:b w:val="false"/>
                <w:i w:val="false"/>
                <w:color w:val="000000"/>
                <w:sz w:val="20"/>
              </w:rPr>
              <w:t>
улица Сырбай Мәуленов, дома № 1, 2, 3, 4, 5, 6, 7, 8, 9, 10, 11, 12, 13, 14;</w:t>
            </w:r>
          </w:p>
          <w:p>
            <w:pPr>
              <w:spacing w:after="20"/>
              <w:ind w:left="20"/>
              <w:jc w:val="both"/>
            </w:pPr>
            <w:r>
              <w:rPr>
                <w:rFonts w:ascii="Times New Roman"/>
                <w:b w:val="false"/>
                <w:i w:val="false"/>
                <w:color w:val="000000"/>
                <w:sz w:val="20"/>
              </w:rPr>
              <w:t>
улица Тастөбе, дома № 1, 1А, 2, 4, 6;</w:t>
            </w:r>
          </w:p>
          <w:p>
            <w:pPr>
              <w:spacing w:after="20"/>
              <w:ind w:left="20"/>
              <w:jc w:val="both"/>
            </w:pPr>
            <w:r>
              <w:rPr>
                <w:rFonts w:ascii="Times New Roman"/>
                <w:b w:val="false"/>
                <w:i w:val="false"/>
                <w:color w:val="000000"/>
                <w:sz w:val="20"/>
              </w:rPr>
              <w:t>
улица Тәжібай Буданов, дома № 2, 2Б, 2А, 4, 4А, 6, 6А, 8, 8А, 10, 12, 12А, 14, 16, 18, 20, 24, 26, 28, 30, 32, 34, 36, 38, 40, 42, 44, 46, 48, 50, 52, 54, 56, 58, 60, 61А, 62, 64, 66, 68, 68А, 70, 70А, 71, 71А, 72, 72А, 74, 75А, 76, 77, 78, 78А, 79, 80, 81, 81А, 82, 83, 84, 85, 85А, 86, 87, 88, 89, 90, 91, 92, 93, 94, 94Б, 95, 96, 97, 98, 99, 100, 101, 102, 103, 104, 106, 108, 110, 112, 114, 114А, 116, 118, 120, 120А, 122, 124, 126, 130, 134, 134/1, 134/2, 136, 136А, 136В, 138, 138А, 138Б, 140, 140А, 142, 142А, 144, 146, 148, 150, 152, 154, 156, 156А, 158, 160, 160А, 162, 164, 164А, 166;</w:t>
            </w:r>
          </w:p>
          <w:p>
            <w:pPr>
              <w:spacing w:after="20"/>
              <w:ind w:left="20"/>
              <w:jc w:val="both"/>
            </w:pPr>
            <w:r>
              <w:rPr>
                <w:rFonts w:ascii="Times New Roman"/>
                <w:b w:val="false"/>
                <w:i w:val="false"/>
                <w:color w:val="000000"/>
                <w:sz w:val="20"/>
              </w:rPr>
              <w:t>
улица Тұманбай Молдағалиев, дома № 1, 2, 3, 4, 5, 6, 7, 8, 9, 10, 11, 12, 13, 14, 15, 16, 17, 19, 20, 21, 22, 23, 24, 25, 26, 27, 28, 29, 30, 31, 32, 33, 34, 35, 36, 37, 38, 39, 40, 41, 42, 43, 44, 45, 46, 47, 47А, 48, 49, 50, 51, 52, 53, 55, 56, 57, 58, 59, 60, 61, 62, 63, 64, 65, 66, 67, 68, 69, 70, 71, 72, 73, 74, 75, 76, 77, 78, 79, 80, 80А;</w:t>
            </w:r>
          </w:p>
          <w:p>
            <w:pPr>
              <w:spacing w:after="20"/>
              <w:ind w:left="20"/>
              <w:jc w:val="both"/>
            </w:pPr>
            <w:r>
              <w:rPr>
                <w:rFonts w:ascii="Times New Roman"/>
                <w:b w:val="false"/>
                <w:i w:val="false"/>
                <w:color w:val="000000"/>
                <w:sz w:val="20"/>
              </w:rPr>
              <w:t>
улица Тұщықұдық, дома № 1, 2, 2А, 4;</w:t>
            </w:r>
          </w:p>
          <w:p>
            <w:pPr>
              <w:spacing w:after="20"/>
              <w:ind w:left="20"/>
              <w:jc w:val="both"/>
            </w:pPr>
            <w:r>
              <w:rPr>
                <w:rFonts w:ascii="Times New Roman"/>
                <w:b w:val="false"/>
                <w:i w:val="false"/>
                <w:color w:val="000000"/>
                <w:sz w:val="20"/>
              </w:rPr>
              <w:t>
улица Хайреден Сейітов, дома № 1, 2, 3, 4, 5, 6, 7, 8, 9, 10, 11, 12, 13, 14, 16;</w:t>
            </w:r>
          </w:p>
          <w:p>
            <w:pPr>
              <w:spacing w:after="20"/>
              <w:ind w:left="20"/>
              <w:jc w:val="both"/>
            </w:pPr>
            <w:r>
              <w:rPr>
                <w:rFonts w:ascii="Times New Roman"/>
                <w:b w:val="false"/>
                <w:i w:val="false"/>
                <w:color w:val="000000"/>
                <w:sz w:val="20"/>
              </w:rPr>
              <w:t>
улица Хайретдин Болғамбайұлы, дома № 1, 3, 4, 5, 6, 7, 8, 9, 10, 11, 12, 13, 14, 15, 16, 16А, 17, 18, 19, 20, 21, 22, 23, 24, 25, 26, 27, 28, 29, 30, 31, 32, 33, 34, 35, 36, 37, 38, 39, 40, 41, 42, 43, 44, 45, 46;</w:t>
            </w:r>
          </w:p>
          <w:p>
            <w:pPr>
              <w:spacing w:after="20"/>
              <w:ind w:left="20"/>
              <w:jc w:val="both"/>
            </w:pPr>
            <w:r>
              <w:rPr>
                <w:rFonts w:ascii="Times New Roman"/>
                <w:b w:val="false"/>
                <w:i w:val="false"/>
                <w:color w:val="000000"/>
                <w:sz w:val="20"/>
              </w:rPr>
              <w:t>
улица Шәкен Ниязбеков, дома № 1, 2, 3, 4, 5, 6, 7, 8, 9, 10, 11, 12, 13, 14, 15, 16, 17, 18, 19, 21, 22, 23, 24, 25, 26, 27, 28, 29, 30, 31, 32, 33, 34, 35, 36, 37, 39, 41, 43, 45, 47, 49, 51, 53, 55, 57, 59, 61, 63, 65, 67, 69, 71, 73, 75, 77, 79, 81, 83, 85, 87, 108;</w:t>
            </w:r>
          </w:p>
          <w:p>
            <w:pPr>
              <w:spacing w:after="20"/>
              <w:ind w:left="20"/>
              <w:jc w:val="both"/>
            </w:pPr>
            <w:r>
              <w:rPr>
                <w:rFonts w:ascii="Times New Roman"/>
                <w:b w:val="false"/>
                <w:i w:val="false"/>
                <w:color w:val="000000"/>
                <w:sz w:val="20"/>
              </w:rPr>
              <w:t>
улица Шығанақ, дома № 1, 1А, 2, 3, 4, 5, 6, 7, 8, 9, 10, 11, 12, 13, 14, 16, 18, 29;</w:t>
            </w:r>
          </w:p>
          <w:p>
            <w:pPr>
              <w:spacing w:after="20"/>
              <w:ind w:left="20"/>
              <w:jc w:val="both"/>
            </w:pPr>
            <w:r>
              <w:rPr>
                <w:rFonts w:ascii="Times New Roman"/>
                <w:b w:val="false"/>
                <w:i w:val="false"/>
                <w:color w:val="000000"/>
                <w:sz w:val="20"/>
              </w:rPr>
              <w:t>
улица Ыбыраш Әлжанов, дома № 1, 1А, 2, 2А, 3, 5, 6, 7, 8, 8А, 9, 10, 10А, 11, 12, 12А, 13, 14, 14А, 15;</w:t>
            </w:r>
          </w:p>
          <w:p>
            <w:pPr>
              <w:spacing w:after="20"/>
              <w:ind w:left="20"/>
              <w:jc w:val="both"/>
            </w:pPr>
            <w:r>
              <w:rPr>
                <w:rFonts w:ascii="Times New Roman"/>
                <w:b w:val="false"/>
                <w:i w:val="false"/>
                <w:color w:val="000000"/>
                <w:sz w:val="20"/>
              </w:rPr>
              <w:t>
улица Ықылас Дүкенұлы, дома № 1, 1А, 2, 3, 4, 5, 6, 7, 8, 9, 10, 11, 12, 13, 14,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строение 45Б/1, здание коммунального государственного казенного предприятие "Атырауский аграрно-технический колледж имени Унайбая Кушекова"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Ардагер, дома № 1А, 2/11, 2/13, 2/37, 2/9, 2А, 3А, 4/19, 4А, 5А, 7/2, 7А, 7, 8/19а, 8/9, 8А, 9А, 13А, 13Б, 14А, 15А, 16, 21Б, 22Б, 23Б, 24, 25, 29, 40А, 41, 42, 42А, 44, 50А, 51, 53, 78;</w:t>
            </w:r>
          </w:p>
          <w:p>
            <w:pPr>
              <w:spacing w:after="20"/>
              <w:ind w:left="20"/>
              <w:jc w:val="both"/>
            </w:pPr>
            <w:r>
              <w:rPr>
                <w:rFonts w:ascii="Times New Roman"/>
                <w:b w:val="false"/>
                <w:i w:val="false"/>
                <w:color w:val="000000"/>
                <w:sz w:val="20"/>
              </w:rPr>
              <w:t>
Проезд № 1, дома № 4, 4А, 5, 8, 12, 12А, 14, 17, 51;</w:t>
            </w:r>
          </w:p>
          <w:p>
            <w:pPr>
              <w:spacing w:after="20"/>
              <w:ind w:left="20"/>
              <w:jc w:val="both"/>
            </w:pPr>
            <w:r>
              <w:rPr>
                <w:rFonts w:ascii="Times New Roman"/>
                <w:b w:val="false"/>
                <w:i w:val="false"/>
                <w:color w:val="000000"/>
                <w:sz w:val="20"/>
              </w:rPr>
              <w:t>
Проезд № 2, дома № 1, 3, 5, 5/3, 7, 9, 13, 15, 17, 19, 21, 23, 25, 34, 34А, 34Б, 35, 37;</w:t>
            </w:r>
          </w:p>
          <w:p>
            <w:pPr>
              <w:spacing w:after="20"/>
              <w:ind w:left="20"/>
              <w:jc w:val="both"/>
            </w:pPr>
            <w:r>
              <w:rPr>
                <w:rFonts w:ascii="Times New Roman"/>
                <w:b w:val="false"/>
                <w:i w:val="false"/>
                <w:color w:val="000000"/>
                <w:sz w:val="20"/>
              </w:rPr>
              <w:t>
улица № 5, дом № 6;</w:t>
            </w:r>
          </w:p>
          <w:p>
            <w:pPr>
              <w:spacing w:after="20"/>
              <w:ind w:left="20"/>
              <w:jc w:val="both"/>
            </w:pPr>
            <w:r>
              <w:rPr>
                <w:rFonts w:ascii="Times New Roman"/>
                <w:b w:val="false"/>
                <w:i w:val="false"/>
                <w:color w:val="000000"/>
                <w:sz w:val="20"/>
              </w:rPr>
              <w:t>
улица № 2, дома № 5, 6, 7, 8, 9, 11, 13, 15;</w:t>
            </w:r>
          </w:p>
          <w:p>
            <w:pPr>
              <w:spacing w:after="20"/>
              <w:ind w:left="20"/>
              <w:jc w:val="both"/>
            </w:pPr>
            <w:r>
              <w:rPr>
                <w:rFonts w:ascii="Times New Roman"/>
                <w:b w:val="false"/>
                <w:i w:val="false"/>
                <w:color w:val="000000"/>
                <w:sz w:val="20"/>
              </w:rPr>
              <w:t>
улица № 4, дома № 5, 9, 11, 15, 19;</w:t>
            </w:r>
          </w:p>
          <w:p>
            <w:pPr>
              <w:spacing w:after="20"/>
              <w:ind w:left="20"/>
              <w:jc w:val="both"/>
            </w:pPr>
            <w:r>
              <w:rPr>
                <w:rFonts w:ascii="Times New Roman"/>
                <w:b w:val="false"/>
                <w:i w:val="false"/>
                <w:color w:val="000000"/>
                <w:sz w:val="20"/>
              </w:rPr>
              <w:t>
улица № 6, дома № 1, 2, 3, 4, 5, 6, 7, 10, 12, 12А, 15, 16, 18;</w:t>
            </w:r>
          </w:p>
          <w:p>
            <w:pPr>
              <w:spacing w:after="20"/>
              <w:ind w:left="20"/>
              <w:jc w:val="both"/>
            </w:pPr>
            <w:r>
              <w:rPr>
                <w:rFonts w:ascii="Times New Roman"/>
                <w:b w:val="false"/>
                <w:i w:val="false"/>
                <w:color w:val="000000"/>
                <w:sz w:val="20"/>
              </w:rPr>
              <w:t>
улица № 8, дома № 1, 1А, 3, 3А, 3Б, 4, 6, 7, 9, 10, 11, 13, 15, 17, 19, 19Б, 23В, 27;</w:t>
            </w:r>
          </w:p>
          <w:p>
            <w:pPr>
              <w:spacing w:after="20"/>
              <w:ind w:left="20"/>
              <w:jc w:val="both"/>
            </w:pPr>
            <w:r>
              <w:rPr>
                <w:rFonts w:ascii="Times New Roman"/>
                <w:b w:val="false"/>
                <w:i w:val="false"/>
                <w:color w:val="000000"/>
                <w:sz w:val="20"/>
              </w:rPr>
              <w:t>
улица Айтуар Би, дома № 1, 3, 4, 5, 8, 11, 12, 13, 13А, 14, 15, 16, 17, 17А, 18, 20, 21;</w:t>
            </w:r>
          </w:p>
          <w:p>
            <w:pPr>
              <w:spacing w:after="20"/>
              <w:ind w:left="20"/>
              <w:jc w:val="both"/>
            </w:pPr>
            <w:r>
              <w:rPr>
                <w:rFonts w:ascii="Times New Roman"/>
                <w:b w:val="false"/>
                <w:i w:val="false"/>
                <w:color w:val="000000"/>
                <w:sz w:val="20"/>
              </w:rPr>
              <w:t>
улица Жүсіп Баласағұн, дома № 2, 4, 6, 8, 10, 12, 14, 16, 18, 20, 22, 24, 26, 28, 31;</w:t>
            </w:r>
          </w:p>
          <w:p>
            <w:pPr>
              <w:spacing w:after="20"/>
              <w:ind w:left="20"/>
              <w:jc w:val="both"/>
            </w:pPr>
            <w:r>
              <w:rPr>
                <w:rFonts w:ascii="Times New Roman"/>
                <w:b w:val="false"/>
                <w:i w:val="false"/>
                <w:color w:val="000000"/>
                <w:sz w:val="20"/>
              </w:rPr>
              <w:t>
улица Төлеген, дома № 1, 7, 9, 11, 17, 21;</w:t>
            </w:r>
          </w:p>
          <w:p>
            <w:pPr>
              <w:spacing w:after="20"/>
              <w:ind w:left="20"/>
              <w:jc w:val="both"/>
            </w:pPr>
            <w:r>
              <w:rPr>
                <w:rFonts w:ascii="Times New Roman"/>
                <w:b w:val="false"/>
                <w:i w:val="false"/>
                <w:color w:val="000000"/>
                <w:sz w:val="20"/>
              </w:rPr>
              <w:t>
улица Төребай Досқанов, дома № 2, 2А, 4, 6, 6А, 6Б, 10, 12, 14, 16, 35А;</w:t>
            </w:r>
          </w:p>
          <w:p>
            <w:pPr>
              <w:spacing w:after="20"/>
              <w:ind w:left="20"/>
              <w:jc w:val="both"/>
            </w:pPr>
            <w:r>
              <w:rPr>
                <w:rFonts w:ascii="Times New Roman"/>
                <w:b w:val="false"/>
                <w:i w:val="false"/>
                <w:color w:val="000000"/>
                <w:sz w:val="20"/>
              </w:rPr>
              <w:t>
улица Хайрош Асанов, дома № 1, 4, 5, 6, 8, 9, 11, 12, 13, 15, 17, 19;</w:t>
            </w:r>
          </w:p>
          <w:p>
            <w:pPr>
              <w:spacing w:after="20"/>
              <w:ind w:left="20"/>
              <w:jc w:val="both"/>
            </w:pPr>
            <w:r>
              <w:rPr>
                <w:rFonts w:ascii="Times New Roman"/>
                <w:b w:val="false"/>
                <w:i w:val="false"/>
                <w:color w:val="000000"/>
                <w:sz w:val="20"/>
              </w:rPr>
              <w:t>
Микрорайон Мұнайшы, дома № 1, 1А, 1Б, 2, 2А, 3, 4, 4А, 5, 5А, 5Б, 5В, 6, 7А, 8, 8Б, 8В, 10, 10Б, 12, 13, 14, 14А, 15, 36, 36А, 36Б, 37А/1, 37, 37А, 39Д, 50, 50А, 52, 53;</w:t>
            </w:r>
          </w:p>
          <w:p>
            <w:pPr>
              <w:spacing w:after="20"/>
              <w:ind w:left="20"/>
              <w:jc w:val="both"/>
            </w:pPr>
            <w:r>
              <w:rPr>
                <w:rFonts w:ascii="Times New Roman"/>
                <w:b w:val="false"/>
                <w:i w:val="false"/>
                <w:color w:val="000000"/>
                <w:sz w:val="20"/>
              </w:rPr>
              <w:t>
Проезд 1, дома № 3, 3Б, 5, 5А, 7, 7А, 9, 17;</w:t>
            </w:r>
          </w:p>
          <w:p>
            <w:pPr>
              <w:spacing w:after="20"/>
              <w:ind w:left="20"/>
              <w:jc w:val="both"/>
            </w:pPr>
            <w:r>
              <w:rPr>
                <w:rFonts w:ascii="Times New Roman"/>
                <w:b w:val="false"/>
                <w:i w:val="false"/>
                <w:color w:val="000000"/>
                <w:sz w:val="20"/>
              </w:rPr>
              <w:t>
улица 7, дома № 2, 4, 6, 27, 29, 29А, 29Б, 31, 31А, 33, 33/1, 33А, 35, 39;</w:t>
            </w:r>
          </w:p>
          <w:p>
            <w:pPr>
              <w:spacing w:after="20"/>
              <w:ind w:left="20"/>
              <w:jc w:val="both"/>
            </w:pPr>
            <w:r>
              <w:rPr>
                <w:rFonts w:ascii="Times New Roman"/>
                <w:b w:val="false"/>
                <w:i w:val="false"/>
                <w:color w:val="000000"/>
                <w:sz w:val="20"/>
              </w:rPr>
              <w:t>
улица № 8, дома № 2, 4, 6, 8, 9, 10, 11, 12, 13, 15, 17, 19;</w:t>
            </w:r>
          </w:p>
          <w:p>
            <w:pPr>
              <w:spacing w:after="20"/>
              <w:ind w:left="20"/>
              <w:jc w:val="both"/>
            </w:pPr>
            <w:r>
              <w:rPr>
                <w:rFonts w:ascii="Times New Roman"/>
                <w:b w:val="false"/>
                <w:i w:val="false"/>
                <w:color w:val="000000"/>
                <w:sz w:val="20"/>
              </w:rPr>
              <w:t>
улица № 1, дома № 1, 1Г, 2Г, 4, 6, 7, 8, 10, 12, 14, 16, 39, 40;</w:t>
            </w:r>
          </w:p>
          <w:p>
            <w:pPr>
              <w:spacing w:after="20"/>
              <w:ind w:left="20"/>
              <w:jc w:val="both"/>
            </w:pPr>
            <w:r>
              <w:rPr>
                <w:rFonts w:ascii="Times New Roman"/>
                <w:b w:val="false"/>
                <w:i w:val="false"/>
                <w:color w:val="000000"/>
                <w:sz w:val="20"/>
              </w:rPr>
              <w:t>
улица № 2, дома № 3, 5, 7;</w:t>
            </w:r>
          </w:p>
          <w:p>
            <w:pPr>
              <w:spacing w:after="20"/>
              <w:ind w:left="20"/>
              <w:jc w:val="both"/>
            </w:pPr>
            <w:r>
              <w:rPr>
                <w:rFonts w:ascii="Times New Roman"/>
                <w:b w:val="false"/>
                <w:i w:val="false"/>
                <w:color w:val="000000"/>
                <w:sz w:val="20"/>
              </w:rPr>
              <w:t>
улица № 4, дома № 9, 10, 11, 12, 12А, 13, 15, 16, 18, 19, 20, 22, 23, 23А, 24, 29, 30, 32, 32А, 32Б, 33, 33А, 35, 36, 37, 38, 39, 40, 41, 42, 44, 46, 47, 49, 49А, 50, 51, 52, 53, 54, 55, 57, 59, 60, 61, 62, 63, 70;</w:t>
            </w:r>
          </w:p>
          <w:p>
            <w:pPr>
              <w:spacing w:after="20"/>
              <w:ind w:left="20"/>
              <w:jc w:val="both"/>
            </w:pPr>
            <w:r>
              <w:rPr>
                <w:rFonts w:ascii="Times New Roman"/>
                <w:b w:val="false"/>
                <w:i w:val="false"/>
                <w:color w:val="000000"/>
                <w:sz w:val="20"/>
              </w:rPr>
              <w:t>
улица № 5, дома № 2, 2/1, 2/2, 4, 7, 8, 8/1, 8/2, 9, 10, 11, 12, 12А, 14, 14А, 15, 16, 18, 20, 22, 28, 32, 34, 36, 36А, 38, 48, 50, 52, 56, 58, 62, 63, 64, 66, 70, 74, 74А, 76, 80, 84, 86;</w:t>
            </w:r>
          </w:p>
          <w:p>
            <w:pPr>
              <w:spacing w:after="20"/>
              <w:ind w:left="20"/>
              <w:jc w:val="both"/>
            </w:pPr>
            <w:r>
              <w:rPr>
                <w:rFonts w:ascii="Times New Roman"/>
                <w:b w:val="false"/>
                <w:i w:val="false"/>
                <w:color w:val="000000"/>
                <w:sz w:val="20"/>
              </w:rPr>
              <w:t>
улица № 6, дома № 1, 2, 4, 5, 9, 11, 13, 15, 17, 19, 19А, 21, 21А, 21Б, 23, 23А, 23В, 23Б, 25;</w:t>
            </w:r>
          </w:p>
          <w:p>
            <w:pPr>
              <w:spacing w:after="20"/>
              <w:ind w:left="20"/>
              <w:jc w:val="both"/>
            </w:pPr>
            <w:r>
              <w:rPr>
                <w:rFonts w:ascii="Times New Roman"/>
                <w:b w:val="false"/>
                <w:i w:val="false"/>
                <w:color w:val="000000"/>
                <w:sz w:val="20"/>
              </w:rPr>
              <w:t>
улица Кайым Мухамедханов, дома № 4, 4А, 6А, 7, 8А, 10, 11, 12, 13, 14, 15, 16, 17, 18, 18, Корпус 18, 18А, 19, 19А, 20, 20А, 21, 21А, 21Б, 22, 23, 23А, 24А, 25, 26, 27, 28, 29, 30, 30/1, 31, 32, 33, 33А, 34, 35, 35А, 36, 37, 38, 39, 40, 41, 42, 43, 44, 45, 45А, 45Б, 47, 49, 51, 52, 53, 54, 55, 61, 63, 65, 71, 81, 83, 83Б, 83В, 93, 97;</w:t>
            </w:r>
          </w:p>
          <w:p>
            <w:pPr>
              <w:spacing w:after="20"/>
              <w:ind w:left="20"/>
              <w:jc w:val="both"/>
            </w:pPr>
            <w:r>
              <w:rPr>
                <w:rFonts w:ascii="Times New Roman"/>
                <w:b w:val="false"/>
                <w:i w:val="false"/>
                <w:color w:val="000000"/>
                <w:sz w:val="20"/>
              </w:rPr>
              <w:t>
Садовое общество Обьединенный, дома № 1, 2, 3, 5А, 6, 8, 8А, 12А, 12Б, 13, 14А, 17, 17А, 20, 22, 23/1, 23/2, 23/4, 23А, 23Б, 25, 28, 28А, 31, 32, 35, 35А, 36, 37, 37А, 38, 40, 40А, 42, 43, 46, 47, 47А, 48, 50, 52, 54, 55, 55А, 62, 63, 70, 73, 73А, 74А, 75, 76, 80, 82, 82А, 86, 95, 95А, 96, 96А, 97, 97А, 99, 100, 103, 104, 104А, 106, 107, 108, 111, 123, 123А, 130, 130А, 131, 134, 175, 199, 201А, 202, 287, 289, 7778;</w:t>
            </w:r>
          </w:p>
          <w:p>
            <w:pPr>
              <w:spacing w:after="20"/>
              <w:ind w:left="20"/>
              <w:jc w:val="both"/>
            </w:pPr>
            <w:r>
              <w:rPr>
                <w:rFonts w:ascii="Times New Roman"/>
                <w:b w:val="false"/>
                <w:i w:val="false"/>
                <w:color w:val="000000"/>
                <w:sz w:val="20"/>
              </w:rPr>
              <w:t>
улица Ардагер, дома № 1, 1/8, 2, 2А, 3, 3А, 4, 4А, 4Б, 5, 5А, 6, 6А, 6Б, 7, 7А, 9, 10, 12, 13, 14, 15, 15А, 18, 18А, 19, 19А, 21, 22, 23Б, 25, 26, 30, 32, 33, 33Б, 34А, 34Б, 34В, 35А, 35Г, 36, 36В, 40, 40А, 40Б, 41, 50, 51, 51А, 52, 52А, 52Б;</w:t>
            </w:r>
          </w:p>
          <w:p>
            <w:pPr>
              <w:spacing w:after="20"/>
              <w:ind w:left="20"/>
              <w:jc w:val="both"/>
            </w:pPr>
            <w:r>
              <w:rPr>
                <w:rFonts w:ascii="Times New Roman"/>
                <w:b w:val="false"/>
                <w:i w:val="false"/>
                <w:color w:val="000000"/>
                <w:sz w:val="20"/>
              </w:rPr>
              <w:t>
улица Мұнайшы, дома № 13, 14, 15, 16, 17, 20, 50, 55, 65, 68, 176, 178А;</w:t>
            </w:r>
          </w:p>
          <w:p>
            <w:pPr>
              <w:spacing w:after="20"/>
              <w:ind w:left="20"/>
              <w:jc w:val="both"/>
            </w:pPr>
            <w:r>
              <w:rPr>
                <w:rFonts w:ascii="Times New Roman"/>
                <w:b w:val="false"/>
                <w:i w:val="false"/>
                <w:color w:val="000000"/>
                <w:sz w:val="20"/>
              </w:rPr>
              <w:t>
улица Николай Неверев, дома № 1, 1А, 1Б, 1В, 2, 2А, 2Б, 2В, 3, 3, 3А, 3Б, 3Г, 4, 4, 4А, 4Б, 5, 5/1, 5/2, 5А, 5Б, 5В, 6, 6А, 6Б, 7, 7/1, 7А, 7Б, 7В, 8, 8А, 8Б, 8В, 9, 9/1, 9А, 9Б, 9В, 9Г, 9Д, 10, 10А, 10Б, 10В, 11, 11А, 11Б, 12, 12А, 12Б, 12В, 13, 13А, 13Б, 13В, 14, 14А, 14Б, 14В, 15, 15А, 16, 16А, 16А/1, 16Б, 16В, 17, 18, 18А, 18Б, 18В, 19, 19А, 20, 20А, 20Б, 20В, 21, 21А, 22, 23, 24, 24А, 24Б, 24В, 25, 25А, 26, 26А, 26Б, 26В, 27, 27А, 27Б, 27В, 28, 28/2, 28А, 28Б, 29, 29А, 30, 30А, 31, 31А, 31В, 31Г, 32, 32А, 33, 33А, 34, 34А, 35, 36, 36А, 37, 37, 37/1, 37/2, 37А, 37А, 38, 38А, 38Б, 38В, 39, 39/3, 39А, 39Б, 39В, 39Г, 39Д, 39Е, 39/1, 39/2, 40, 40, 40, 40/1, 40/2, 40А, 40Б, 40В, 40Г, 40Д, 41, 41/2, 41/3, 41/4, 42, 42А, 43, 43А, 43Б, 44, 44Б, 45, 45А, 45Б, 45В, 46, 47, 47А, 48, 50, 50, 50А, 50А, 50Б, 51, 52, 53, 54, 55, 55А, 58В, 60, 61, 63, 63А, 67, 67А, 69, 69А, 69Д, 69Б, 71, 71А, 73, 73А, 78А, 78Б, 79, 81, 82, 83, 86, 86А, 86Б, 95, 96, 97Б, 107, 108, 111, 112, 112А, 114, 116, 128, 128А, 134А, 135А, 136А, 137А, 141А, 201, 203, 205, 205А, 206, 207, 208, 210, 211, 214, 401;</w:t>
            </w:r>
          </w:p>
          <w:p>
            <w:pPr>
              <w:spacing w:after="20"/>
              <w:ind w:left="20"/>
              <w:jc w:val="both"/>
            </w:pPr>
            <w:r>
              <w:rPr>
                <w:rFonts w:ascii="Times New Roman"/>
                <w:b w:val="false"/>
                <w:i w:val="false"/>
                <w:color w:val="000000"/>
                <w:sz w:val="20"/>
              </w:rPr>
              <w:t>
улица Объединенная, дома № Д 29, 1, 2,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Құрсай, улица Қарабау, строение 12, здание коммунального государственного учреждения "Средняя общеобразовательная школа имени Ы.Алтынсарина"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Водников-3,Проезд № 1, дома № 1, 3, 5;</w:t>
            </w:r>
          </w:p>
          <w:p>
            <w:pPr>
              <w:spacing w:after="20"/>
              <w:ind w:left="20"/>
              <w:jc w:val="both"/>
            </w:pPr>
            <w:r>
              <w:rPr>
                <w:rFonts w:ascii="Times New Roman"/>
                <w:b w:val="false"/>
                <w:i w:val="false"/>
                <w:color w:val="000000"/>
                <w:sz w:val="20"/>
              </w:rPr>
              <w:t>
Проезд № 2, дома № 1, 2, 3, 5, 6, 7, 8, 9, 13;</w:t>
            </w:r>
          </w:p>
          <w:p>
            <w:pPr>
              <w:spacing w:after="20"/>
              <w:ind w:left="20"/>
              <w:jc w:val="both"/>
            </w:pPr>
            <w:r>
              <w:rPr>
                <w:rFonts w:ascii="Times New Roman"/>
                <w:b w:val="false"/>
                <w:i w:val="false"/>
                <w:color w:val="000000"/>
                <w:sz w:val="20"/>
              </w:rPr>
              <w:t>
Проезд № 3, дома № 5, 7, 8, 9, 12, 16;</w:t>
            </w:r>
          </w:p>
          <w:p>
            <w:pPr>
              <w:spacing w:after="20"/>
              <w:ind w:left="20"/>
              <w:jc w:val="both"/>
            </w:pPr>
            <w:r>
              <w:rPr>
                <w:rFonts w:ascii="Times New Roman"/>
                <w:b w:val="false"/>
                <w:i w:val="false"/>
                <w:color w:val="000000"/>
                <w:sz w:val="20"/>
              </w:rPr>
              <w:t>
улица 14, дома № 6, 11, 13, 15, 17, 21, 29, 31, 33, 35, 37, 39, 41, 43, 45, 47, 49;</w:t>
            </w:r>
          </w:p>
          <w:p>
            <w:pPr>
              <w:spacing w:after="20"/>
              <w:ind w:left="20"/>
              <w:jc w:val="both"/>
            </w:pPr>
            <w:r>
              <w:rPr>
                <w:rFonts w:ascii="Times New Roman"/>
                <w:b w:val="false"/>
                <w:i w:val="false"/>
                <w:color w:val="000000"/>
                <w:sz w:val="20"/>
              </w:rPr>
              <w:t>
улица № 15, дома № 1, 1/1, 1/2, 1/3, 1/4, 1А, 1Б</w:t>
            </w:r>
          </w:p>
          <w:p>
            <w:pPr>
              <w:spacing w:after="20"/>
              <w:ind w:left="20"/>
              <w:jc w:val="both"/>
            </w:pPr>
            <w:r>
              <w:rPr>
                <w:rFonts w:ascii="Times New Roman"/>
                <w:b w:val="false"/>
                <w:i w:val="false"/>
                <w:color w:val="000000"/>
                <w:sz w:val="20"/>
              </w:rPr>
              <w:t>
улица № 1, дома № 4, 9, 11, 12, 14, 15, 16, 17, 18, 21А, 21, 22, 24, 25А, 26, 27, 28, 29, 30, 31, 33, 34, 36, 38, 39/1, 41, 41А, 42, 43;</w:t>
            </w:r>
          </w:p>
          <w:p>
            <w:pPr>
              <w:spacing w:after="20"/>
              <w:ind w:left="20"/>
              <w:jc w:val="both"/>
            </w:pPr>
            <w:r>
              <w:rPr>
                <w:rFonts w:ascii="Times New Roman"/>
                <w:b w:val="false"/>
                <w:i w:val="false"/>
                <w:color w:val="000000"/>
                <w:sz w:val="20"/>
              </w:rPr>
              <w:t>
улица № 10, дома № 1, 2, 3, № 4, 5, 9;</w:t>
            </w:r>
          </w:p>
          <w:p>
            <w:pPr>
              <w:spacing w:after="20"/>
              <w:ind w:left="20"/>
              <w:jc w:val="both"/>
            </w:pPr>
            <w:r>
              <w:rPr>
                <w:rFonts w:ascii="Times New Roman"/>
                <w:b w:val="false"/>
                <w:i w:val="false"/>
                <w:color w:val="000000"/>
                <w:sz w:val="20"/>
              </w:rPr>
              <w:t>
улица № 11, дома № 2, 4, 10, 18;</w:t>
            </w:r>
          </w:p>
          <w:p>
            <w:pPr>
              <w:spacing w:after="20"/>
              <w:ind w:left="20"/>
              <w:jc w:val="both"/>
            </w:pPr>
            <w:r>
              <w:rPr>
                <w:rFonts w:ascii="Times New Roman"/>
                <w:b w:val="false"/>
                <w:i w:val="false"/>
                <w:color w:val="000000"/>
                <w:sz w:val="20"/>
              </w:rPr>
              <w:t>
улица № 12, дом № 11;</w:t>
            </w:r>
          </w:p>
          <w:p>
            <w:pPr>
              <w:spacing w:after="20"/>
              <w:ind w:left="20"/>
              <w:jc w:val="both"/>
            </w:pPr>
            <w:r>
              <w:rPr>
                <w:rFonts w:ascii="Times New Roman"/>
                <w:b w:val="false"/>
                <w:i w:val="false"/>
                <w:color w:val="000000"/>
                <w:sz w:val="20"/>
              </w:rPr>
              <w:t>
улица № 13, дома № 4, 8, 10, 12, 14, 16, 18, 30, 34, 36, 38, 40, 44, 46;</w:t>
            </w:r>
          </w:p>
          <w:p>
            <w:pPr>
              <w:spacing w:after="20"/>
              <w:ind w:left="20"/>
              <w:jc w:val="both"/>
            </w:pPr>
            <w:r>
              <w:rPr>
                <w:rFonts w:ascii="Times New Roman"/>
                <w:b w:val="false"/>
                <w:i w:val="false"/>
                <w:color w:val="000000"/>
                <w:sz w:val="20"/>
              </w:rPr>
              <w:t>
улица № 2, дома № 3, 4, 5, 6, 7, 8, 9, 10, 11, 15, 19, 21, 23, 25, 25А, 29;</w:t>
            </w:r>
          </w:p>
          <w:p>
            <w:pPr>
              <w:spacing w:after="20"/>
              <w:ind w:left="20"/>
              <w:jc w:val="both"/>
            </w:pPr>
            <w:r>
              <w:rPr>
                <w:rFonts w:ascii="Times New Roman"/>
                <w:b w:val="false"/>
                <w:i w:val="false"/>
                <w:color w:val="000000"/>
                <w:sz w:val="20"/>
              </w:rPr>
              <w:t>
улица № 4, дома № 1, 3, 5, 6, 8, 9, 10, 12, 13, 14, 16, 17, 18, 19, 20, 21, 22, 25;</w:t>
            </w:r>
          </w:p>
          <w:p>
            <w:pPr>
              <w:spacing w:after="20"/>
              <w:ind w:left="20"/>
              <w:jc w:val="both"/>
            </w:pPr>
            <w:r>
              <w:rPr>
                <w:rFonts w:ascii="Times New Roman"/>
                <w:b w:val="false"/>
                <w:i w:val="false"/>
                <w:color w:val="000000"/>
                <w:sz w:val="20"/>
              </w:rPr>
              <w:t>
улица № 5, дома № 3, 5, 6, 7, 8, 11, 12, 16, 18, 20, 22, 24, 26, 28, 30, 32, 34, 36, 38, 40, 42, 44;</w:t>
            </w:r>
          </w:p>
          <w:p>
            <w:pPr>
              <w:spacing w:after="20"/>
              <w:ind w:left="20"/>
              <w:jc w:val="both"/>
            </w:pPr>
            <w:r>
              <w:rPr>
                <w:rFonts w:ascii="Times New Roman"/>
                <w:b w:val="false"/>
                <w:i w:val="false"/>
                <w:color w:val="000000"/>
                <w:sz w:val="20"/>
              </w:rPr>
              <w:t>
улица № 6, дома № 2, 4, 6, 8, 12, 16, 17, 18, 19, 20, 21, 22, 23, 24, 25, 26, 27, 29, 31, 32, 33, 34, 35, 36, 37, 38, 39, 40, 41, 42, 43, 44, 45, 46, 47, 48, 49, 50, 52, 54, 56;</w:t>
            </w:r>
          </w:p>
          <w:p>
            <w:pPr>
              <w:spacing w:after="20"/>
              <w:ind w:left="20"/>
              <w:jc w:val="both"/>
            </w:pPr>
            <w:r>
              <w:rPr>
                <w:rFonts w:ascii="Times New Roman"/>
                <w:b w:val="false"/>
                <w:i w:val="false"/>
                <w:color w:val="000000"/>
                <w:sz w:val="20"/>
              </w:rPr>
              <w:t>
улица № 7, дома № 2, 6, 9, 11, 13, 14, 15, 16, 17, 18, 19, 20, 21, 22, 23, 24, 25, 26, 27, 28, 29, 30, 31, 32, 33, 34, 36, 37, 38, 39, 40, 41, 42, 43, 44, 45, 46, 47, 48, 49, 50, 51, 52, 53, 55, 57, 59, 61, 63, 65, 67;</w:t>
            </w:r>
          </w:p>
          <w:p>
            <w:pPr>
              <w:spacing w:after="20"/>
              <w:ind w:left="20"/>
              <w:jc w:val="both"/>
            </w:pPr>
            <w:r>
              <w:rPr>
                <w:rFonts w:ascii="Times New Roman"/>
                <w:b w:val="false"/>
                <w:i w:val="false"/>
                <w:color w:val="000000"/>
                <w:sz w:val="20"/>
              </w:rPr>
              <w:t>
улица № 8, дома № 3, 12, 14, 16, 17, 18, 19, 21, 22, 23, 25, 27, 29, 31, 32, 33, 34, 35, 36, 37, 38, 39, 40, 41, 42, 44, 45, 46, 47, 49, 50, 53, 54, 55, 56;</w:t>
            </w:r>
          </w:p>
          <w:p>
            <w:pPr>
              <w:spacing w:after="20"/>
              <w:ind w:left="20"/>
              <w:jc w:val="both"/>
            </w:pPr>
            <w:r>
              <w:rPr>
                <w:rFonts w:ascii="Times New Roman"/>
                <w:b w:val="false"/>
                <w:i w:val="false"/>
                <w:color w:val="000000"/>
                <w:sz w:val="20"/>
              </w:rPr>
              <w:t>
улица Орынгали Смагулов, дома № 9, 15, 23, 31, 35, 37, 39;</w:t>
            </w:r>
          </w:p>
          <w:p>
            <w:pPr>
              <w:spacing w:after="20"/>
              <w:ind w:left="20"/>
              <w:jc w:val="both"/>
            </w:pPr>
            <w:r>
              <w:rPr>
                <w:rFonts w:ascii="Times New Roman"/>
                <w:b w:val="false"/>
                <w:i w:val="false"/>
                <w:color w:val="000000"/>
                <w:sz w:val="20"/>
              </w:rPr>
              <w:t>
улица Торехан Изтилеуов, дома № 3, 5, 7, 9, 10, 11, 13, 17, 19, 21, 23, 24, 26, 37;</w:t>
            </w:r>
          </w:p>
          <w:p>
            <w:pPr>
              <w:spacing w:after="20"/>
              <w:ind w:left="20"/>
              <w:jc w:val="both"/>
            </w:pPr>
            <w:r>
              <w:rPr>
                <w:rFonts w:ascii="Times New Roman"/>
                <w:b w:val="false"/>
                <w:i w:val="false"/>
                <w:color w:val="000000"/>
                <w:sz w:val="20"/>
              </w:rPr>
              <w:t>
Жилой массив Водников,Проезд 1, дома № 3, 7;</w:t>
            </w:r>
          </w:p>
          <w:p>
            <w:pPr>
              <w:spacing w:after="20"/>
              <w:ind w:left="20"/>
              <w:jc w:val="both"/>
            </w:pPr>
            <w:r>
              <w:rPr>
                <w:rFonts w:ascii="Times New Roman"/>
                <w:b w:val="false"/>
                <w:i w:val="false"/>
                <w:color w:val="000000"/>
                <w:sz w:val="20"/>
              </w:rPr>
              <w:t>
Проезд 3, дома № 14, 24;</w:t>
            </w:r>
          </w:p>
          <w:p>
            <w:pPr>
              <w:spacing w:after="20"/>
              <w:ind w:left="20"/>
              <w:jc w:val="both"/>
            </w:pPr>
            <w:r>
              <w:rPr>
                <w:rFonts w:ascii="Times New Roman"/>
                <w:b w:val="false"/>
                <w:i w:val="false"/>
                <w:color w:val="000000"/>
                <w:sz w:val="20"/>
              </w:rPr>
              <w:t>
улица № 1, дома № 1, 3, 4, 6, 8, 12, 14, 23, 27, 27А;</w:t>
            </w:r>
          </w:p>
          <w:p>
            <w:pPr>
              <w:spacing w:after="20"/>
              <w:ind w:left="20"/>
              <w:jc w:val="both"/>
            </w:pPr>
            <w:r>
              <w:rPr>
                <w:rFonts w:ascii="Times New Roman"/>
                <w:b w:val="false"/>
                <w:i w:val="false"/>
                <w:color w:val="000000"/>
                <w:sz w:val="20"/>
              </w:rPr>
              <w:t>
улица № 17, дома № 1, 2, 7, 8, 10;</w:t>
            </w:r>
          </w:p>
          <w:p>
            <w:pPr>
              <w:spacing w:after="20"/>
              <w:ind w:left="20"/>
              <w:jc w:val="both"/>
            </w:pPr>
            <w:r>
              <w:rPr>
                <w:rFonts w:ascii="Times New Roman"/>
                <w:b w:val="false"/>
                <w:i w:val="false"/>
                <w:color w:val="000000"/>
                <w:sz w:val="20"/>
              </w:rPr>
              <w:t>
улица № 18, дома № 4, 5, 7, 9, 11, 13, 15;</w:t>
            </w:r>
          </w:p>
          <w:p>
            <w:pPr>
              <w:spacing w:after="20"/>
              <w:ind w:left="20"/>
              <w:jc w:val="both"/>
            </w:pPr>
            <w:r>
              <w:rPr>
                <w:rFonts w:ascii="Times New Roman"/>
                <w:b w:val="false"/>
                <w:i w:val="false"/>
                <w:color w:val="000000"/>
                <w:sz w:val="20"/>
              </w:rPr>
              <w:t>
улица № 19, дома № 2, 4, 5, 6, 13, 19;</w:t>
            </w:r>
          </w:p>
          <w:p>
            <w:pPr>
              <w:spacing w:after="20"/>
              <w:ind w:left="20"/>
              <w:jc w:val="both"/>
            </w:pPr>
            <w:r>
              <w:rPr>
                <w:rFonts w:ascii="Times New Roman"/>
                <w:b w:val="false"/>
                <w:i w:val="false"/>
                <w:color w:val="000000"/>
                <w:sz w:val="20"/>
              </w:rPr>
              <w:t>
улица № 20, дома № 6, 9, 12, 15;</w:t>
            </w:r>
          </w:p>
          <w:p>
            <w:pPr>
              <w:spacing w:after="20"/>
              <w:ind w:left="20"/>
              <w:jc w:val="both"/>
            </w:pPr>
            <w:r>
              <w:rPr>
                <w:rFonts w:ascii="Times New Roman"/>
                <w:b w:val="false"/>
                <w:i w:val="false"/>
                <w:color w:val="000000"/>
                <w:sz w:val="20"/>
              </w:rPr>
              <w:t>
улица № 21, дома № 4, 6, 10, 11, 14, 15, 21, 23, 24, 26, 27, 29, 33, 35, 37, 39, 41, 43, 50;</w:t>
            </w:r>
          </w:p>
          <w:p>
            <w:pPr>
              <w:spacing w:after="20"/>
              <w:ind w:left="20"/>
              <w:jc w:val="both"/>
            </w:pPr>
            <w:r>
              <w:rPr>
                <w:rFonts w:ascii="Times New Roman"/>
                <w:b w:val="false"/>
                <w:i w:val="false"/>
                <w:color w:val="000000"/>
                <w:sz w:val="20"/>
              </w:rPr>
              <w:t>
улица № 22, дома № 2, 6, 7;</w:t>
            </w:r>
          </w:p>
          <w:p>
            <w:pPr>
              <w:spacing w:after="20"/>
              <w:ind w:left="20"/>
              <w:jc w:val="both"/>
            </w:pPr>
            <w:r>
              <w:rPr>
                <w:rFonts w:ascii="Times New Roman"/>
                <w:b w:val="false"/>
                <w:i w:val="false"/>
                <w:color w:val="000000"/>
                <w:sz w:val="20"/>
              </w:rPr>
              <w:t>
улица № 23, дома № 6, 11, 16, 19, 28;</w:t>
            </w:r>
          </w:p>
          <w:p>
            <w:pPr>
              <w:spacing w:after="20"/>
              <w:ind w:left="20"/>
              <w:jc w:val="both"/>
            </w:pPr>
            <w:r>
              <w:rPr>
                <w:rFonts w:ascii="Times New Roman"/>
                <w:b w:val="false"/>
                <w:i w:val="false"/>
                <w:color w:val="000000"/>
                <w:sz w:val="20"/>
              </w:rPr>
              <w:t>
улица № 24, дома № 1, 2, 4, 7, 8, 10, 14, 17, 18, 23, 30;</w:t>
            </w:r>
          </w:p>
          <w:p>
            <w:pPr>
              <w:spacing w:after="20"/>
              <w:ind w:left="20"/>
              <w:jc w:val="both"/>
            </w:pPr>
            <w:r>
              <w:rPr>
                <w:rFonts w:ascii="Times New Roman"/>
                <w:b w:val="false"/>
                <w:i w:val="false"/>
                <w:color w:val="000000"/>
                <w:sz w:val="20"/>
              </w:rPr>
              <w:t>
улица № 25, дома № 2, 18;</w:t>
            </w:r>
          </w:p>
          <w:p>
            <w:pPr>
              <w:spacing w:after="20"/>
              <w:ind w:left="20"/>
              <w:jc w:val="both"/>
            </w:pPr>
            <w:r>
              <w:rPr>
                <w:rFonts w:ascii="Times New Roman"/>
                <w:b w:val="false"/>
                <w:i w:val="false"/>
                <w:color w:val="000000"/>
                <w:sz w:val="20"/>
              </w:rPr>
              <w:t>
улица № 27, дом № 5;</w:t>
            </w:r>
          </w:p>
          <w:p>
            <w:pPr>
              <w:spacing w:after="20"/>
              <w:ind w:left="20"/>
              <w:jc w:val="both"/>
            </w:pPr>
            <w:r>
              <w:rPr>
                <w:rFonts w:ascii="Times New Roman"/>
                <w:b w:val="false"/>
                <w:i w:val="false"/>
                <w:color w:val="000000"/>
                <w:sz w:val="20"/>
              </w:rPr>
              <w:t>
улица № 28, дома № 2, 4, 10;</w:t>
            </w:r>
          </w:p>
          <w:p>
            <w:pPr>
              <w:spacing w:after="20"/>
              <w:ind w:left="20"/>
              <w:jc w:val="both"/>
            </w:pPr>
            <w:r>
              <w:rPr>
                <w:rFonts w:ascii="Times New Roman"/>
                <w:b w:val="false"/>
                <w:i w:val="false"/>
                <w:color w:val="000000"/>
                <w:sz w:val="20"/>
              </w:rPr>
              <w:t>
улица № 29, дома № 1, 9, 13;</w:t>
            </w:r>
          </w:p>
          <w:p>
            <w:pPr>
              <w:spacing w:after="20"/>
              <w:ind w:left="20"/>
              <w:jc w:val="both"/>
            </w:pPr>
            <w:r>
              <w:rPr>
                <w:rFonts w:ascii="Times New Roman"/>
                <w:b w:val="false"/>
                <w:i w:val="false"/>
                <w:color w:val="000000"/>
                <w:sz w:val="20"/>
              </w:rPr>
              <w:t>
улица № 30, дома № 1, 6, 7, 8, 9, 11, 13, 15, 17, 19, 21;</w:t>
            </w:r>
          </w:p>
          <w:p>
            <w:pPr>
              <w:spacing w:after="20"/>
              <w:ind w:left="20"/>
              <w:jc w:val="both"/>
            </w:pPr>
            <w:r>
              <w:rPr>
                <w:rFonts w:ascii="Times New Roman"/>
                <w:b w:val="false"/>
                <w:i w:val="false"/>
                <w:color w:val="000000"/>
                <w:sz w:val="20"/>
              </w:rPr>
              <w:t>
улица № 31, дома № 6, 22, 26, 36;</w:t>
            </w:r>
          </w:p>
          <w:p>
            <w:pPr>
              <w:spacing w:after="20"/>
              <w:ind w:left="20"/>
              <w:jc w:val="both"/>
            </w:pPr>
            <w:r>
              <w:rPr>
                <w:rFonts w:ascii="Times New Roman"/>
                <w:b w:val="false"/>
                <w:i w:val="false"/>
                <w:color w:val="000000"/>
                <w:sz w:val="20"/>
              </w:rPr>
              <w:t>
улица Айнакөл, дома № 3, 5;</w:t>
            </w:r>
          </w:p>
          <w:p>
            <w:pPr>
              <w:spacing w:after="20"/>
              <w:ind w:left="20"/>
              <w:jc w:val="both"/>
            </w:pPr>
            <w:r>
              <w:rPr>
                <w:rFonts w:ascii="Times New Roman"/>
                <w:b w:val="false"/>
                <w:i w:val="false"/>
                <w:color w:val="000000"/>
                <w:sz w:val="20"/>
              </w:rPr>
              <w:t>
улица Ақбиік, дома № 5, 6, 14, 17, 19;</w:t>
            </w:r>
          </w:p>
          <w:p>
            <w:pPr>
              <w:spacing w:after="20"/>
              <w:ind w:left="20"/>
              <w:jc w:val="both"/>
            </w:pPr>
            <w:r>
              <w:rPr>
                <w:rFonts w:ascii="Times New Roman"/>
                <w:b w:val="false"/>
                <w:i w:val="false"/>
                <w:color w:val="000000"/>
                <w:sz w:val="20"/>
              </w:rPr>
              <w:t>
улица Арасан, дома № 1, 2, 4, 5, 6, 7, 8, 11, 13, 16, 18, 23;</w:t>
            </w:r>
          </w:p>
          <w:p>
            <w:pPr>
              <w:spacing w:after="20"/>
              <w:ind w:left="20"/>
              <w:jc w:val="both"/>
            </w:pPr>
            <w:r>
              <w:rPr>
                <w:rFonts w:ascii="Times New Roman"/>
                <w:b w:val="false"/>
                <w:i w:val="false"/>
                <w:color w:val="000000"/>
                <w:sz w:val="20"/>
              </w:rPr>
              <w:t>
улица Жасыбай батыр, дома № 2, 17, 19, 22, 28, 42;</w:t>
            </w:r>
          </w:p>
          <w:p>
            <w:pPr>
              <w:spacing w:after="20"/>
              <w:ind w:left="20"/>
              <w:jc w:val="both"/>
            </w:pPr>
            <w:r>
              <w:rPr>
                <w:rFonts w:ascii="Times New Roman"/>
                <w:b w:val="false"/>
                <w:i w:val="false"/>
                <w:color w:val="000000"/>
                <w:sz w:val="20"/>
              </w:rPr>
              <w:t>
улица Жосалы, дом № 13;</w:t>
            </w:r>
          </w:p>
          <w:p>
            <w:pPr>
              <w:spacing w:after="20"/>
              <w:ind w:left="20"/>
              <w:jc w:val="both"/>
            </w:pPr>
            <w:r>
              <w:rPr>
                <w:rFonts w:ascii="Times New Roman"/>
                <w:b w:val="false"/>
                <w:i w:val="false"/>
                <w:color w:val="000000"/>
                <w:sz w:val="20"/>
              </w:rPr>
              <w:t>
улица Құланкөл, дома № 1, 5, 7, 10, 12, 13;</w:t>
            </w:r>
          </w:p>
          <w:p>
            <w:pPr>
              <w:spacing w:after="20"/>
              <w:ind w:left="20"/>
              <w:jc w:val="both"/>
            </w:pPr>
            <w:r>
              <w:rPr>
                <w:rFonts w:ascii="Times New Roman"/>
                <w:b w:val="false"/>
                <w:i w:val="false"/>
                <w:color w:val="000000"/>
                <w:sz w:val="20"/>
              </w:rPr>
              <w:t>
улица Нәби Жақсыбаев, дома № 1, 10, 27, 39, 41, 51, 54, 55, 58, 70, 81, 86;</w:t>
            </w:r>
          </w:p>
          <w:p>
            <w:pPr>
              <w:spacing w:after="20"/>
              <w:ind w:left="20"/>
              <w:jc w:val="both"/>
            </w:pPr>
            <w:r>
              <w:rPr>
                <w:rFonts w:ascii="Times New Roman"/>
                <w:b w:val="false"/>
                <w:i w:val="false"/>
                <w:color w:val="000000"/>
                <w:sz w:val="20"/>
              </w:rPr>
              <w:t>
улица Нәзір Төреқұлов, дома № 2, 22, 24, 28, 36, 44, 50А, 54А, 56А, 58, 78, 80;</w:t>
            </w:r>
          </w:p>
          <w:p>
            <w:pPr>
              <w:spacing w:after="20"/>
              <w:ind w:left="20"/>
              <w:jc w:val="both"/>
            </w:pPr>
            <w:r>
              <w:rPr>
                <w:rFonts w:ascii="Times New Roman"/>
                <w:b w:val="false"/>
                <w:i w:val="false"/>
                <w:color w:val="000000"/>
                <w:sz w:val="20"/>
              </w:rPr>
              <w:t>
улица Нияз батыр, дома № 7, 9, 10, 14, 16, 23, 32, 35;</w:t>
            </w:r>
          </w:p>
          <w:p>
            <w:pPr>
              <w:spacing w:after="20"/>
              <w:ind w:left="20"/>
              <w:jc w:val="both"/>
            </w:pPr>
            <w:r>
              <w:rPr>
                <w:rFonts w:ascii="Times New Roman"/>
                <w:b w:val="false"/>
                <w:i w:val="false"/>
                <w:color w:val="000000"/>
                <w:sz w:val="20"/>
              </w:rPr>
              <w:t>
улица Нығмет Нұрмақов, дома № 4, 6, 8, 14, 18, 21, 26, 28, 32, 36, 38, 40, 41, 43, 44, 46, 48, 52, 53, 54, 56, 57, 67, 77;</w:t>
            </w:r>
          </w:p>
          <w:p>
            <w:pPr>
              <w:spacing w:after="20"/>
              <w:ind w:left="20"/>
              <w:jc w:val="both"/>
            </w:pPr>
            <w:r>
              <w:rPr>
                <w:rFonts w:ascii="Times New Roman"/>
                <w:b w:val="false"/>
                <w:i w:val="false"/>
                <w:color w:val="000000"/>
                <w:sz w:val="20"/>
              </w:rPr>
              <w:t>
улица Олжабай батыр, дома № 2, 11, 16, 17, 28, 29, 40, 41, 42, 45, 46, 50, 51, 55, 57, 58, 60, 62, 64, 66, 67, 72;</w:t>
            </w:r>
          </w:p>
          <w:p>
            <w:pPr>
              <w:spacing w:after="20"/>
              <w:ind w:left="20"/>
              <w:jc w:val="both"/>
            </w:pPr>
            <w:r>
              <w:rPr>
                <w:rFonts w:ascii="Times New Roman"/>
                <w:b w:val="false"/>
                <w:i w:val="false"/>
                <w:color w:val="000000"/>
                <w:sz w:val="20"/>
              </w:rPr>
              <w:t>
улица Райымбек Батыр, дома № 1, 2, 7, 9, 12, 13, 15, 17, 20, 22, 28, 35, 47, 51, 71;</w:t>
            </w:r>
          </w:p>
          <w:p>
            <w:pPr>
              <w:spacing w:after="20"/>
              <w:ind w:left="20"/>
              <w:jc w:val="both"/>
            </w:pPr>
            <w:r>
              <w:rPr>
                <w:rFonts w:ascii="Times New Roman"/>
                <w:b w:val="false"/>
                <w:i w:val="false"/>
                <w:color w:val="000000"/>
                <w:sz w:val="20"/>
              </w:rPr>
              <w:t>
улица Сабыр Ниязбеков, дома № 1А, 2А, 3Б, 3А, 10, 12, 14, 16, 20, 22, 28, 42, 44, 58, 76, 80, 88, 98, 100;</w:t>
            </w:r>
          </w:p>
          <w:p>
            <w:pPr>
              <w:spacing w:after="20"/>
              <w:ind w:left="20"/>
              <w:jc w:val="both"/>
            </w:pPr>
            <w:r>
              <w:rPr>
                <w:rFonts w:ascii="Times New Roman"/>
                <w:b w:val="false"/>
                <w:i w:val="false"/>
                <w:color w:val="000000"/>
                <w:sz w:val="20"/>
              </w:rPr>
              <w:t>
улица Сартай Батыр, дома № 7, 12, 22, 24, 34, 41, 43, 46, 50, 51, 54, 55, 57, 65, 71, 74, 75, 80, 100;</w:t>
            </w:r>
          </w:p>
          <w:p>
            <w:pPr>
              <w:spacing w:after="20"/>
              <w:ind w:left="20"/>
              <w:jc w:val="both"/>
            </w:pPr>
            <w:r>
              <w:rPr>
                <w:rFonts w:ascii="Times New Roman"/>
                <w:b w:val="false"/>
                <w:i w:val="false"/>
                <w:color w:val="000000"/>
                <w:sz w:val="20"/>
              </w:rPr>
              <w:t>
улица Смагул Садуакасулы, дома № 1, 4, 6, 10, 15, 21, 24, 38, 40, 62, 71, 76, 77, 83, 85;</w:t>
            </w:r>
          </w:p>
          <w:p>
            <w:pPr>
              <w:spacing w:after="20"/>
              <w:ind w:left="20"/>
              <w:jc w:val="both"/>
            </w:pPr>
            <w:r>
              <w:rPr>
                <w:rFonts w:ascii="Times New Roman"/>
                <w:b w:val="false"/>
                <w:i w:val="false"/>
                <w:color w:val="000000"/>
                <w:sz w:val="20"/>
              </w:rPr>
              <w:t>
Микрорайон Байтақ, дома № 33, 35;</w:t>
            </w:r>
          </w:p>
          <w:p>
            <w:pPr>
              <w:spacing w:after="20"/>
              <w:ind w:left="20"/>
              <w:jc w:val="both"/>
            </w:pPr>
            <w:r>
              <w:rPr>
                <w:rFonts w:ascii="Times New Roman"/>
                <w:b w:val="false"/>
                <w:i w:val="false"/>
                <w:color w:val="000000"/>
                <w:sz w:val="20"/>
              </w:rPr>
              <w:t>
Проезд 6, дома № 5, 11, 13, 15, 17, 19, 21, 23, 25, 27, 29, 31;</w:t>
            </w:r>
          </w:p>
          <w:p>
            <w:pPr>
              <w:spacing w:after="20"/>
              <w:ind w:left="20"/>
              <w:jc w:val="both"/>
            </w:pPr>
            <w:r>
              <w:rPr>
                <w:rFonts w:ascii="Times New Roman"/>
                <w:b w:val="false"/>
                <w:i w:val="false"/>
                <w:color w:val="000000"/>
                <w:sz w:val="20"/>
              </w:rPr>
              <w:t>
Проезд 7, дома № 2, 2А, 5, 6, 7, 8, 10, 12/1, 12/2, 14, 15, 16, 17, 19;</w:t>
            </w:r>
          </w:p>
          <w:p>
            <w:pPr>
              <w:spacing w:after="20"/>
              <w:ind w:left="20"/>
              <w:jc w:val="both"/>
            </w:pPr>
            <w:r>
              <w:rPr>
                <w:rFonts w:ascii="Times New Roman"/>
                <w:b w:val="false"/>
                <w:i w:val="false"/>
                <w:color w:val="000000"/>
                <w:sz w:val="20"/>
              </w:rPr>
              <w:t>
Проезд 9, дома № 7/1, 7/2, 7А, 8, 9, 9/2, 10, 10/1, 11/1, 12, 12А, 12Б, 12В, 12Г, 13, 14, 15/1, 15/2, 16/1, 16/2, 17/1, 17А, 18/1, 18А, 18В;</w:t>
            </w:r>
          </w:p>
          <w:p>
            <w:pPr>
              <w:spacing w:after="20"/>
              <w:ind w:left="20"/>
              <w:jc w:val="both"/>
            </w:pPr>
            <w:r>
              <w:rPr>
                <w:rFonts w:ascii="Times New Roman"/>
                <w:b w:val="false"/>
                <w:i w:val="false"/>
                <w:color w:val="000000"/>
                <w:sz w:val="20"/>
              </w:rPr>
              <w:t>
Проезд № 10, дома № 1, 2, 3, 6, 6/2, 8, 8/1, 9, 10, 11/1, 11/2, 12/2, 13, 13/2, 14, 15, 15/1, 16, 16/1, 18, 23, 33;</w:t>
            </w:r>
          </w:p>
          <w:p>
            <w:pPr>
              <w:spacing w:after="20"/>
              <w:ind w:left="20"/>
              <w:jc w:val="both"/>
            </w:pPr>
            <w:r>
              <w:rPr>
                <w:rFonts w:ascii="Times New Roman"/>
                <w:b w:val="false"/>
                <w:i w:val="false"/>
                <w:color w:val="000000"/>
                <w:sz w:val="20"/>
              </w:rPr>
              <w:t>
Проезд № 8, дома № 1, 2, 2/1, 2/2, 3, 4/1, 4/2, 5, 6/1, 6/2, 6А, 6Б, 6В;</w:t>
            </w:r>
          </w:p>
          <w:p>
            <w:pPr>
              <w:spacing w:after="20"/>
              <w:ind w:left="20"/>
              <w:jc w:val="both"/>
            </w:pPr>
            <w:r>
              <w:rPr>
                <w:rFonts w:ascii="Times New Roman"/>
                <w:b w:val="false"/>
                <w:i w:val="false"/>
                <w:color w:val="000000"/>
                <w:sz w:val="20"/>
              </w:rPr>
              <w:t>
Проезд № 1, дома № 1, 5, 11, 15, 17, 18, 19, 21;</w:t>
            </w:r>
          </w:p>
          <w:p>
            <w:pPr>
              <w:spacing w:after="20"/>
              <w:ind w:left="20"/>
              <w:jc w:val="both"/>
            </w:pPr>
            <w:r>
              <w:rPr>
                <w:rFonts w:ascii="Times New Roman"/>
                <w:b w:val="false"/>
                <w:i w:val="false"/>
                <w:color w:val="000000"/>
                <w:sz w:val="20"/>
              </w:rPr>
              <w:t>
Проезд № 2, дома № 1, 1А, 2, 2А, 3, 4, 5, 6, 7, 9, 10, 11, 12, 13, 14, 15;</w:t>
            </w:r>
          </w:p>
          <w:p>
            <w:pPr>
              <w:spacing w:after="20"/>
              <w:ind w:left="20"/>
              <w:jc w:val="both"/>
            </w:pPr>
            <w:r>
              <w:rPr>
                <w:rFonts w:ascii="Times New Roman"/>
                <w:b w:val="false"/>
                <w:i w:val="false"/>
                <w:color w:val="000000"/>
                <w:sz w:val="20"/>
              </w:rPr>
              <w:t>
Проезд № 3, дома № 1, 1А, 2, 3, 4, 5, 6, 7, 8, 9, 10, 11, 12, 13, 14, 15, 16, 17, 18, 19, 20, 21, 22;</w:t>
            </w:r>
          </w:p>
          <w:p>
            <w:pPr>
              <w:spacing w:after="20"/>
              <w:ind w:left="20"/>
              <w:jc w:val="both"/>
            </w:pPr>
            <w:r>
              <w:rPr>
                <w:rFonts w:ascii="Times New Roman"/>
                <w:b w:val="false"/>
                <w:i w:val="false"/>
                <w:color w:val="000000"/>
                <w:sz w:val="20"/>
              </w:rPr>
              <w:t>
Проезд № 4, дома № 1, 2, 3, 4, 5, 6, 8, 9, 10, 11, 12, 14, 16;</w:t>
            </w:r>
          </w:p>
          <w:p>
            <w:pPr>
              <w:spacing w:after="20"/>
              <w:ind w:left="20"/>
              <w:jc w:val="both"/>
            </w:pPr>
            <w:r>
              <w:rPr>
                <w:rFonts w:ascii="Times New Roman"/>
                <w:b w:val="false"/>
                <w:i w:val="false"/>
                <w:color w:val="000000"/>
                <w:sz w:val="20"/>
              </w:rPr>
              <w:t>
Проезд № 5, дома № 1, 1А, 2, 3, 4, 5, 6, 7, 8, 10, 12, 14;</w:t>
            </w:r>
          </w:p>
          <w:p>
            <w:pPr>
              <w:spacing w:after="20"/>
              <w:ind w:left="20"/>
              <w:jc w:val="both"/>
            </w:pPr>
            <w:r>
              <w:rPr>
                <w:rFonts w:ascii="Times New Roman"/>
                <w:b w:val="false"/>
                <w:i w:val="false"/>
                <w:color w:val="000000"/>
                <w:sz w:val="20"/>
              </w:rPr>
              <w:t>
улица 1 Мамыр, дома № 1, 1, 1/2, 1/2Б, 1А, 2, 3, 4, 5, 5/1, 6А, 6, 7, 7А, 10, 11/1, 11/2, 12, 12А, 12Б, 13, 13/1, 15, 16, 16А, 17А, 18Б, 20, 21, 22, 23, 24А, 24Б, 24В, 25, 26, 31, 33, 34, 35, 35А;</w:t>
            </w:r>
          </w:p>
          <w:p>
            <w:pPr>
              <w:spacing w:after="20"/>
              <w:ind w:left="20"/>
              <w:jc w:val="both"/>
            </w:pPr>
            <w:r>
              <w:rPr>
                <w:rFonts w:ascii="Times New Roman"/>
                <w:b w:val="false"/>
                <w:i w:val="false"/>
                <w:color w:val="000000"/>
                <w:sz w:val="20"/>
              </w:rPr>
              <w:t>
улица № 1, дома № 1, 2, 3, 4, 4А, 5, 7, 9, 11, 13, 15, 17, 19, 21, 25, 27, 29, 31, 33, 37, 39;</w:t>
            </w:r>
          </w:p>
          <w:p>
            <w:pPr>
              <w:spacing w:after="20"/>
              <w:ind w:left="20"/>
              <w:jc w:val="both"/>
            </w:pPr>
            <w:r>
              <w:rPr>
                <w:rFonts w:ascii="Times New Roman"/>
                <w:b w:val="false"/>
                <w:i w:val="false"/>
                <w:color w:val="000000"/>
                <w:sz w:val="20"/>
              </w:rPr>
              <w:t>
Микрорайон Байтақ,улица № 10, дома № 7, 47, 67, 77;</w:t>
            </w:r>
          </w:p>
          <w:p>
            <w:pPr>
              <w:spacing w:after="20"/>
              <w:ind w:left="20"/>
              <w:jc w:val="both"/>
            </w:pPr>
            <w:r>
              <w:rPr>
                <w:rFonts w:ascii="Times New Roman"/>
                <w:b w:val="false"/>
                <w:i w:val="false"/>
                <w:color w:val="000000"/>
                <w:sz w:val="20"/>
              </w:rPr>
              <w:t>
улица № 18, дом № 10;</w:t>
            </w:r>
          </w:p>
          <w:p>
            <w:pPr>
              <w:spacing w:after="20"/>
              <w:ind w:left="20"/>
              <w:jc w:val="both"/>
            </w:pPr>
            <w:r>
              <w:rPr>
                <w:rFonts w:ascii="Times New Roman"/>
                <w:b w:val="false"/>
                <w:i w:val="false"/>
                <w:color w:val="000000"/>
                <w:sz w:val="20"/>
              </w:rPr>
              <w:t>
улица № 22, дома № 5, 18;</w:t>
            </w:r>
          </w:p>
          <w:p>
            <w:pPr>
              <w:spacing w:after="20"/>
              <w:ind w:left="20"/>
              <w:jc w:val="both"/>
            </w:pPr>
            <w:r>
              <w:rPr>
                <w:rFonts w:ascii="Times New Roman"/>
                <w:b w:val="false"/>
                <w:i w:val="false"/>
                <w:color w:val="000000"/>
                <w:sz w:val="20"/>
              </w:rPr>
              <w:t>
улица № 4, дома № 1А, 3, 10, 11, 12, 14, 18, 20, 22, 23, 25, 28, 30, 48;</w:t>
            </w:r>
          </w:p>
          <w:p>
            <w:pPr>
              <w:spacing w:after="20"/>
              <w:ind w:left="20"/>
              <w:jc w:val="both"/>
            </w:pPr>
            <w:r>
              <w:rPr>
                <w:rFonts w:ascii="Times New Roman"/>
                <w:b w:val="false"/>
                <w:i w:val="false"/>
                <w:color w:val="000000"/>
                <w:sz w:val="20"/>
              </w:rPr>
              <w:t>
улица № 5, дома № 1, 8;</w:t>
            </w:r>
          </w:p>
          <w:p>
            <w:pPr>
              <w:spacing w:after="20"/>
              <w:ind w:left="20"/>
              <w:jc w:val="both"/>
            </w:pPr>
            <w:r>
              <w:rPr>
                <w:rFonts w:ascii="Times New Roman"/>
                <w:b w:val="false"/>
                <w:i w:val="false"/>
                <w:color w:val="000000"/>
                <w:sz w:val="20"/>
              </w:rPr>
              <w:t>
улица № 7, дома № 13, 28, 43, 74, 101;</w:t>
            </w:r>
          </w:p>
          <w:p>
            <w:pPr>
              <w:spacing w:after="20"/>
              <w:ind w:left="20"/>
              <w:jc w:val="both"/>
            </w:pPr>
            <w:r>
              <w:rPr>
                <w:rFonts w:ascii="Times New Roman"/>
                <w:b w:val="false"/>
                <w:i w:val="false"/>
                <w:color w:val="000000"/>
                <w:sz w:val="20"/>
              </w:rPr>
              <w:t>
улица Абиш Шыганаков, дома № 18, 2, 3, 4, 5, 6, 8, 10, 12, 16, 18, 20, 22, 24, 26, 28, 30, 32, 34, 37;</w:t>
            </w:r>
          </w:p>
          <w:p>
            <w:pPr>
              <w:spacing w:after="20"/>
              <w:ind w:left="20"/>
              <w:jc w:val="both"/>
            </w:pPr>
            <w:r>
              <w:rPr>
                <w:rFonts w:ascii="Times New Roman"/>
                <w:b w:val="false"/>
                <w:i w:val="false"/>
                <w:color w:val="000000"/>
                <w:sz w:val="20"/>
              </w:rPr>
              <w:t>
улица Қызылжар, дома № 1, 2/1, 2/2, 2А, 4, 5, 6, 7, 8, 11, 13, 15, 21, 24, 29, 30, 31, 33;</w:t>
            </w:r>
          </w:p>
          <w:p>
            <w:pPr>
              <w:spacing w:after="20"/>
              <w:ind w:left="20"/>
              <w:jc w:val="both"/>
            </w:pPr>
            <w:r>
              <w:rPr>
                <w:rFonts w:ascii="Times New Roman"/>
                <w:b w:val="false"/>
                <w:i w:val="false"/>
                <w:color w:val="000000"/>
                <w:sz w:val="20"/>
              </w:rPr>
              <w:t>
улица Шокан Мустафиев, дома № 1, 2, 4, 6, 8, 8А, 10, 10А, 11, 12, 14, 16, 17, 18, 20, 30, 32, 47А.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Ақжайық, улица № 3, строение 36, здание коммунального государственного учреждения "Средняя общеобразовательная школа имени М.Отаралиева"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Ақжайық,Проезд 676 дома № 1, 1А, 3, 5, 9, 11, 13, 81;</w:t>
            </w:r>
          </w:p>
          <w:p>
            <w:pPr>
              <w:spacing w:after="20"/>
              <w:ind w:left="20"/>
              <w:jc w:val="both"/>
            </w:pPr>
            <w:r>
              <w:rPr>
                <w:rFonts w:ascii="Times New Roman"/>
                <w:b w:val="false"/>
                <w:i w:val="false"/>
                <w:color w:val="000000"/>
                <w:sz w:val="20"/>
              </w:rPr>
              <w:t>
Проезд № 2, дома № 1, 1А, 1Б, 2, 2/1, 3, 4, 6, 8, 10, 11;</w:t>
            </w:r>
          </w:p>
          <w:p>
            <w:pPr>
              <w:spacing w:after="20"/>
              <w:ind w:left="20"/>
              <w:jc w:val="both"/>
            </w:pPr>
            <w:r>
              <w:rPr>
                <w:rFonts w:ascii="Times New Roman"/>
                <w:b w:val="false"/>
                <w:i w:val="false"/>
                <w:color w:val="000000"/>
                <w:sz w:val="20"/>
              </w:rPr>
              <w:t>
Проезд № 3, дома № 1, 7;</w:t>
            </w:r>
          </w:p>
          <w:p>
            <w:pPr>
              <w:spacing w:after="20"/>
              <w:ind w:left="20"/>
              <w:jc w:val="both"/>
            </w:pPr>
            <w:r>
              <w:rPr>
                <w:rFonts w:ascii="Times New Roman"/>
                <w:b w:val="false"/>
                <w:i w:val="false"/>
                <w:color w:val="000000"/>
                <w:sz w:val="20"/>
              </w:rPr>
              <w:t>
Проезд № 4, дома № 2, 3, 7, 8, 10, 12, 14;</w:t>
            </w:r>
          </w:p>
          <w:p>
            <w:pPr>
              <w:spacing w:after="20"/>
              <w:ind w:left="20"/>
              <w:jc w:val="both"/>
            </w:pPr>
            <w:r>
              <w:rPr>
                <w:rFonts w:ascii="Times New Roman"/>
                <w:b w:val="false"/>
                <w:i w:val="false"/>
                <w:color w:val="000000"/>
                <w:sz w:val="20"/>
              </w:rPr>
              <w:t>
Проезд № 5, дома № 1, 2А, 3, 4, 5, 6, 8, 9, 10, 11, 15, 16;</w:t>
            </w:r>
          </w:p>
          <w:p>
            <w:pPr>
              <w:spacing w:after="20"/>
              <w:ind w:left="20"/>
              <w:jc w:val="both"/>
            </w:pPr>
            <w:r>
              <w:rPr>
                <w:rFonts w:ascii="Times New Roman"/>
                <w:b w:val="false"/>
                <w:i w:val="false"/>
                <w:color w:val="000000"/>
                <w:sz w:val="20"/>
              </w:rPr>
              <w:t>
Проезд Ақбұлақ, дом № 8;</w:t>
            </w:r>
          </w:p>
          <w:p>
            <w:pPr>
              <w:spacing w:after="20"/>
              <w:ind w:left="20"/>
              <w:jc w:val="both"/>
            </w:pPr>
            <w:r>
              <w:rPr>
                <w:rFonts w:ascii="Times New Roman"/>
                <w:b w:val="false"/>
                <w:i w:val="false"/>
                <w:color w:val="000000"/>
                <w:sz w:val="20"/>
              </w:rPr>
              <w:t>
Проезд Алтынкөл, дома № 1, 7, 9, 9А, 12, 12А, 13;</w:t>
            </w:r>
          </w:p>
          <w:p>
            <w:pPr>
              <w:spacing w:after="20"/>
              <w:ind w:left="20"/>
              <w:jc w:val="both"/>
            </w:pPr>
            <w:r>
              <w:rPr>
                <w:rFonts w:ascii="Times New Roman"/>
                <w:b w:val="false"/>
                <w:i w:val="false"/>
                <w:color w:val="000000"/>
                <w:sz w:val="20"/>
              </w:rPr>
              <w:t>
улица № 1, дома № 1, 3, 5, 6, 7, 7А, 8, 9, 10, 12, 13, 16, 17, 18;</w:t>
            </w:r>
          </w:p>
          <w:p>
            <w:pPr>
              <w:spacing w:after="20"/>
              <w:ind w:left="20"/>
              <w:jc w:val="both"/>
            </w:pPr>
            <w:r>
              <w:rPr>
                <w:rFonts w:ascii="Times New Roman"/>
                <w:b w:val="false"/>
                <w:i w:val="false"/>
                <w:color w:val="000000"/>
                <w:sz w:val="20"/>
              </w:rPr>
              <w:t>
улица № 2, дома № 2, 2А, 3, 5, 6, 7, 8, 9, 11, 12, 13, 14, 14А, 15, 16, 17, 18, 18А, 18Б, 19, 20, 21, 23, 25, 28;</w:t>
            </w:r>
          </w:p>
          <w:p>
            <w:pPr>
              <w:spacing w:after="20"/>
              <w:ind w:left="20"/>
              <w:jc w:val="both"/>
            </w:pPr>
            <w:r>
              <w:rPr>
                <w:rFonts w:ascii="Times New Roman"/>
                <w:b w:val="false"/>
                <w:i w:val="false"/>
                <w:color w:val="000000"/>
                <w:sz w:val="20"/>
              </w:rPr>
              <w:t>
улица № 3, дома № 2, 3, 5, 7, 9, 10, 11, 11А, 12, 13, 14, 15, 20, 25, 36;</w:t>
            </w:r>
          </w:p>
          <w:p>
            <w:pPr>
              <w:spacing w:after="20"/>
              <w:ind w:left="20"/>
              <w:jc w:val="both"/>
            </w:pPr>
            <w:r>
              <w:rPr>
                <w:rFonts w:ascii="Times New Roman"/>
                <w:b w:val="false"/>
                <w:i w:val="false"/>
                <w:color w:val="000000"/>
                <w:sz w:val="20"/>
              </w:rPr>
              <w:t>
улица № 4, дома № 3, 5, 11, 13, 15, 21, 21А, 23;</w:t>
            </w:r>
          </w:p>
          <w:p>
            <w:pPr>
              <w:spacing w:after="20"/>
              <w:ind w:left="20"/>
              <w:jc w:val="both"/>
            </w:pPr>
            <w:r>
              <w:rPr>
                <w:rFonts w:ascii="Times New Roman"/>
                <w:b w:val="false"/>
                <w:i w:val="false"/>
                <w:color w:val="000000"/>
                <w:sz w:val="20"/>
              </w:rPr>
              <w:t>
улица № 5, дома № 3, 5, 6, 7, 8А, 9, 10, 13, 14, 15, 16, 18, 18А, 20, 38А;</w:t>
            </w:r>
          </w:p>
          <w:p>
            <w:pPr>
              <w:spacing w:after="20"/>
              <w:ind w:left="20"/>
              <w:jc w:val="both"/>
            </w:pPr>
            <w:r>
              <w:rPr>
                <w:rFonts w:ascii="Times New Roman"/>
                <w:b w:val="false"/>
                <w:i w:val="false"/>
                <w:color w:val="000000"/>
                <w:sz w:val="20"/>
              </w:rPr>
              <w:t>
улица № 6, дома № 1, 1А, 1Б, 2, 2А, 3, 4, 4А, 4Б, 5, 5А, 7, 7А, 8, 9, 10, 12, 13, 15, 17, 19;</w:t>
            </w:r>
          </w:p>
          <w:p>
            <w:pPr>
              <w:spacing w:after="20"/>
              <w:ind w:left="20"/>
              <w:jc w:val="both"/>
            </w:pPr>
            <w:r>
              <w:rPr>
                <w:rFonts w:ascii="Times New Roman"/>
                <w:b w:val="false"/>
                <w:i w:val="false"/>
                <w:color w:val="000000"/>
                <w:sz w:val="20"/>
              </w:rPr>
              <w:t>
улица Айдарлы, дома № 1А, 1, 2А, 3А, 4, 4А, 5, 5А, 7, 9, 9А, 9Б, 11, 12, 12А, 13, 16, 17А, 21, 36;</w:t>
            </w:r>
          </w:p>
          <w:p>
            <w:pPr>
              <w:spacing w:after="20"/>
              <w:ind w:left="20"/>
              <w:jc w:val="both"/>
            </w:pPr>
            <w:r>
              <w:rPr>
                <w:rFonts w:ascii="Times New Roman"/>
                <w:b w:val="false"/>
                <w:i w:val="false"/>
                <w:color w:val="000000"/>
                <w:sz w:val="20"/>
              </w:rPr>
              <w:t>
улица Ақжайық, дома № 2, 4, 5, 6А, 37А, 38, 40, 61, 73, 75, 79, 83, 87, 88, 105, 109, 121, 136, 163;</w:t>
            </w:r>
          </w:p>
          <w:p>
            <w:pPr>
              <w:spacing w:after="20"/>
              <w:ind w:left="20"/>
              <w:jc w:val="both"/>
            </w:pPr>
            <w:r>
              <w:rPr>
                <w:rFonts w:ascii="Times New Roman"/>
                <w:b w:val="false"/>
                <w:i w:val="false"/>
                <w:color w:val="000000"/>
                <w:sz w:val="20"/>
              </w:rPr>
              <w:t>
улица Әбіш Бекмағамбетов, дома № 1, 1А, 1/2, 1Б, 1В, 1Г, 2, 3, 4, 4А, 5, 6, 7А, 7Б, 8, 8А, 10, 10А, 10В, 10Б, 11, 12, 13, 14, 15, 16, 16А, 16Б, 17, 17/1, 17А, 17Б, 17В, 18, 18А, 19, 19А, 20А, 21, 23, 24, 25, 27, 29, 31, 31А, 32, 34, 36;</w:t>
            </w:r>
          </w:p>
          <w:p>
            <w:pPr>
              <w:spacing w:after="20"/>
              <w:ind w:left="20"/>
              <w:jc w:val="both"/>
            </w:pPr>
            <w:r>
              <w:rPr>
                <w:rFonts w:ascii="Times New Roman"/>
                <w:b w:val="false"/>
                <w:i w:val="false"/>
                <w:color w:val="000000"/>
                <w:sz w:val="20"/>
              </w:rPr>
              <w:t>
улица Әліби Жангелдин, дома № 3, 3/1, 3/2, 4, 5, 6, 7, 8, 8А, 9, 10, 11, 12, 13, 14, 15/2, 16, 17, 17/1, 18, 20, 20А, 22, 22/2, 24;</w:t>
            </w:r>
          </w:p>
          <w:p>
            <w:pPr>
              <w:spacing w:after="20"/>
              <w:ind w:left="20"/>
              <w:jc w:val="both"/>
            </w:pPr>
            <w:r>
              <w:rPr>
                <w:rFonts w:ascii="Times New Roman"/>
                <w:b w:val="false"/>
                <w:i w:val="false"/>
                <w:color w:val="000000"/>
                <w:sz w:val="20"/>
              </w:rPr>
              <w:t>
улица Батырғали Жанғалиев, дома № 1, 2/1, 2/2, 3, 4, 4/2, 4А, 5, 6, 6А, 7А, 8, 9, 9А, 10, 11, 12, 12А, 13, 13А, 14, 14А, 15, 16, 17, 18, 19, 21, 22, 24, 26, 27, 28, 30, 32, 34, 34А, 34Б, 36;</w:t>
            </w:r>
          </w:p>
          <w:p>
            <w:pPr>
              <w:spacing w:after="20"/>
              <w:ind w:left="20"/>
              <w:jc w:val="both"/>
            </w:pPr>
            <w:r>
              <w:rPr>
                <w:rFonts w:ascii="Times New Roman"/>
                <w:b w:val="false"/>
                <w:i w:val="false"/>
                <w:color w:val="000000"/>
                <w:sz w:val="20"/>
              </w:rPr>
              <w:t>
улица Мерейлі, дома № 1, 2, 3, 4, 4А, 4Б, 5, 7, 7А, 8, 10, 11, 11А, 12, 12А, 12Б, 13, 74, 101, 166;</w:t>
            </w:r>
          </w:p>
          <w:p>
            <w:pPr>
              <w:spacing w:after="20"/>
              <w:ind w:left="20"/>
              <w:jc w:val="both"/>
            </w:pPr>
            <w:r>
              <w:rPr>
                <w:rFonts w:ascii="Times New Roman"/>
                <w:b w:val="false"/>
                <w:i w:val="false"/>
                <w:color w:val="000000"/>
                <w:sz w:val="20"/>
              </w:rPr>
              <w:t>
улица Наурызбай батыр, дома № 1, 3, 3/2, 4, 4Б, 5, 6/1, 6, 6А, 8, 97;</w:t>
            </w:r>
          </w:p>
          <w:p>
            <w:pPr>
              <w:spacing w:after="20"/>
              <w:ind w:left="20"/>
              <w:jc w:val="both"/>
            </w:pPr>
            <w:r>
              <w:rPr>
                <w:rFonts w:ascii="Times New Roman"/>
                <w:b w:val="false"/>
                <w:i w:val="false"/>
                <w:color w:val="000000"/>
                <w:sz w:val="20"/>
              </w:rPr>
              <w:t>
улица Өзен, дома № 1, 2, 3, 4, 4, 4/1, 4А, 4В, 5, 6, 8, 8А, 15, 16, 17, 118, 130, 136, 136/3, 136А, 138, 138, 140;</w:t>
            </w:r>
          </w:p>
          <w:p>
            <w:pPr>
              <w:spacing w:after="20"/>
              <w:ind w:left="20"/>
              <w:jc w:val="both"/>
            </w:pPr>
            <w:r>
              <w:rPr>
                <w:rFonts w:ascii="Times New Roman"/>
                <w:b w:val="false"/>
                <w:i w:val="false"/>
                <w:color w:val="000000"/>
                <w:sz w:val="20"/>
              </w:rPr>
              <w:t>
улица Памир, дома № 1Б, 1А, 2, 2А, 2В, 3, 3/1, 3/2, 3/3, 3/4, 3/5, 3/6, 3/7, 3/8, 4, 4А, 5А, 6, 8, 8А, 9, 9А, 138;</w:t>
            </w:r>
          </w:p>
          <w:p>
            <w:pPr>
              <w:spacing w:after="20"/>
              <w:ind w:left="20"/>
              <w:jc w:val="both"/>
            </w:pPr>
            <w:r>
              <w:rPr>
                <w:rFonts w:ascii="Times New Roman"/>
                <w:b w:val="false"/>
                <w:i w:val="false"/>
                <w:color w:val="000000"/>
                <w:sz w:val="20"/>
              </w:rPr>
              <w:t>
улица Юсупжан Нұржанов, дома № 1/2, 1А, 1Б, 2, 2А, 2Б, 2В, 2Г, 2Д, 3, 3Б, 4А, 5, 6А, 7, 7А, 8, 8Б, 8А, 8В, 9, 9А, 10А, 11, 12, 12А, 13/1, 13/2, 14/2, 14А, 15, 15А, 15Б, 15В, 16, 16А, 17, 18А, 19, 19А, 20, 20А, 21, 21/2, 22А, 23, 23Б, 24А, 25, 26А, 27, 28, 28А, 29, 29В, 30, 31, 36А;</w:t>
            </w:r>
          </w:p>
          <w:p>
            <w:pPr>
              <w:spacing w:after="20"/>
              <w:ind w:left="20"/>
              <w:jc w:val="both"/>
            </w:pPr>
            <w:r>
              <w:rPr>
                <w:rFonts w:ascii="Times New Roman"/>
                <w:b w:val="false"/>
                <w:i w:val="false"/>
                <w:color w:val="000000"/>
                <w:sz w:val="20"/>
              </w:rPr>
              <w:t>
Промышленная зона Ширина, дома № 1, 1А, 2, 3, 4, 5, 6, 7, 9, 11, 11/1, 11/2, 11/3, 14, 16, 17, 18, 18А, 19, 21, 22, 23, 25, 29, 31, 32, 41, 41А, 43, 44, 45, 46, 47, 48, 49, 50, 50А, 52, 54, 54А, 55, 57, 68, 69, 69А, 70, 72, 72А, 74, 76А, 76Б, 79, 79А, 80, 80А, 80Б, 81, 83, 83А, 85, 86, 87, 91, 92, 92А, 94, 94А, 95, 96, 96А, 99;</w:t>
            </w:r>
          </w:p>
          <w:p>
            <w:pPr>
              <w:spacing w:after="20"/>
              <w:ind w:left="20"/>
              <w:jc w:val="both"/>
            </w:pPr>
            <w:r>
              <w:rPr>
                <w:rFonts w:ascii="Times New Roman"/>
                <w:b w:val="false"/>
                <w:i w:val="false"/>
                <w:color w:val="000000"/>
                <w:sz w:val="20"/>
              </w:rPr>
              <w:t>
улица Акжайык, дома № 1А, 3Б, 22, 29, 30А, 33, 34, 37Б, 38, 38Б, 38Г, 39, 40, 41, 42, 42А, 42Б, 43, 43А, 48А, 49, 51, 51Б, 58, 66, 67, 76А, 79А, 80, 83, 83А, 84, 86, 89, 92, 110, 111, 112, 121, 123А, 124, 131, 140, 143, 158, 161А, 164, 167, 170А, 173;</w:t>
            </w:r>
          </w:p>
          <w:p>
            <w:pPr>
              <w:spacing w:after="20"/>
              <w:ind w:left="20"/>
              <w:jc w:val="both"/>
            </w:pPr>
            <w:r>
              <w:rPr>
                <w:rFonts w:ascii="Times New Roman"/>
                <w:b w:val="false"/>
                <w:i w:val="false"/>
                <w:color w:val="000000"/>
                <w:sz w:val="20"/>
              </w:rPr>
              <w:t>
улица Алтынкөл,дом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Ғаббас Муханбедьяров, строение 29, здание коммунального государственного учреждения "Средняя общеобразовательная школа № 39"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Томарлы, Жилой массив Жұлдыз-3,улица Биғали Тілепбергенов, дом № 10;</w:t>
            </w:r>
          </w:p>
          <w:p>
            <w:pPr>
              <w:spacing w:after="20"/>
              <w:ind w:left="20"/>
              <w:jc w:val="both"/>
            </w:pPr>
            <w:r>
              <w:rPr>
                <w:rFonts w:ascii="Times New Roman"/>
                <w:b w:val="false"/>
                <w:i w:val="false"/>
                <w:color w:val="000000"/>
                <w:sz w:val="20"/>
              </w:rPr>
              <w:t>
Жилой массив Жұлдыз,Проезд № 1, дома № 1, 3, 5, 7, 8Б, 9, 11, 12, 13;</w:t>
            </w:r>
          </w:p>
          <w:p>
            <w:pPr>
              <w:spacing w:after="20"/>
              <w:ind w:left="20"/>
              <w:jc w:val="both"/>
            </w:pPr>
            <w:r>
              <w:rPr>
                <w:rFonts w:ascii="Times New Roman"/>
                <w:b w:val="false"/>
                <w:i w:val="false"/>
                <w:color w:val="000000"/>
                <w:sz w:val="20"/>
              </w:rPr>
              <w:t>
улица Арон Аюпов, дома № 2, 3, 4, 4/1, 4/2, 4А, 5, 6, 7, 8, 9, 10, 11, 12, 13, 14, 15, 16, 17, 18, 19, 20, 21, 22, 23, 24, 25, 26, 27, 28, 29, 29/1, 29/2, 29/3, 29/4, 29/5, 29/6, 29/7, 29/8, 29/9, 29А, 29Б, 29В, 29Г, 29Д, 29Е, 30, 32, 34, 36, 38, 40, 42, 44, 46, 48, 50, 52, 54, 56, 58, 60, 62, 64;</w:t>
            </w:r>
          </w:p>
          <w:p>
            <w:pPr>
              <w:spacing w:after="20"/>
              <w:ind w:left="20"/>
              <w:jc w:val="both"/>
            </w:pPr>
            <w:r>
              <w:rPr>
                <w:rFonts w:ascii="Times New Roman"/>
                <w:b w:val="false"/>
                <w:i w:val="false"/>
                <w:color w:val="000000"/>
                <w:sz w:val="20"/>
              </w:rPr>
              <w:t>
улица Арыстанбаб, дома № 2, 4, 7, 8, 8А, 10, 12, 14, 16, 18, 18А, 20, 22, 24, 24А, 30, 36, 43;</w:t>
            </w:r>
          </w:p>
          <w:p>
            <w:pPr>
              <w:spacing w:after="20"/>
              <w:ind w:left="20"/>
              <w:jc w:val="both"/>
            </w:pPr>
            <w:r>
              <w:rPr>
                <w:rFonts w:ascii="Times New Roman"/>
                <w:b w:val="false"/>
                <w:i w:val="false"/>
                <w:color w:val="000000"/>
                <w:sz w:val="20"/>
              </w:rPr>
              <w:t>
улица Әбуғали Ғабдуллин, дома № 1, 1Б, 2, 3, 3А, 4, 5, 6, 7, 8, 10, 12;</w:t>
            </w:r>
          </w:p>
          <w:p>
            <w:pPr>
              <w:spacing w:after="20"/>
              <w:ind w:left="20"/>
              <w:jc w:val="both"/>
            </w:pPr>
            <w:r>
              <w:rPr>
                <w:rFonts w:ascii="Times New Roman"/>
                <w:b w:val="false"/>
                <w:i w:val="false"/>
                <w:color w:val="000000"/>
                <w:sz w:val="20"/>
              </w:rPr>
              <w:t>
улица Ғаббас Муханбедьяров, дома № 1, 1А, 2, 2А, 3, 4, 5, 6, 7, 8, 9, 10, 11, 12, 13, 15, 17, 18, 18А, 19, 21, 22, 23, 24, 25, 26, 28, 30А;</w:t>
            </w:r>
          </w:p>
          <w:p>
            <w:pPr>
              <w:spacing w:after="20"/>
              <w:ind w:left="20"/>
              <w:jc w:val="both"/>
            </w:pPr>
            <w:r>
              <w:rPr>
                <w:rFonts w:ascii="Times New Roman"/>
                <w:b w:val="false"/>
                <w:i w:val="false"/>
                <w:color w:val="000000"/>
                <w:sz w:val="20"/>
              </w:rPr>
              <w:t>
улица Демеш Бірмағамбетов, дома № 2, 4, 4/1, 6, 8, 10, 12, 14, 16, 18, 20, 22, 24, 26, 28, 30, 32, 34, 36, 38;</w:t>
            </w:r>
          </w:p>
          <w:p>
            <w:pPr>
              <w:spacing w:after="20"/>
              <w:ind w:left="20"/>
              <w:jc w:val="both"/>
            </w:pPr>
            <w:r>
              <w:rPr>
                <w:rFonts w:ascii="Times New Roman"/>
                <w:b w:val="false"/>
                <w:i w:val="false"/>
                <w:color w:val="000000"/>
                <w:sz w:val="20"/>
              </w:rPr>
              <w:t>
улица Жамал Қарши, дома № 1, 2, 3, 4, 4А, 5, 6, 7, 8, 9, 11, 13;</w:t>
            </w:r>
          </w:p>
          <w:p>
            <w:pPr>
              <w:spacing w:after="20"/>
              <w:ind w:left="20"/>
              <w:jc w:val="both"/>
            </w:pPr>
            <w:r>
              <w:rPr>
                <w:rFonts w:ascii="Times New Roman"/>
                <w:b w:val="false"/>
                <w:i w:val="false"/>
                <w:color w:val="000000"/>
                <w:sz w:val="20"/>
              </w:rPr>
              <w:t>
улица Жошы хан, дома № 1, 2, 3, 4, 5, 6, 7, 8, 9, 10, 11, 12, 13, 14, 15, 16, 17, 18, 19, 20, 21, 21А, 22, 23, 24, 25, 26, 28, 30, 32, 34, 36, 38, 40, 42, 44;</w:t>
            </w:r>
          </w:p>
          <w:p>
            <w:pPr>
              <w:spacing w:after="20"/>
              <w:ind w:left="20"/>
              <w:jc w:val="both"/>
            </w:pPr>
            <w:r>
              <w:rPr>
                <w:rFonts w:ascii="Times New Roman"/>
                <w:b w:val="false"/>
                <w:i w:val="false"/>
                <w:color w:val="000000"/>
                <w:sz w:val="20"/>
              </w:rPr>
              <w:t>
улица Курманбек Джандарбеков, дома № 1, 2, 2А, 2Б, 3, 4, 4А, 5, 6, 6А, 7, 8, 8А, 9, 10, 10А, 11, 12, 12А, 13, 14, 14А, 15, 16, 16А, 17, 18, 18А, 19, 21, 23, 25, 27, 29, 31, 33, 35, 37, 39, 41, 43, 45;</w:t>
            </w:r>
          </w:p>
          <w:p>
            <w:pPr>
              <w:spacing w:after="20"/>
              <w:ind w:left="20"/>
              <w:jc w:val="both"/>
            </w:pPr>
            <w:r>
              <w:rPr>
                <w:rFonts w:ascii="Times New Roman"/>
                <w:b w:val="false"/>
                <w:i w:val="false"/>
                <w:color w:val="000000"/>
                <w:sz w:val="20"/>
              </w:rPr>
              <w:t>
улица Қажел Сариев, дома № 1, 1А, 1Б, 2, 2А, 2Б, 2В, 2Г, 3, 4, 5, 6, 7, 8, 8Б, 9, 10, 11, 12, 13, 14, 15, 16, 17, 18, 19, 20, 21, 22, 23, 24, 25, 26, 27, 31, 33, 35, 37, 41, 43, 45, 47, 49;</w:t>
            </w:r>
          </w:p>
          <w:p>
            <w:pPr>
              <w:spacing w:after="20"/>
              <w:ind w:left="20"/>
              <w:jc w:val="both"/>
            </w:pPr>
            <w:r>
              <w:rPr>
                <w:rFonts w:ascii="Times New Roman"/>
                <w:b w:val="false"/>
                <w:i w:val="false"/>
                <w:color w:val="000000"/>
                <w:sz w:val="20"/>
              </w:rPr>
              <w:t>
улица Қажығали Ғайсин, дома № 1, 3, 5;</w:t>
            </w:r>
          </w:p>
          <w:p>
            <w:pPr>
              <w:spacing w:after="20"/>
              <w:ind w:left="20"/>
              <w:jc w:val="both"/>
            </w:pPr>
            <w:r>
              <w:rPr>
                <w:rFonts w:ascii="Times New Roman"/>
                <w:b w:val="false"/>
                <w:i w:val="false"/>
                <w:color w:val="000000"/>
                <w:sz w:val="20"/>
              </w:rPr>
              <w:t>
улица Қайырлы Есенгенжин, дома № 2, 2А, 2Б, 2В, 2Г, 3, 3А, 4, 5, 5Б, 5А, 6, 7, 8, 9, 10, 11, 12, 13, 14, 15, 16, 17, 18, 19, 20, 21, 22, 23, 24, 25, 26, 27, 28, 30, 31, 32, 33, 34, 35, 36, 37, 38, 39, 40, 41, 42, 43, 44, 45, 46, 47, 48, 49, 50, 51, 53, 55, 57, 59, 61, 63;</w:t>
            </w:r>
          </w:p>
          <w:p>
            <w:pPr>
              <w:spacing w:after="20"/>
              <w:ind w:left="20"/>
              <w:jc w:val="both"/>
            </w:pPr>
            <w:r>
              <w:rPr>
                <w:rFonts w:ascii="Times New Roman"/>
                <w:b w:val="false"/>
                <w:i w:val="false"/>
                <w:color w:val="000000"/>
                <w:sz w:val="20"/>
              </w:rPr>
              <w:t>
улица Қараш Қалиев, дома № 1, 3, 3А, 3В, 5, 5А, 5Б, 7, 9, 11, 13;</w:t>
            </w:r>
          </w:p>
          <w:p>
            <w:pPr>
              <w:spacing w:after="20"/>
              <w:ind w:left="20"/>
              <w:jc w:val="both"/>
            </w:pPr>
            <w:r>
              <w:rPr>
                <w:rFonts w:ascii="Times New Roman"/>
                <w:b w:val="false"/>
                <w:i w:val="false"/>
                <w:color w:val="000000"/>
                <w:sz w:val="20"/>
              </w:rPr>
              <w:t>
улица Қуан Демешов, дома № 1, 1А, 2, 2А, 2Б, 2В, 2Г, 3, 3А, 4, 4А, 4Б, 4В, 5, 5А, 6, 6А, 7А, 7, 8, 9, 11, 11А, 12, 13Б, 13, 14, 14А, 16, 17, 17А, 18, 19, 20, 22, 23, 24, 26, 28, 30, 32, 33, 33А, 34, 36, 36Б, 37, 38, 40, 44А, 44В, 44Б;</w:t>
            </w:r>
          </w:p>
          <w:p>
            <w:pPr>
              <w:spacing w:after="20"/>
              <w:ind w:left="20"/>
              <w:jc w:val="both"/>
            </w:pPr>
            <w:r>
              <w:rPr>
                <w:rFonts w:ascii="Times New Roman"/>
                <w:b w:val="false"/>
                <w:i w:val="false"/>
                <w:color w:val="000000"/>
                <w:sz w:val="20"/>
              </w:rPr>
              <w:t>
улица Майқы Би, дома № 1, 2, 3, 4, 5, 6, 7, 8, 9, 10, 11, 12, 13, 14, 15, 16, 17, 18, 19, 20, 21, 22, 23, 24, 25, 26, 27, 28, 29, 30, 31, 32, 33, 34, 35, 36, 37, 38, 39, 40, 41, 42, 43, 44, 45, 46, 48, 50, 78, 800;</w:t>
            </w:r>
          </w:p>
          <w:p>
            <w:pPr>
              <w:spacing w:after="20"/>
              <w:ind w:left="20"/>
              <w:jc w:val="both"/>
            </w:pPr>
            <w:r>
              <w:rPr>
                <w:rFonts w:ascii="Times New Roman"/>
                <w:b w:val="false"/>
                <w:i w:val="false"/>
                <w:color w:val="000000"/>
                <w:sz w:val="20"/>
              </w:rPr>
              <w:t>
улица Мөде Қаған, дома № 1, 2, 3, 3А, 4, 5, 6, 7, 8, 9, 9А, 10, 10А, 11, 11А, 12, 13, 14, 15, 16, 17, 18, 19, 19А, 20, 21, 22, 23, 24, 25, 26, 27, 27А, 28, 29, 30, 31, 32, 34, 36, 38, 40, 42, 44, 46, 52;</w:t>
            </w:r>
          </w:p>
          <w:p>
            <w:pPr>
              <w:spacing w:after="20"/>
              <w:ind w:left="20"/>
              <w:jc w:val="both"/>
            </w:pPr>
            <w:r>
              <w:rPr>
                <w:rFonts w:ascii="Times New Roman"/>
                <w:b w:val="false"/>
                <w:i w:val="false"/>
                <w:color w:val="000000"/>
                <w:sz w:val="20"/>
              </w:rPr>
              <w:t>
улица Мұқали батыр, дома № 1, 2, 3, 4, 5, 6, 6А, 7, 8, 9, 10, 11, 12, 13, 14, 16, 16А, 17, 18, 19, 20, 21, 22, 22А, 23, 24, 25, 26, 27, 29, 31, 33, 35, 37, 39, 41, 43, 45;</w:t>
            </w:r>
          </w:p>
          <w:p>
            <w:pPr>
              <w:spacing w:after="20"/>
              <w:ind w:left="20"/>
              <w:jc w:val="both"/>
            </w:pPr>
            <w:r>
              <w:rPr>
                <w:rFonts w:ascii="Times New Roman"/>
                <w:b w:val="false"/>
                <w:i w:val="false"/>
                <w:color w:val="000000"/>
                <w:sz w:val="20"/>
              </w:rPr>
              <w:t>
улица Оңай Мадьяров, дома № 1, 2, 3, 4, 5, 6, 7, 9, 11, 13, 15, 17, 19, 21;</w:t>
            </w:r>
          </w:p>
          <w:p>
            <w:pPr>
              <w:spacing w:after="20"/>
              <w:ind w:left="20"/>
              <w:jc w:val="both"/>
            </w:pPr>
            <w:r>
              <w:rPr>
                <w:rFonts w:ascii="Times New Roman"/>
                <w:b w:val="false"/>
                <w:i w:val="false"/>
                <w:color w:val="000000"/>
                <w:sz w:val="20"/>
              </w:rPr>
              <w:t>
улица Садық Аманжолов, дома № 1, 1А, 1Б, 1В, 3, 5, 7, 9, 11, 13, 15, 17, 19, 21, 21А, 23, 25;</w:t>
            </w:r>
          </w:p>
          <w:p>
            <w:pPr>
              <w:spacing w:after="20"/>
              <w:ind w:left="20"/>
              <w:jc w:val="both"/>
            </w:pPr>
            <w:r>
              <w:rPr>
                <w:rFonts w:ascii="Times New Roman"/>
                <w:b w:val="false"/>
                <w:i w:val="false"/>
                <w:color w:val="000000"/>
                <w:sz w:val="20"/>
              </w:rPr>
              <w:t>
улица Теміржан Ислямов, дома № 2А, 2, 3, 4, 5, 6, 7, 8, 9, 11, 12, 13, 14, 15, 16, 17, 18, 19, 20, 21, 22, 23, 24, 26, 27, 28, 29, 30, 31, 32, 33, 34, 35, 36, 37, 38, 40, 40А, 42, 44, 46;</w:t>
            </w:r>
          </w:p>
          <w:p>
            <w:pPr>
              <w:spacing w:after="20"/>
              <w:ind w:left="20"/>
              <w:jc w:val="both"/>
            </w:pPr>
            <w:r>
              <w:rPr>
                <w:rFonts w:ascii="Times New Roman"/>
                <w:b w:val="false"/>
                <w:i w:val="false"/>
                <w:color w:val="000000"/>
                <w:sz w:val="20"/>
              </w:rPr>
              <w:t>
улица Томирис, дома № 1, 2, 3, 4, 5, 6, 7, 8, 9, 10, 10А, 11, 12, 13, 14, 14А, 15, 16, 17, 18, 19, 20, 20А, 21, 23, 24, 25, 26, 26А, 27, 28, 28А, 29, 30, 31, 33, 35, 37, 39, 41, 43, 45, 47,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Ғаббас Муханбедьяров, строение 29, здание коммунального государственного учреждения "Средняя общеобразовательная школа № 39"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Томарлы, Жилой массив Жұлдыз,улица 40, дома № 6, 8, 10, 11, 12, 13, 14, 15, 16, 17, 18, 19, 20, 21, 23, 24, 25, 26, 27, 28, 29, 30, 31, 32, 32А, 33, 35, 37;</w:t>
            </w:r>
          </w:p>
          <w:p>
            <w:pPr>
              <w:spacing w:after="20"/>
              <w:ind w:left="20"/>
              <w:jc w:val="both"/>
            </w:pPr>
            <w:r>
              <w:rPr>
                <w:rFonts w:ascii="Times New Roman"/>
                <w:b w:val="false"/>
                <w:i w:val="false"/>
                <w:color w:val="000000"/>
                <w:sz w:val="20"/>
              </w:rPr>
              <w:t>
улица Аман Енсегенов, дома № 1, 3, 4, 5, 6, 7, 8, 9, 10, 11, 12, 12А, 13, 14, 14А, 15, 16, 16А, 17, 18А, 19, 20А, 21, 23, 25, 27, 29, 31, 33, 35, 37, 41, 41А, 43, 45, 47, 49, 51, 53, 55, 57, 59, 61, 63, 65, 67, 69, 71;</w:t>
            </w:r>
          </w:p>
          <w:p>
            <w:pPr>
              <w:spacing w:after="20"/>
              <w:ind w:left="20"/>
              <w:jc w:val="both"/>
            </w:pPr>
            <w:r>
              <w:rPr>
                <w:rFonts w:ascii="Times New Roman"/>
                <w:b w:val="false"/>
                <w:i w:val="false"/>
                <w:color w:val="000000"/>
                <w:sz w:val="20"/>
              </w:rPr>
              <w:t>
улица Әбуғали Ғабдуллин, дома № 9, 11, 13, 14, 15, 16, 17, 18, 19, 20, 21, 22, 23, 25, 26, 27, 28, 29, 30, 31, 32, 33, 34, 35, 36, 37, 38, 39, 40, 42, 44, 46, 48, 50, 52, 54;</w:t>
            </w:r>
          </w:p>
          <w:p>
            <w:pPr>
              <w:spacing w:after="20"/>
              <w:ind w:left="20"/>
              <w:jc w:val="both"/>
            </w:pPr>
            <w:r>
              <w:rPr>
                <w:rFonts w:ascii="Times New Roman"/>
                <w:b w:val="false"/>
                <w:i w:val="false"/>
                <w:color w:val="000000"/>
                <w:sz w:val="20"/>
              </w:rPr>
              <w:t>
улица Баубек Бұлқышев, дома № 1, 3, 5, 7, 9, 11, 13, 15, 26, 28, 30, 32, 34, 36, 36А, 38А, 40, 42, 42А, 44, 44А, 46, 46А, 48, 50, 52, 54, 56;</w:t>
            </w:r>
          </w:p>
          <w:p>
            <w:pPr>
              <w:spacing w:after="20"/>
              <w:ind w:left="20"/>
              <w:jc w:val="both"/>
            </w:pPr>
            <w:r>
              <w:rPr>
                <w:rFonts w:ascii="Times New Roman"/>
                <w:b w:val="false"/>
                <w:i w:val="false"/>
                <w:color w:val="000000"/>
                <w:sz w:val="20"/>
              </w:rPr>
              <w:t>
улица Бисембай Орынбасаров, дома № 1, 2, 2А, 3, 4, 4А, 5, 6, 6А, 7, 8, 8А, 9, 10, 11, 12, 13, 14, 15, 16, 17, 18, 19, 20, 23, 25, 27, 29;</w:t>
            </w:r>
          </w:p>
          <w:p>
            <w:pPr>
              <w:spacing w:after="20"/>
              <w:ind w:left="20"/>
              <w:jc w:val="both"/>
            </w:pPr>
            <w:r>
              <w:rPr>
                <w:rFonts w:ascii="Times New Roman"/>
                <w:b w:val="false"/>
                <w:i w:val="false"/>
                <w:color w:val="000000"/>
                <w:sz w:val="20"/>
              </w:rPr>
              <w:t>
улица Демеш Бірмағамбетов, дома № 1, 3, 5, 7, 7А, 7Б, 9, 9А, 11, 13А, 15, 15А, 17, 17А, 19, 21, 23, 25, 27, 29, 31, 33, 35, 37, 39, 41, 43, 45, 47, 49, 51, 53, 55, 57, 59, 61, 63, 65, 67, 69, 71, 73, 75, 75А, 75Б, 77, 79, 81, 83, 85, 87, 89, 91, 93, 95, 97, 99, 101, 103, 105, 107, 109;</w:t>
            </w:r>
          </w:p>
          <w:p>
            <w:pPr>
              <w:spacing w:after="20"/>
              <w:ind w:left="20"/>
              <w:jc w:val="both"/>
            </w:pPr>
            <w:r>
              <w:rPr>
                <w:rFonts w:ascii="Times New Roman"/>
                <w:b w:val="false"/>
                <w:i w:val="false"/>
                <w:color w:val="000000"/>
                <w:sz w:val="20"/>
              </w:rPr>
              <w:t>
улица Жамал Қарши, дома № 10, 11А, 12, 14, 15, 16, 17, 18, 19, 20, 21, 22, 23, 24, 25, 26, 27, 28, 29, 30, 31, 32, 33, 34, 35, 36, 37, 38, 39, 40, 41, 43, 45, 47, 49, 51, 53;</w:t>
            </w:r>
          </w:p>
          <w:p>
            <w:pPr>
              <w:spacing w:after="20"/>
              <w:ind w:left="20"/>
              <w:jc w:val="both"/>
            </w:pPr>
            <w:r>
              <w:rPr>
                <w:rFonts w:ascii="Times New Roman"/>
                <w:b w:val="false"/>
                <w:i w:val="false"/>
                <w:color w:val="000000"/>
                <w:sz w:val="20"/>
              </w:rPr>
              <w:t>
улица Жолан Басығариев, дома № 1, 2, 3, 4, 5, 6, 7, 8, 9, 10, 11, 12, 13, 14, 15, 16, 17, 18, 19, 20, 21, 22, 23, 24, 25, 26, 27, 28, 29, 30, 31, 32, 33, 34, 35, 36, 37, 38, 39, 40, 41, 42, 43, 44, 45, 46, 47, 48, 49, 49/1, 50, 51, 52, 53, 54, 55, 55А, 56, 56А, 57, 58, 59, 60, 61, 62, 63, 64, 66, 67, 68, 69, 70, 71, 72, 73, 74, 75, 76, 77, 78, 79, 80, 81, 82, 83, 84, 85, 86, 87, 88, 89, 89, Корпус 89, 90, 91, 92, 93;</w:t>
            </w:r>
          </w:p>
          <w:p>
            <w:pPr>
              <w:spacing w:after="20"/>
              <w:ind w:left="20"/>
              <w:jc w:val="both"/>
            </w:pPr>
            <w:r>
              <w:rPr>
                <w:rFonts w:ascii="Times New Roman"/>
                <w:b w:val="false"/>
                <w:i w:val="false"/>
                <w:color w:val="000000"/>
                <w:sz w:val="20"/>
              </w:rPr>
              <w:t>
улица Жошы хан, дома № 27, 27А, 29, 33, 35, 37, 44А, 46, 46А, 46Б, 48, 50, 52А, 56, 56А, 56Б, 58, 60, 62, 64, 66, 68, 70, 74, 76, 78, 80, 82, 84, 86, 87, 90, 92, 94, 96, 98, 100;</w:t>
            </w:r>
          </w:p>
          <w:p>
            <w:pPr>
              <w:spacing w:after="20"/>
              <w:ind w:left="20"/>
              <w:jc w:val="both"/>
            </w:pPr>
            <w:r>
              <w:rPr>
                <w:rFonts w:ascii="Times New Roman"/>
                <w:b w:val="false"/>
                <w:i w:val="false"/>
                <w:color w:val="000000"/>
                <w:sz w:val="20"/>
              </w:rPr>
              <w:t>
улица Зияйддин Айдналиев, дома № 1, 1А, 2, 3, 3А, 4, 5, 5А, 6, 7, 7А, 8, 9А, 10, 11А, 12, 13А, 14, 15А, 16, 18, 20, 22, 24, 26, 28, 30, 32, 36, 38, 40, 42, 44, 46, 48;</w:t>
            </w:r>
          </w:p>
          <w:p>
            <w:pPr>
              <w:spacing w:after="20"/>
              <w:ind w:left="20"/>
              <w:jc w:val="both"/>
            </w:pPr>
            <w:r>
              <w:rPr>
                <w:rFonts w:ascii="Times New Roman"/>
                <w:b w:val="false"/>
                <w:i w:val="false"/>
                <w:color w:val="000000"/>
                <w:sz w:val="20"/>
              </w:rPr>
              <w:t>
улица Злиха Шаданов, дома № 2, 2А, 4, 6, 8, 10, 12, 14, 16, 18, 20, 22, 24, 26, 28, 30, 32, 34, 34А, 36, 38, 40, 42, 44, 46, 48, 50, 56;</w:t>
            </w:r>
          </w:p>
          <w:p>
            <w:pPr>
              <w:spacing w:after="20"/>
              <w:ind w:left="20"/>
              <w:jc w:val="both"/>
            </w:pPr>
            <w:r>
              <w:rPr>
                <w:rFonts w:ascii="Times New Roman"/>
                <w:b w:val="false"/>
                <w:i w:val="false"/>
                <w:color w:val="000000"/>
                <w:sz w:val="20"/>
              </w:rPr>
              <w:t>
улица Курманбек Джандарбеков, дома № 20, 22, 24, 26, 28, 30, 32, 34, 36, 38, 40, 42, 44, 46, 47, 47А, 47Б, 48, 49, 50, 51, 52, 53, 54, 55, 59, 61, 63, 63/1, 65, 67, 71, 73, 75, 77, 79, 81, 83, 85, 87, 89, 91, 93, 95, 97, 99, 101;</w:t>
            </w:r>
          </w:p>
          <w:p>
            <w:pPr>
              <w:spacing w:after="20"/>
              <w:ind w:left="20"/>
              <w:jc w:val="both"/>
            </w:pPr>
            <w:r>
              <w:rPr>
                <w:rFonts w:ascii="Times New Roman"/>
                <w:b w:val="false"/>
                <w:i w:val="false"/>
                <w:color w:val="000000"/>
                <w:sz w:val="20"/>
              </w:rPr>
              <w:t>
улица Қараш Қалиев, дома № 14, 14А, 15, 15А, 15Б, 16, 17, 17А, 18, 19, 19А, 19Б, 20, 21, 21А, 22, 23, 23А, 24, 25, 25А, 26, 27, 27А, 28, 29, 29А, 30, 31, 31Б, 32, 32А, 33, 34, 35, 36, 37, 38, 39, 39А, 40, 41, 41А, 42, 43, 43А, 44, 45, 45А, 46, 47, 47А, 48, 49, 49А, 50, 51, 51А, 52, 53, 54, 55, 56, 57, 58, 59, 60, 61, 62, 63, 64, 65, 66, 67, 68, 69, 70, 71, 72, 73, 74, 75, 76, 77, 78, 79, 80, 81, 82, 83, 85;</w:t>
            </w:r>
          </w:p>
          <w:p>
            <w:pPr>
              <w:spacing w:after="20"/>
              <w:ind w:left="20"/>
              <w:jc w:val="both"/>
            </w:pPr>
            <w:r>
              <w:rPr>
                <w:rFonts w:ascii="Times New Roman"/>
                <w:b w:val="false"/>
                <w:i w:val="false"/>
                <w:color w:val="000000"/>
                <w:sz w:val="20"/>
              </w:rPr>
              <w:t>
улица Қойшығали Досқалиев, дома № 31А, 32, 33, 33А, 34, 36, 37, 37А, 38, 39, 39А, 40, 41, 41А, 42, 43, 44, 45, 46, 47, 48, 49, 50, 51, 52, 53, 54, 55, 56, 58, 60, 62, 64, 66, 68, 70, 72, 74, 76, 78, 80, 82, 84, 86, 88, 90, 92, 94, 96, 98, 100, 102;</w:t>
            </w:r>
          </w:p>
          <w:p>
            <w:pPr>
              <w:spacing w:after="20"/>
              <w:ind w:left="20"/>
              <w:jc w:val="both"/>
            </w:pPr>
            <w:r>
              <w:rPr>
                <w:rFonts w:ascii="Times New Roman"/>
                <w:b w:val="false"/>
                <w:i w:val="false"/>
                <w:color w:val="000000"/>
                <w:sz w:val="20"/>
              </w:rPr>
              <w:t>
улица Құмар Кенжеғалиев, дома № 1, 2, 3, 4, 5, 6, 7, 8, 9, 10, 11, 12, 13, 15, 16, 17, 18, 19, 20, 21, 23, 24, 25, 26, 27, 28, 29, 30, 31, 32, 33, 33А, 34, 35, 36, 37, 38, 39, 40, 40А, 41, 42, 43, 44, 45, 46, 47, 48, 49, 52, 54, 56, 58, 60, 62, 64, 66, 66/1, 68;</w:t>
            </w:r>
          </w:p>
          <w:p>
            <w:pPr>
              <w:spacing w:after="20"/>
              <w:ind w:left="20"/>
              <w:jc w:val="both"/>
            </w:pPr>
            <w:r>
              <w:rPr>
                <w:rFonts w:ascii="Times New Roman"/>
                <w:b w:val="false"/>
                <w:i w:val="false"/>
                <w:color w:val="000000"/>
                <w:sz w:val="20"/>
              </w:rPr>
              <w:t>
улица Мұхамбет Чукеев, дома № 1, 2, 3, 4, 5, 6, 7, 8, 9, 10, 11, 12, 13, 14, 15, 16, 17, 18, 19, 20, 21, 22, 23, 24, 25, 26, 27, 28, 29, 30, 31, 32, 33, 34, 35, 36, 37, 38, 39, 40, 40А, 41, 42, 43, 44, 45, 46, 46А, 47, 47А, 48, 48А, 49, 49А, 50А, 51, 51А, 52, 52А, 53, 54, 54А, 55, 56, 56А, 57, 58, 58А, 59, 60, 60А, 61, 62, 62А, 63, 64, 65, 66, 67, 68, 69, 70, 71, 72, 74, 75;</w:t>
            </w:r>
          </w:p>
          <w:p>
            <w:pPr>
              <w:spacing w:after="20"/>
              <w:ind w:left="20"/>
              <w:jc w:val="both"/>
            </w:pPr>
            <w:r>
              <w:rPr>
                <w:rFonts w:ascii="Times New Roman"/>
                <w:b w:val="false"/>
                <w:i w:val="false"/>
                <w:color w:val="000000"/>
                <w:sz w:val="20"/>
              </w:rPr>
              <w:t>
улица Олжағали Қуанбаев, дома № 1, 1А, 2, 2А, 3, 4, 4А, 5, 6, 7, 8, 8А, 9, 10, 11, 12, 13, 14, 15, 16, 17, 18, 19, 20, 21, 22, 23, 24, 25, 26, 27, 28, 29, 30, 31, 32, 33, 34, 35, 36, 37, 38, 39, 40, 41, 42, 43, 44, 45, 46, 47, 47А, 48, 48А, 49, 49А, 50, 51, 51А, 52, 53, 53А, 54, 54А, 55, 55А, 56, 57, 57А, 58, 59, 59А, 60, 61, 62, 63, 64, 65, 66, 67, 68, 69, 70, 71, 72, 73, 74, 75, 76, 77, 78, 80, 82, 84, 86, 88, 90;</w:t>
            </w:r>
          </w:p>
          <w:p>
            <w:pPr>
              <w:spacing w:after="20"/>
              <w:ind w:left="20"/>
              <w:jc w:val="both"/>
            </w:pPr>
            <w:r>
              <w:rPr>
                <w:rFonts w:ascii="Times New Roman"/>
                <w:b w:val="false"/>
                <w:i w:val="false"/>
                <w:color w:val="000000"/>
                <w:sz w:val="20"/>
              </w:rPr>
              <w:t>
улица Теңдік Жауыров, дом № 1, 2, 3, 4, 5, 6, 7, 8, 9, 10, 11, 12, 13, 14, 15, 16, 17, 18, 19, 20, 21, 22, 23, 24, 25, 26, 27, 28, 29, 30, 31, 31А, 32, 33, 33А, 34, 35, 36, 37, 38, 39, 40, 41, 42, 43, 44, 45, 46, 47, 48, 49, 50, 51, 52, 53, 54, 55, 56, 58, 60, 61, 63, 65, 67, 69, 71, 73, 75;</w:t>
            </w:r>
          </w:p>
          <w:p>
            <w:pPr>
              <w:spacing w:after="20"/>
              <w:ind w:left="20"/>
              <w:jc w:val="both"/>
            </w:pPr>
            <w:r>
              <w:rPr>
                <w:rFonts w:ascii="Times New Roman"/>
                <w:b w:val="false"/>
                <w:i w:val="false"/>
                <w:color w:val="000000"/>
                <w:sz w:val="20"/>
              </w:rPr>
              <w:t>
улица Тынышбай Оразов, дом № 1, 2, 3, 4, 5, 6, 7, 8, 9, 10, 11, 12, 14, 15, 16, 17, 18, 19, 20, 21, 22, 23, 24, 25, 26, 27, 28, 29, 30, 31, 32, 33, 34, 35, 36, 37, 38, 39, 40, 40А, 41, 41А, 42, 43, 44, 45, 46, 47, 48, 49, 50, 51, 52, 53, 54, 55, 56, 57, 58, 59, 60, 61, 62, 63, 64, 65, 66;</w:t>
            </w:r>
          </w:p>
          <w:p>
            <w:pPr>
              <w:spacing w:after="20"/>
              <w:ind w:left="20"/>
              <w:jc w:val="both"/>
            </w:pPr>
            <w:r>
              <w:rPr>
                <w:rFonts w:ascii="Times New Roman"/>
                <w:b w:val="false"/>
                <w:i w:val="false"/>
                <w:color w:val="000000"/>
                <w:sz w:val="20"/>
              </w:rPr>
              <w:t>
улица Ұрыс хан, дома № 10, 11, 12, 13, 15, 17, 19, 21, 23, 25, 27, 29, 31, 33, 35, 37, 39, 41, 43, 45, 47, 49, 51;</w:t>
            </w:r>
          </w:p>
          <w:p>
            <w:pPr>
              <w:spacing w:after="20"/>
              <w:ind w:left="20"/>
              <w:jc w:val="both"/>
            </w:pPr>
            <w:r>
              <w:rPr>
                <w:rFonts w:ascii="Times New Roman"/>
                <w:b w:val="false"/>
                <w:i w:val="false"/>
                <w:color w:val="000000"/>
                <w:sz w:val="20"/>
              </w:rPr>
              <w:t>
улица Шамсутдин Сарсенов, дома № 1, 2, 3, 4, 5, 6, 7, 8, 9, 10, 11, 12, 13, 14, 15, 16, 17, 18, 19, 20, 21, 22, 23, 24, 25, 26, 27, 28, 29, 30, 31, 32, 33, 34, 35, 36, 37, 38, 39, 40, 41, 42, 42А, 43, 43А, 44, 45, 46, 47, 48, 49, 50, 51, 52, 53, 54, 55, 56, 57, 58, 59, 60, 61, 62, 63, 64, 65, 66, 67, 68, 69, 70, 71, 72;</w:t>
            </w:r>
          </w:p>
          <w:p>
            <w:pPr>
              <w:spacing w:after="20"/>
              <w:ind w:left="20"/>
              <w:jc w:val="both"/>
            </w:pPr>
            <w:r>
              <w:rPr>
                <w:rFonts w:ascii="Times New Roman"/>
                <w:b w:val="false"/>
                <w:i w:val="false"/>
                <w:color w:val="000000"/>
                <w:sz w:val="20"/>
              </w:rPr>
              <w:t>
улица Шөпенғали Дауенов, дома № 1, 2, 3, 4, 5, 6, 7, 8, 9, 10, 11, 12, 13, 14, 15, 16, 17, 18, 19, 20, 21, 22, 23, 24, 25, 26, 27, 28, 29, 30, 31, 32, 33, 34, 35, 36, 37, 38, 39, 40, 41, 42, 43, 44, 45, 46, 47, 48, 50, 52,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Бірлік, улица Бекет Ата, строение 33А, здание коммунального государственного учреждения "Средняя общеобразовательная школа имени Б.Нысанбаева"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Бірлік,Проезд 1, дома № 1, 2, 3, 5, 6, 7, 8, 9, 10, 13, 15, 17, 19, 38Б;</w:t>
            </w:r>
          </w:p>
          <w:p>
            <w:pPr>
              <w:spacing w:after="20"/>
              <w:ind w:left="20"/>
              <w:jc w:val="both"/>
            </w:pPr>
            <w:r>
              <w:rPr>
                <w:rFonts w:ascii="Times New Roman"/>
                <w:b w:val="false"/>
                <w:i w:val="false"/>
                <w:color w:val="000000"/>
                <w:sz w:val="20"/>
              </w:rPr>
              <w:t>
Промышленная зона Телемунара, дома № 4, 4А, 5, 6А, 8А, 9, 9/1, 9А, 9Б, 11, 11/1, 11/2, 11/3, 11А, 12А, 13, 13/2, 15А, 15, 17, 17А, 17Б, 18, 19, 19/1, 19/2, 21, 22А, 23, 23А, 23Б, 23В, 25, 28, 28/1, 28А, 29, 30, 32, 40, 46, 48, 54, 58, 62, 62А, 63, 63А, 64, 64А, 67, 68;</w:t>
            </w:r>
          </w:p>
          <w:p>
            <w:pPr>
              <w:spacing w:after="20"/>
              <w:ind w:left="20"/>
              <w:jc w:val="both"/>
            </w:pPr>
            <w:r>
              <w:rPr>
                <w:rFonts w:ascii="Times New Roman"/>
                <w:b w:val="false"/>
                <w:i w:val="false"/>
                <w:color w:val="000000"/>
                <w:sz w:val="20"/>
              </w:rPr>
              <w:t>
Трасса Атырау-Доссор, дома № 52, 66Б, 68, 68А, 76, 77, 78, 81, 82, 112, 124, 126, 126А, 130, 136, 136/1, 136/2, 136А, 138, 144, 150, 152, 158, 162, 166;</w:t>
            </w:r>
          </w:p>
          <w:p>
            <w:pPr>
              <w:spacing w:after="20"/>
              <w:ind w:left="20"/>
              <w:jc w:val="both"/>
            </w:pPr>
            <w:r>
              <w:rPr>
                <w:rFonts w:ascii="Times New Roman"/>
                <w:b w:val="false"/>
                <w:i w:val="false"/>
                <w:color w:val="000000"/>
                <w:sz w:val="20"/>
              </w:rPr>
              <w:t>
улица 10, дома № 2, 4, 6, 8, 10, 12, 14, 18, 22, 24, 26, 28, 30, 32, 34, 36, 38, 40, 42, 44, 46, 48;</w:t>
            </w:r>
          </w:p>
          <w:p>
            <w:pPr>
              <w:spacing w:after="20"/>
              <w:ind w:left="20"/>
              <w:jc w:val="both"/>
            </w:pPr>
            <w:r>
              <w:rPr>
                <w:rFonts w:ascii="Times New Roman"/>
                <w:b w:val="false"/>
                <w:i w:val="false"/>
                <w:color w:val="000000"/>
                <w:sz w:val="20"/>
              </w:rPr>
              <w:t>
улица 11, дома № 1, 2, 3, 5, 6, 7, 9, 11, 13, 15;</w:t>
            </w:r>
          </w:p>
          <w:p>
            <w:pPr>
              <w:spacing w:after="20"/>
              <w:ind w:left="20"/>
              <w:jc w:val="both"/>
            </w:pPr>
            <w:r>
              <w:rPr>
                <w:rFonts w:ascii="Times New Roman"/>
                <w:b w:val="false"/>
                <w:i w:val="false"/>
                <w:color w:val="000000"/>
                <w:sz w:val="20"/>
              </w:rPr>
              <w:t>
улица 12, дома № 1, 2, 3, 4, 5, 6, 7, 9, 10, 11, 12, 13, 14, 15, 16, 17, 19, 21, 23, 25, 27, 29, 31, 33, 35, 37, 39, 41, 43, 45, 47;</w:t>
            </w:r>
          </w:p>
          <w:p>
            <w:pPr>
              <w:spacing w:after="20"/>
              <w:ind w:left="20"/>
              <w:jc w:val="both"/>
            </w:pPr>
            <w:r>
              <w:rPr>
                <w:rFonts w:ascii="Times New Roman"/>
                <w:b w:val="false"/>
                <w:i w:val="false"/>
                <w:color w:val="000000"/>
                <w:sz w:val="20"/>
              </w:rPr>
              <w:t>
улица 13, дома № 2, 4, 12, 14, 16, 28, 34, 36, 38, 42;</w:t>
            </w:r>
          </w:p>
          <w:p>
            <w:pPr>
              <w:spacing w:after="20"/>
              <w:ind w:left="20"/>
              <w:jc w:val="both"/>
            </w:pPr>
            <w:r>
              <w:rPr>
                <w:rFonts w:ascii="Times New Roman"/>
                <w:b w:val="false"/>
                <w:i w:val="false"/>
                <w:color w:val="000000"/>
                <w:sz w:val="20"/>
              </w:rPr>
              <w:t>
улица 14, дома № 1, 3, 5, 7;</w:t>
            </w:r>
          </w:p>
          <w:p>
            <w:pPr>
              <w:spacing w:after="20"/>
              <w:ind w:left="20"/>
              <w:jc w:val="both"/>
            </w:pPr>
            <w:r>
              <w:rPr>
                <w:rFonts w:ascii="Times New Roman"/>
                <w:b w:val="false"/>
                <w:i w:val="false"/>
                <w:color w:val="000000"/>
                <w:sz w:val="20"/>
              </w:rPr>
              <w:t>
улица 15, дома № 1, 2, 3, 4, 5, 6, 7, 8;</w:t>
            </w:r>
          </w:p>
          <w:p>
            <w:pPr>
              <w:spacing w:after="20"/>
              <w:ind w:left="20"/>
              <w:jc w:val="both"/>
            </w:pPr>
            <w:r>
              <w:rPr>
                <w:rFonts w:ascii="Times New Roman"/>
                <w:b w:val="false"/>
                <w:i w:val="false"/>
                <w:color w:val="000000"/>
                <w:sz w:val="20"/>
              </w:rPr>
              <w:t>
улица 16, дома № 2, 3, 5, 6, 7, 8, 9, 11, 13, 15, 19;</w:t>
            </w:r>
          </w:p>
          <w:p>
            <w:pPr>
              <w:spacing w:after="20"/>
              <w:ind w:left="20"/>
              <w:jc w:val="both"/>
            </w:pPr>
            <w:r>
              <w:rPr>
                <w:rFonts w:ascii="Times New Roman"/>
                <w:b w:val="false"/>
                <w:i w:val="false"/>
                <w:color w:val="000000"/>
                <w:sz w:val="20"/>
              </w:rPr>
              <w:t>
улица 17, дома № 1, 2, 3, 4, 5, 6, 7, 8, 9, 10, 11, 12, 13;</w:t>
            </w:r>
          </w:p>
          <w:p>
            <w:pPr>
              <w:spacing w:after="20"/>
              <w:ind w:left="20"/>
              <w:jc w:val="both"/>
            </w:pPr>
            <w:r>
              <w:rPr>
                <w:rFonts w:ascii="Times New Roman"/>
                <w:b w:val="false"/>
                <w:i w:val="false"/>
                <w:color w:val="000000"/>
                <w:sz w:val="20"/>
              </w:rPr>
              <w:t>
улица 18, дома № 1, 2, 2А, 3, 4, 5, 6, 7, 7А, 8, 9, 10, 11, 11А, 12, 13, 14, 15, 15А, 17, 19, 19А, 21, 21А, 23А, 23Б, 23, 25А, 27, 29, 31, 31А, 32, 33, 33А, 35, 35/2, 35/1, 35/3, 35/4, 37;</w:t>
            </w:r>
          </w:p>
          <w:p>
            <w:pPr>
              <w:spacing w:after="20"/>
              <w:ind w:left="20"/>
              <w:jc w:val="both"/>
            </w:pPr>
            <w:r>
              <w:rPr>
                <w:rFonts w:ascii="Times New Roman"/>
                <w:b w:val="false"/>
                <w:i w:val="false"/>
                <w:color w:val="000000"/>
                <w:sz w:val="20"/>
              </w:rPr>
              <w:t>
улица 19, дома № 2, 4, 6, 10, 12, 14;</w:t>
            </w:r>
          </w:p>
          <w:p>
            <w:pPr>
              <w:spacing w:after="20"/>
              <w:ind w:left="20"/>
              <w:jc w:val="both"/>
            </w:pPr>
            <w:r>
              <w:rPr>
                <w:rFonts w:ascii="Times New Roman"/>
                <w:b w:val="false"/>
                <w:i w:val="false"/>
                <w:color w:val="000000"/>
                <w:sz w:val="20"/>
              </w:rPr>
              <w:t>
улица 20, дома № 3, 4, 5, 6, 7, 8, 9, 10, 18, 20, 21, 23, 27, 29, 31, 33, 35, 37, 39;</w:t>
            </w:r>
          </w:p>
          <w:p>
            <w:pPr>
              <w:spacing w:after="20"/>
              <w:ind w:left="20"/>
              <w:jc w:val="both"/>
            </w:pPr>
            <w:r>
              <w:rPr>
                <w:rFonts w:ascii="Times New Roman"/>
                <w:b w:val="false"/>
                <w:i w:val="false"/>
                <w:color w:val="000000"/>
                <w:sz w:val="20"/>
              </w:rPr>
              <w:t>
улица 21, дома № 1, 2, 5, 7, 15, 16;</w:t>
            </w:r>
          </w:p>
          <w:p>
            <w:pPr>
              <w:spacing w:after="20"/>
              <w:ind w:left="20"/>
              <w:jc w:val="both"/>
            </w:pPr>
            <w:r>
              <w:rPr>
                <w:rFonts w:ascii="Times New Roman"/>
                <w:b w:val="false"/>
                <w:i w:val="false"/>
                <w:color w:val="000000"/>
                <w:sz w:val="20"/>
              </w:rPr>
              <w:t>
улица 22, дома № 1, 2, 3, 4, 5, 6, 7, 8, 9, 10, 11, 12, 13, 14, 15, 16;</w:t>
            </w:r>
          </w:p>
          <w:p>
            <w:pPr>
              <w:spacing w:after="20"/>
              <w:ind w:left="20"/>
              <w:jc w:val="both"/>
            </w:pPr>
            <w:r>
              <w:rPr>
                <w:rFonts w:ascii="Times New Roman"/>
                <w:b w:val="false"/>
                <w:i w:val="false"/>
                <w:color w:val="000000"/>
                <w:sz w:val="20"/>
              </w:rPr>
              <w:t>
улица 23, дома № 2, 3, 4, 5, 6, 7, 8, 9, 10, 11, 12, 13, 14, 15, 16, 17, 18, 19, 20, 21, 22, 23, 24, 25, 26, 27, 28, 29, 30, 31, 32, 33, 34, 35, 36, 37, 37/1, 38;</w:t>
            </w:r>
          </w:p>
          <w:p>
            <w:pPr>
              <w:spacing w:after="20"/>
              <w:ind w:left="20"/>
              <w:jc w:val="both"/>
            </w:pPr>
            <w:r>
              <w:rPr>
                <w:rFonts w:ascii="Times New Roman"/>
                <w:b w:val="false"/>
                <w:i w:val="false"/>
                <w:color w:val="000000"/>
                <w:sz w:val="20"/>
              </w:rPr>
              <w:t>
улица 24, дома № 1, 2, 3, 4, 5, 6, 7, 9, 10, 11, 12, 14;</w:t>
            </w:r>
          </w:p>
          <w:p>
            <w:pPr>
              <w:spacing w:after="20"/>
              <w:ind w:left="20"/>
              <w:jc w:val="both"/>
            </w:pPr>
            <w:r>
              <w:rPr>
                <w:rFonts w:ascii="Times New Roman"/>
                <w:b w:val="false"/>
                <w:i w:val="false"/>
                <w:color w:val="000000"/>
                <w:sz w:val="20"/>
              </w:rPr>
              <w:t>
улица 25, дома № 1, 2, 3, 4, 5, 7, 8, 9, 10, 11, 12;</w:t>
            </w:r>
          </w:p>
          <w:p>
            <w:pPr>
              <w:spacing w:after="20"/>
              <w:ind w:left="20"/>
              <w:jc w:val="both"/>
            </w:pPr>
            <w:r>
              <w:rPr>
                <w:rFonts w:ascii="Times New Roman"/>
                <w:b w:val="false"/>
                <w:i w:val="false"/>
                <w:color w:val="000000"/>
                <w:sz w:val="20"/>
              </w:rPr>
              <w:t>
улица 26, дома № 3, 4, 5, 6, 7, 8, 9, 10, 11, 12, 13, 14, 15, 16, 17, 18, 19, 20, 21, 22, 23, 24, 26, 27, 28, 29, 30, 31, 32, 33, 34, 35, 36;</w:t>
            </w:r>
          </w:p>
          <w:p>
            <w:pPr>
              <w:spacing w:after="20"/>
              <w:ind w:left="20"/>
              <w:jc w:val="both"/>
            </w:pPr>
            <w:r>
              <w:rPr>
                <w:rFonts w:ascii="Times New Roman"/>
                <w:b w:val="false"/>
                <w:i w:val="false"/>
                <w:color w:val="000000"/>
                <w:sz w:val="20"/>
              </w:rPr>
              <w:t>
улица 27, дома № 3, 4, 5, 7, 8, 9, 10, 11, 12, 13, 14, 15, 16, 18;</w:t>
            </w:r>
          </w:p>
          <w:p>
            <w:pPr>
              <w:spacing w:after="20"/>
              <w:ind w:left="20"/>
              <w:jc w:val="both"/>
            </w:pPr>
            <w:r>
              <w:rPr>
                <w:rFonts w:ascii="Times New Roman"/>
                <w:b w:val="false"/>
                <w:i w:val="false"/>
                <w:color w:val="000000"/>
                <w:sz w:val="20"/>
              </w:rPr>
              <w:t>
улица 28, дома № 3, 4, 5, 6, 7, 8, 9, 10, 11, 12, 13, 14, 15, 16;</w:t>
            </w:r>
          </w:p>
          <w:p>
            <w:pPr>
              <w:spacing w:after="20"/>
              <w:ind w:left="20"/>
              <w:jc w:val="both"/>
            </w:pPr>
            <w:r>
              <w:rPr>
                <w:rFonts w:ascii="Times New Roman"/>
                <w:b w:val="false"/>
                <w:i w:val="false"/>
                <w:color w:val="000000"/>
                <w:sz w:val="20"/>
              </w:rPr>
              <w:t>
улица 29, дома № 4, 6, 8, 10, 12, 14, 16, 18, 20, 22, 24, 26, 28, 55;</w:t>
            </w:r>
          </w:p>
          <w:p>
            <w:pPr>
              <w:spacing w:after="20"/>
              <w:ind w:left="20"/>
              <w:jc w:val="both"/>
            </w:pPr>
            <w:r>
              <w:rPr>
                <w:rFonts w:ascii="Times New Roman"/>
                <w:b w:val="false"/>
                <w:i w:val="false"/>
                <w:color w:val="000000"/>
                <w:sz w:val="20"/>
              </w:rPr>
              <w:t>
улица 8, дома № 1, 2, 3, 4, 5, 6, 7, 8, 9, 10, 11, 12, 13, 14, 15, 16, 17, 18, 19, 20, 21, 22, 23, 24, 25, 26, 27, 28, 29, 30, 31, 32, 33, 34, 36, 37, 38, 39, 40, 41, 42, 43, 44, 45, 46, 47, 48;</w:t>
            </w:r>
          </w:p>
          <w:p>
            <w:pPr>
              <w:spacing w:after="20"/>
              <w:ind w:left="20"/>
              <w:jc w:val="both"/>
            </w:pPr>
            <w:r>
              <w:rPr>
                <w:rFonts w:ascii="Times New Roman"/>
                <w:b w:val="false"/>
                <w:i w:val="false"/>
                <w:color w:val="000000"/>
                <w:sz w:val="20"/>
              </w:rPr>
              <w:t>
улица 9, дома № 2, 3, 4, 5, 6, 7, 8, 9, 10, 11, 12, 13, 14, 15, 16, 17, 18, 19, 20, 21, 22, 23, 24, 25, 26, 27, 28, 29, 30, 31, 32, 33, 34, 35, 36, 37, 38, 39, 40, 41, 43, 44, 45, 46, 47, 48;</w:t>
            </w:r>
          </w:p>
          <w:p>
            <w:pPr>
              <w:spacing w:after="20"/>
              <w:ind w:left="20"/>
              <w:jc w:val="both"/>
            </w:pPr>
            <w:r>
              <w:rPr>
                <w:rFonts w:ascii="Times New Roman"/>
                <w:b w:val="false"/>
                <w:i w:val="false"/>
                <w:color w:val="000000"/>
                <w:sz w:val="20"/>
              </w:rPr>
              <w:t>
улица № 5, дома № 2, 30, 35А, 36, 60, 60Б, 62, 62Б, 71, 81;</w:t>
            </w:r>
          </w:p>
          <w:p>
            <w:pPr>
              <w:spacing w:after="20"/>
              <w:ind w:left="20"/>
              <w:jc w:val="both"/>
            </w:pPr>
            <w:r>
              <w:rPr>
                <w:rFonts w:ascii="Times New Roman"/>
                <w:b w:val="false"/>
                <w:i w:val="false"/>
                <w:color w:val="000000"/>
                <w:sz w:val="20"/>
              </w:rPr>
              <w:t>
улица № 6, дома № 8, 12, 16, 30, 32, 48А, 51, 60, 61Б, 66, 82;</w:t>
            </w:r>
          </w:p>
          <w:p>
            <w:pPr>
              <w:spacing w:after="20"/>
              <w:ind w:left="20"/>
              <w:jc w:val="both"/>
            </w:pPr>
            <w:r>
              <w:rPr>
                <w:rFonts w:ascii="Times New Roman"/>
                <w:b w:val="false"/>
                <w:i w:val="false"/>
                <w:color w:val="000000"/>
                <w:sz w:val="20"/>
              </w:rPr>
              <w:t>
улица Атп, дома № 1, 2, 3;</w:t>
            </w:r>
          </w:p>
          <w:p>
            <w:pPr>
              <w:spacing w:after="20"/>
              <w:ind w:left="20"/>
              <w:jc w:val="both"/>
            </w:pPr>
            <w:r>
              <w:rPr>
                <w:rFonts w:ascii="Times New Roman"/>
                <w:b w:val="false"/>
                <w:i w:val="false"/>
                <w:color w:val="000000"/>
                <w:sz w:val="20"/>
              </w:rPr>
              <w:t>
улица Әмина Өмірзақова, дома № 1, 1А, 1Б, 2, 2А, 3, 5, 5А, 7, 8, 9, 10, 11, 12, 13, 14, 15, 16, 17, 18, 19, 20, 21, 22, 23, 25, 26, 27, 28, 29, 30, 31, 32, 33, 34, 35, 36, 37, 38, 39, 41, 43, 44, 45, 46, 47, 48, 49, 49/1, 51, 53, 55, 57, 59, 61, 63, 67, 69, 71, 73, 75, 77, 79, 81, 83, 85, 87, 89, 91, 93, 95, 97, 99, 105, 107, 109, 111А, 111;</w:t>
            </w:r>
          </w:p>
          <w:p>
            <w:pPr>
              <w:spacing w:after="20"/>
              <w:ind w:left="20"/>
              <w:jc w:val="both"/>
            </w:pPr>
            <w:r>
              <w:rPr>
                <w:rFonts w:ascii="Times New Roman"/>
                <w:b w:val="false"/>
                <w:i w:val="false"/>
                <w:color w:val="000000"/>
                <w:sz w:val="20"/>
              </w:rPr>
              <w:t>
улица Бала Ораз, дома № 1, 1А, 3, 5, 7, 9, 11, 13, 15, 17, 19, 21, 23, 37;</w:t>
            </w:r>
          </w:p>
          <w:p>
            <w:pPr>
              <w:spacing w:after="20"/>
              <w:ind w:left="20"/>
              <w:jc w:val="both"/>
            </w:pPr>
            <w:r>
              <w:rPr>
                <w:rFonts w:ascii="Times New Roman"/>
                <w:b w:val="false"/>
                <w:i w:val="false"/>
                <w:color w:val="000000"/>
                <w:sz w:val="20"/>
              </w:rPr>
              <w:t>
улица Береген Жоламанов, дома № 1, 1/1, 1/2, 1А, 2, 2/2, 3, 3/1, 4/1, 4/2, 6, 7/1, 7/2, 8, 9А, 9, 10, 11, 13/1, 13/2, 15, 15/2;</w:t>
            </w:r>
          </w:p>
          <w:p>
            <w:pPr>
              <w:spacing w:after="20"/>
              <w:ind w:left="20"/>
              <w:jc w:val="both"/>
            </w:pPr>
            <w:r>
              <w:rPr>
                <w:rFonts w:ascii="Times New Roman"/>
                <w:b w:val="false"/>
                <w:i w:val="false"/>
                <w:color w:val="000000"/>
                <w:sz w:val="20"/>
              </w:rPr>
              <w:t>
улица Ғабиден Мұстафин, дома № 1, 1А, 3, 3А, 3Б, 5, 5А, 7, 7А, 9, 9А, 11, 12, 13, 15, 18, 18Б, 18А, 19, 20, 20А, 21, 22, 23, 24, 25, 26, 27, 28, 29, 30, 31, 32, 33, 33А, 33Б, 34, 34А, 35, 36, 36А, 37, 38, 39, 40, 41, 42, 43, 44, 45, 46, 47, 48, 49, 50, 51, 52, 53, 53А, 54, 55, 56, 57А, 57Б, 58, 59, 60, 61, 62, 63, 64, 64А, 65, 66, 66А, 67, 68, 69, 69/1, 70, 71, 72, 73, 74, 75, 76, 77, 78, 79, 80, 81, 84, 86, 251, 269;</w:t>
            </w:r>
          </w:p>
          <w:p>
            <w:pPr>
              <w:spacing w:after="20"/>
              <w:ind w:left="20"/>
              <w:jc w:val="both"/>
            </w:pPr>
            <w:r>
              <w:rPr>
                <w:rFonts w:ascii="Times New Roman"/>
                <w:b w:val="false"/>
                <w:i w:val="false"/>
                <w:color w:val="000000"/>
                <w:sz w:val="20"/>
              </w:rPr>
              <w:t>
улица Есет Би, дома № 1, 1А, 2, 2А, 3, 4, 5, 6, 7, 8, 9, 10, 11, 12, 13, 14, 15, 16, 17, 18;</w:t>
            </w:r>
          </w:p>
          <w:p>
            <w:pPr>
              <w:spacing w:after="20"/>
              <w:ind w:left="20"/>
              <w:jc w:val="both"/>
            </w:pPr>
            <w:r>
              <w:rPr>
                <w:rFonts w:ascii="Times New Roman"/>
                <w:b w:val="false"/>
                <w:i w:val="false"/>
                <w:color w:val="000000"/>
                <w:sz w:val="20"/>
              </w:rPr>
              <w:t>
улица Қабиболла Сыдиықов, дома № 1, 1А, 1Б, 2, 3, 4, 5, 6, 7, 8, 9, 10, 11, 12, 13, 14, 15, 16, 17, 18, 19, 20, 21, 22, 23, 24, 25, 26, 27, 28, 29, 30, 31, 32, 33, 35, 36, 36А, 37, 38, 39, 40, 41, 41Б, 41В, 42, 43, 44, 45, 46, 47, 48, 49, 50, 51, 52, 53, 54, 55, 56, 57, 59, 61, 63, 65, 67, 69, 69А, 69Б, 71А, 71Б, 73, 75, 77, 79, 81, 83, 85, 87, 89, 91, 93, 159;</w:t>
            </w:r>
          </w:p>
          <w:p>
            <w:pPr>
              <w:spacing w:after="20"/>
              <w:ind w:left="20"/>
              <w:jc w:val="both"/>
            </w:pPr>
            <w:r>
              <w:rPr>
                <w:rFonts w:ascii="Times New Roman"/>
                <w:b w:val="false"/>
                <w:i w:val="false"/>
                <w:color w:val="000000"/>
                <w:sz w:val="20"/>
              </w:rPr>
              <w:t>
улица Мақаш Бекмағамбетұлы, дома № 1, 3, 4, 5, 6, 7, 8, 10, 12, 14, 15, 16, 17, 18, 19, 20, 21, 22, 23, 24, 25, 26, 27, 28, 29, 30, 31, 32, 34, 35, 35А, 36, 37, 38, 39, 40, 41, 42, 44, 46, 47, 48, 49, 50, 51, 51, Корпус 1, 51, Корпус 1, Блок 1, 52, 53, 55, 56, 57, 58, 61, 62А, 62В, 63, 63А, 64, 65, 65А, 66, 67, 68, 69, 70, 72, 73, 74, 75, 76, 77, 78, 79, 80, 82, 83, 85;</w:t>
            </w:r>
          </w:p>
          <w:p>
            <w:pPr>
              <w:spacing w:after="20"/>
              <w:ind w:left="20"/>
              <w:jc w:val="both"/>
            </w:pPr>
            <w:r>
              <w:rPr>
                <w:rFonts w:ascii="Times New Roman"/>
                <w:b w:val="false"/>
                <w:i w:val="false"/>
                <w:color w:val="000000"/>
                <w:sz w:val="20"/>
              </w:rPr>
              <w:t>
улица Насихат Сүгірұлы, дома № 1, 1А, 1Б, 3, 3А, 5, 5А, 7, 7А, 9, 11, 13, 15, 17, 25А, 322;</w:t>
            </w:r>
          </w:p>
          <w:p>
            <w:pPr>
              <w:spacing w:after="20"/>
              <w:ind w:left="20"/>
              <w:jc w:val="both"/>
            </w:pPr>
            <w:r>
              <w:rPr>
                <w:rFonts w:ascii="Times New Roman"/>
                <w:b w:val="false"/>
                <w:i w:val="false"/>
                <w:color w:val="000000"/>
                <w:sz w:val="20"/>
              </w:rPr>
              <w:t>
улица Сейтек Күйші, дома № 1, 2, 3, 4, 5, 6, 7, 8, 9, 10, 13, 14, 15, 17, 18, 18А, 19, 20, 21, 22, 23, 24, 25, 26, 27, 28, 29, 31, 33, 34, 35, 36, 37, 38, 39, 40, 41, 42, 43, 44, 45, 46, 47, 48, 49, 50, 51, 52, 53, 54, 55, 56, 57, 58, 59, 59А, 61, 61А, 61В, 62, 63, 64, 65, 66, 67, 68, 69, 70, 71, 72, 73, 74, 75, 76, 77, 78, 79, 80, 81, 84, 86, 88, 92, 94, 96, 98, 100, 102, 104, 106, 108, 110;</w:t>
            </w:r>
          </w:p>
          <w:p>
            <w:pPr>
              <w:spacing w:after="20"/>
              <w:ind w:left="20"/>
              <w:jc w:val="both"/>
            </w:pPr>
            <w:r>
              <w:rPr>
                <w:rFonts w:ascii="Times New Roman"/>
                <w:b w:val="false"/>
                <w:i w:val="false"/>
                <w:color w:val="000000"/>
                <w:sz w:val="20"/>
              </w:rPr>
              <w:t>
улица Сұлтанмахмұт Торайғыров, дома № 1, 1А, 1Б, 2, 2А, 3, 3А, 4, 4А, 5, 5А, 6, 6А, 7, 8, 9, 9А, 10, 11, 12, 13, 14, 15, 16, 16А, 17, 18, 19, 20, 21, 22, 23, 24, 25, 26, 27, 28, 29, 30, 31, 32, 33, 34, 35, 36, 37, 38, 39, 40А, 41, 41А, 41Б, 43, 44, 45, 46, 47, 48, 49, 50, 51, 52, 54, 55, 56, 57, 58, 59, 60, 61, 62, 63А, 64, 65, 65А, 65Б, 66, 67, 68, 70, 70А, 71, 72, 73, 74, 75, 76, 77, 78, 79, 80, 81, 82, 83, 84, 85, 86, 87, 88, 90, 92, 92А,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Мирас, улица Зейнолла Көшәлиев, строение 23, здание коммунального государственного учреждения "Школа-гимназия № 36"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Мұнайшы,Проезд № 1, дома № 3, 22;</w:t>
            </w:r>
          </w:p>
          <w:p>
            <w:pPr>
              <w:spacing w:after="20"/>
              <w:ind w:left="20"/>
              <w:jc w:val="both"/>
            </w:pPr>
            <w:r>
              <w:rPr>
                <w:rFonts w:ascii="Times New Roman"/>
                <w:b w:val="false"/>
                <w:i w:val="false"/>
                <w:color w:val="000000"/>
                <w:sz w:val="20"/>
              </w:rPr>
              <w:t>
Проезд № 2, дома № 1, 5, 7, 9, 11;</w:t>
            </w:r>
          </w:p>
          <w:p>
            <w:pPr>
              <w:spacing w:after="20"/>
              <w:ind w:left="20"/>
              <w:jc w:val="both"/>
            </w:pPr>
            <w:r>
              <w:rPr>
                <w:rFonts w:ascii="Times New Roman"/>
                <w:b w:val="false"/>
                <w:i w:val="false"/>
                <w:color w:val="000000"/>
                <w:sz w:val="20"/>
              </w:rPr>
              <w:t>
улица 4, дома № 4, 5;</w:t>
            </w:r>
          </w:p>
          <w:p>
            <w:pPr>
              <w:spacing w:after="20"/>
              <w:ind w:left="20"/>
              <w:jc w:val="both"/>
            </w:pPr>
            <w:r>
              <w:rPr>
                <w:rFonts w:ascii="Times New Roman"/>
                <w:b w:val="false"/>
                <w:i w:val="false"/>
                <w:color w:val="000000"/>
                <w:sz w:val="20"/>
              </w:rPr>
              <w:t>
улица № 1, дома № 1, 2, 3, 4, 5, 6, 7, 8, 9, 10, 11, 12, 13, 14, 17, 18, 19, 19А, 20, 21, 22, 23, 24, 26, 27, 28, 29, 30, 31, 32, 33, 35, 37, 39, 40, 41, 42, 44, 46;</w:t>
            </w:r>
          </w:p>
          <w:p>
            <w:pPr>
              <w:spacing w:after="20"/>
              <w:ind w:left="20"/>
              <w:jc w:val="both"/>
            </w:pPr>
            <w:r>
              <w:rPr>
                <w:rFonts w:ascii="Times New Roman"/>
                <w:b w:val="false"/>
                <w:i w:val="false"/>
                <w:color w:val="000000"/>
                <w:sz w:val="20"/>
              </w:rPr>
              <w:t>
улица № 10, дома № 2, 4, 10, 12, 14, 28, 28А, 28Б, 30, 32, 34, 34А, 36, 38, 40, 42, 44, 46, 46А, 48, 48А, 52, 54, 56, 56А, 58;</w:t>
            </w:r>
          </w:p>
          <w:p>
            <w:pPr>
              <w:spacing w:after="20"/>
              <w:ind w:left="20"/>
              <w:jc w:val="both"/>
            </w:pPr>
            <w:r>
              <w:rPr>
                <w:rFonts w:ascii="Times New Roman"/>
                <w:b w:val="false"/>
                <w:i w:val="false"/>
                <w:color w:val="000000"/>
                <w:sz w:val="20"/>
              </w:rPr>
              <w:t>
улица № 11, дома № 1, 2, 3, 4, 5, 6, 7, 8, 9, 10, 11, 13, 14, 15, 16, 17, 18, 19, 20, 21, 22, 23, 24, 25, 26, 27, 27А, 28;</w:t>
            </w:r>
          </w:p>
          <w:p>
            <w:pPr>
              <w:spacing w:after="20"/>
              <w:ind w:left="20"/>
              <w:jc w:val="both"/>
            </w:pPr>
            <w:r>
              <w:rPr>
                <w:rFonts w:ascii="Times New Roman"/>
                <w:b w:val="false"/>
                <w:i w:val="false"/>
                <w:color w:val="000000"/>
                <w:sz w:val="20"/>
              </w:rPr>
              <w:t>
улица № 12, дома № 1, 2, 3, 4, 5, 6, 7, 9, 10, 10А, 11, 12, 13, 15, 16, 17, 18, 19, 20, 21, 22, 23, 24, 25, 26, 27, 28;</w:t>
            </w:r>
          </w:p>
          <w:p>
            <w:pPr>
              <w:spacing w:after="20"/>
              <w:ind w:left="20"/>
              <w:jc w:val="both"/>
            </w:pPr>
            <w:r>
              <w:rPr>
                <w:rFonts w:ascii="Times New Roman"/>
                <w:b w:val="false"/>
                <w:i w:val="false"/>
                <w:color w:val="000000"/>
                <w:sz w:val="20"/>
              </w:rPr>
              <w:t>
улица № 13, дома № 1, 2, 3, 4, 5, 6, 7, 8, 8А, 9, 10, 10А, 11, 12, 13, 14, 15, 15А, 16, 17, 18, 19, 20, 21, 22, 23, 24, 25, 26, 27, 30;</w:t>
            </w:r>
          </w:p>
          <w:p>
            <w:pPr>
              <w:spacing w:after="20"/>
              <w:ind w:left="20"/>
              <w:jc w:val="both"/>
            </w:pPr>
            <w:r>
              <w:rPr>
                <w:rFonts w:ascii="Times New Roman"/>
                <w:b w:val="false"/>
                <w:i w:val="false"/>
                <w:color w:val="000000"/>
                <w:sz w:val="20"/>
              </w:rPr>
              <w:t>
улица № 14, дома № 1, 3, 11, 13, 17, 19, 21, 21А, 23, 25, 25А, 25Б;</w:t>
            </w:r>
          </w:p>
          <w:p>
            <w:pPr>
              <w:spacing w:after="20"/>
              <w:ind w:left="20"/>
              <w:jc w:val="both"/>
            </w:pPr>
            <w:r>
              <w:rPr>
                <w:rFonts w:ascii="Times New Roman"/>
                <w:b w:val="false"/>
                <w:i w:val="false"/>
                <w:color w:val="000000"/>
                <w:sz w:val="20"/>
              </w:rPr>
              <w:t>
улица № 15, дома № 2, 2А, 4, 5, 6, 8, 12, 14, 16, 18, 20, 22, 24, 26, 28, 30, 32;</w:t>
            </w:r>
          </w:p>
          <w:p>
            <w:pPr>
              <w:spacing w:after="20"/>
              <w:ind w:left="20"/>
              <w:jc w:val="both"/>
            </w:pPr>
            <w:r>
              <w:rPr>
                <w:rFonts w:ascii="Times New Roman"/>
                <w:b w:val="false"/>
                <w:i w:val="false"/>
                <w:color w:val="000000"/>
                <w:sz w:val="20"/>
              </w:rPr>
              <w:t>
улица № 2, дома № 1, 4, 24;</w:t>
            </w:r>
          </w:p>
          <w:p>
            <w:pPr>
              <w:spacing w:after="20"/>
              <w:ind w:left="20"/>
              <w:jc w:val="both"/>
            </w:pPr>
            <w:r>
              <w:rPr>
                <w:rFonts w:ascii="Times New Roman"/>
                <w:b w:val="false"/>
                <w:i w:val="false"/>
                <w:color w:val="000000"/>
                <w:sz w:val="20"/>
              </w:rPr>
              <w:t>
улица № 3, дома № 1, 3, 4, 5, 6, 7, 8, 9, 10, 11, 12, 13, 15, 16, 17, 18, 19, 20, 21, 21А, 21А/1, 22, 23, 24, 25, 26, 27, 28, 29, 30, 32, 33, 35, 37, 38, 39, 39А, 41, 41А, 43, 45, 47;</w:t>
            </w:r>
          </w:p>
          <w:p>
            <w:pPr>
              <w:spacing w:after="20"/>
              <w:ind w:left="20"/>
              <w:jc w:val="both"/>
            </w:pPr>
            <w:r>
              <w:rPr>
                <w:rFonts w:ascii="Times New Roman"/>
                <w:b w:val="false"/>
                <w:i w:val="false"/>
                <w:color w:val="000000"/>
                <w:sz w:val="20"/>
              </w:rPr>
              <w:t>
улица № 5, дома № 1А, 1Б, 2, 3, 4, 5, 6, 7, 8, 10, 11, 12, 13, 14, 16, 17, 18, 19, 20, 21, 22, 23, 24, 26, 70, 80;</w:t>
            </w:r>
          </w:p>
          <w:p>
            <w:pPr>
              <w:spacing w:after="20"/>
              <w:ind w:left="20"/>
              <w:jc w:val="both"/>
            </w:pPr>
            <w:r>
              <w:rPr>
                <w:rFonts w:ascii="Times New Roman"/>
                <w:b w:val="false"/>
                <w:i w:val="false"/>
                <w:color w:val="000000"/>
                <w:sz w:val="20"/>
              </w:rPr>
              <w:t>
улица № 6, дома № 2, 3, 5, 7, 8, 9, 10, 11, 13, 15, 16, 17, 18, 19, 19А, 20А, 21, 23, 24, 25, 26, 27, 28, 30, 36, 149, 149А;</w:t>
            </w:r>
          </w:p>
          <w:p>
            <w:pPr>
              <w:spacing w:after="20"/>
              <w:ind w:left="20"/>
              <w:jc w:val="both"/>
            </w:pPr>
            <w:r>
              <w:rPr>
                <w:rFonts w:ascii="Times New Roman"/>
                <w:b w:val="false"/>
                <w:i w:val="false"/>
                <w:color w:val="000000"/>
                <w:sz w:val="20"/>
              </w:rPr>
              <w:t>
улица № 7, дома № 1, 2, 3, 4, 5, 6, 7, 10, 12, 14, 14А;</w:t>
            </w:r>
          </w:p>
          <w:p>
            <w:pPr>
              <w:spacing w:after="20"/>
              <w:ind w:left="20"/>
              <w:jc w:val="both"/>
            </w:pPr>
            <w:r>
              <w:rPr>
                <w:rFonts w:ascii="Times New Roman"/>
                <w:b w:val="false"/>
                <w:i w:val="false"/>
                <w:color w:val="000000"/>
                <w:sz w:val="20"/>
              </w:rPr>
              <w:t>
улица № 8, дома № 5, 9, 12, 13, 17, 23, 25;</w:t>
            </w:r>
          </w:p>
          <w:p>
            <w:pPr>
              <w:spacing w:after="20"/>
              <w:ind w:left="20"/>
              <w:jc w:val="both"/>
            </w:pPr>
            <w:r>
              <w:rPr>
                <w:rFonts w:ascii="Times New Roman"/>
                <w:b w:val="false"/>
                <w:i w:val="false"/>
                <w:color w:val="000000"/>
                <w:sz w:val="20"/>
              </w:rPr>
              <w:t>
улица № 9, дома № 1, 3, 11;</w:t>
            </w:r>
          </w:p>
          <w:p>
            <w:pPr>
              <w:spacing w:after="20"/>
              <w:ind w:left="20"/>
              <w:jc w:val="both"/>
            </w:pPr>
            <w:r>
              <w:rPr>
                <w:rFonts w:ascii="Times New Roman"/>
                <w:b w:val="false"/>
                <w:i w:val="false"/>
                <w:color w:val="000000"/>
                <w:sz w:val="20"/>
              </w:rPr>
              <w:t>
Микрорайон Геолог,Садоводческое общество Геолог, дома № 14, 22, 30, 32, 34, 50, 51, 52, 54, 61, 74, 90, 105, 106, 113, 146, 161, 184, 203, 251, 291, 309, 313, 317А;</w:t>
            </w:r>
          </w:p>
          <w:p>
            <w:pPr>
              <w:spacing w:after="20"/>
              <w:ind w:left="20"/>
              <w:jc w:val="both"/>
            </w:pPr>
            <w:r>
              <w:rPr>
                <w:rFonts w:ascii="Times New Roman"/>
                <w:b w:val="false"/>
                <w:i w:val="false"/>
                <w:color w:val="000000"/>
                <w:sz w:val="20"/>
              </w:rPr>
              <w:t>
Садовое общество Геофизик, дома № 6, 9, 12, 14, 17, 25, 34, 42;</w:t>
            </w:r>
          </w:p>
          <w:p>
            <w:pPr>
              <w:spacing w:after="20"/>
              <w:ind w:left="20"/>
              <w:jc w:val="both"/>
            </w:pPr>
            <w:r>
              <w:rPr>
                <w:rFonts w:ascii="Times New Roman"/>
                <w:b w:val="false"/>
                <w:i w:val="false"/>
                <w:color w:val="000000"/>
                <w:sz w:val="20"/>
              </w:rPr>
              <w:t>
Садовое общество Жігер, дома № 3, 5, 7, 12Б, 15, 16, 17, 19, 26;</w:t>
            </w:r>
          </w:p>
          <w:p>
            <w:pPr>
              <w:spacing w:after="20"/>
              <w:ind w:left="20"/>
              <w:jc w:val="both"/>
            </w:pPr>
            <w:r>
              <w:rPr>
                <w:rFonts w:ascii="Times New Roman"/>
                <w:b w:val="false"/>
                <w:i w:val="false"/>
                <w:color w:val="000000"/>
                <w:sz w:val="20"/>
              </w:rPr>
              <w:t>
Садовое общество Құрылыс, дома № 2, № 4, № 43, № 5, № 60, № 8, 1, 6, 12;</w:t>
            </w:r>
          </w:p>
          <w:p>
            <w:pPr>
              <w:spacing w:after="20"/>
              <w:ind w:left="20"/>
              <w:jc w:val="both"/>
            </w:pPr>
            <w:r>
              <w:rPr>
                <w:rFonts w:ascii="Times New Roman"/>
                <w:b w:val="false"/>
                <w:i w:val="false"/>
                <w:color w:val="000000"/>
                <w:sz w:val="20"/>
              </w:rPr>
              <w:t>
Садовое общество Строитель, дома № 1, 1Б, 2, 2Б, 3, 4, 5, 5А, 5Б, 7, 8, 9, 10, 11, 11А, 12, 13, 13А, 14, 15, 15А, 16, 17, 18, 18А, 18Б, 19, 19Б, 20, 20Б, 21, 22Б, 23, 24, 24А, 24Б, 25, 25А, 26, 26А, 26Б, 27, 27А, 27Б, 28, 28А, 29, 29А, 29Б, 29Г, 30, 30А, 31А, 31Б, 32, 32А, 33А, 34, 34Б, 35, 35А, 35Б, 36, 36А, 36Б, 37, 38, 39, 39А, 40, 41, 42, 43, 44, 44А, 46, 47, 48, 49, 50, 51, 52, 53, 54Б, 56, 57, 58, 59, 60, 61, 62, 63, 65, 66, 67, 68, 69, 70, 71, 72, 73, 74, 75, 76, 77, 78, 79, 79А, 80, 81, 82, 84, 85, 86, 89, 90, 92, 93А, 93Б, 94, 94А, 95, 96, 97, 98, 99, 100, 101, 102, 103, 104, 105, 106, 107, 108, 109, 110, 112, 113, 114, 115, 118, 122, 132, 135, 142, 179А, 217, 226, 279, 293, 294, 295, 296, 297, 306, 318;</w:t>
            </w:r>
          </w:p>
          <w:p>
            <w:pPr>
              <w:spacing w:after="20"/>
              <w:ind w:left="20"/>
              <w:jc w:val="both"/>
            </w:pPr>
            <w:r>
              <w:rPr>
                <w:rFonts w:ascii="Times New Roman"/>
                <w:b w:val="false"/>
                <w:i w:val="false"/>
                <w:color w:val="000000"/>
                <w:sz w:val="20"/>
              </w:rPr>
              <w:t>
Садовое общество Энергетик-2, дома № 1, 2, 3, 4, 5, 7, 8, 9, 10, 11, 13, 14, 15, 16, 17, 18, 19, 20, 21, 22, 23, 24, 25, 27, 28, 29, 30, 31, 32, 33, 34, 35, 36, 37, 38, 40, 42, 43, 44, 45, 46, 47, 49, 49А, 50, 51, 52;</w:t>
            </w:r>
          </w:p>
          <w:p>
            <w:pPr>
              <w:spacing w:after="20"/>
              <w:ind w:left="20"/>
              <w:jc w:val="both"/>
            </w:pPr>
            <w:r>
              <w:rPr>
                <w:rFonts w:ascii="Times New Roman"/>
                <w:b w:val="false"/>
                <w:i w:val="false"/>
                <w:color w:val="000000"/>
                <w:sz w:val="20"/>
              </w:rPr>
              <w:t>
улица Айтбай Әлжанов, дома № 1, 1/1, 1/2, 1Б, 1В, 1Г, 1Д, 1Е, 1А, 2, 2А, 2Б, 2В, 3, 3А, 4, 4/1, 5, 6/2, 10, 15, 21, 23, 66А;</w:t>
            </w:r>
          </w:p>
          <w:p>
            <w:pPr>
              <w:spacing w:after="20"/>
              <w:ind w:left="20"/>
              <w:jc w:val="both"/>
            </w:pPr>
            <w:r>
              <w:rPr>
                <w:rFonts w:ascii="Times New Roman"/>
                <w:b w:val="false"/>
                <w:i w:val="false"/>
                <w:color w:val="000000"/>
                <w:sz w:val="20"/>
              </w:rPr>
              <w:t>
улица Ануарбек Аккулов, дома № 37, 37/1, 38, 39, 39А, 40, 41, 42, 42А, 42/1, 43, 44, 45, 46, 47, 47/1, 47А, 47Б, 48, 49, 50, 51;</w:t>
            </w:r>
          </w:p>
          <w:p>
            <w:pPr>
              <w:spacing w:after="20"/>
              <w:ind w:left="20"/>
              <w:jc w:val="both"/>
            </w:pPr>
            <w:r>
              <w:rPr>
                <w:rFonts w:ascii="Times New Roman"/>
                <w:b w:val="false"/>
                <w:i w:val="false"/>
                <w:color w:val="000000"/>
                <w:sz w:val="20"/>
              </w:rPr>
              <w:t>
улица Жайлаутөбе, дома № 1, 1А, 2, 3, 4, 5, 6, 9, 11, 11А, 20, 20А, 30, 42;</w:t>
            </w:r>
          </w:p>
          <w:p>
            <w:pPr>
              <w:spacing w:after="20"/>
              <w:ind w:left="20"/>
              <w:jc w:val="both"/>
            </w:pPr>
            <w:r>
              <w:rPr>
                <w:rFonts w:ascii="Times New Roman"/>
                <w:b w:val="false"/>
                <w:i w:val="false"/>
                <w:color w:val="000000"/>
                <w:sz w:val="20"/>
              </w:rPr>
              <w:t>
улица Жаналы, дома № 1, 1А, 1Б, 1Г, 1Д, 1/1, 1/2, 2, 2/1, 2А, 2Б, 3, 3/1, 3А, 4, 4А, 5, 5/1, 5А, 6, 7, 7/1, 7А, 8, 8А, 8В, 8Г, 8Д, 9, 9/1, 9А, 9Б, 9В, 9Е, 10, 10А, 10Б, 10В, 10Д, 10Е, 10К, 11, 11А, 12, 12А, 12Б, 13, 13/1, 13/2, 14, 15, 15/1, 15Б, 15В, 15Г, 15Д, 15Е, 16, 16/1, 17Б, 17В, 17Г, 18, 18/1, 18А, 18Б, 18В, 18Г, 18Д, 19, 20, 20/1, 20/2, 21, 22, 22/1, 23, 24/1, 24/2, 25, 25/1, 26, 26/1, 27, 27/1, 27А, 27Б, 27Е, 28, 28/1, 28А, 28Б, 28Г, 29, 29/2, 30, 31, 31А, 32, 33, 34, 35, 35А, 36, 36А, 37, 38, 38А, 39, 44, 46, 48, 49, 50, 50А, 50Б, 50В, 50Г, 52А, 53, 54, 54А, 55, 56, 56А, 57, 58, 59, 59А, 60, 61, 62, 62А, 63, 64, 65, 65/1, 65А, 65Б, 65В, 66, 68, 70, 72, 74, 76, 78, 80, 82, 82А, 84, 84А, 86, 86А, 88, 90, 92, 94, 96, 98, 100, 102, 104, 112, 114, 187, 241;</w:t>
            </w:r>
          </w:p>
          <w:p>
            <w:pPr>
              <w:spacing w:after="20"/>
              <w:ind w:left="20"/>
              <w:jc w:val="both"/>
            </w:pPr>
            <w:r>
              <w:rPr>
                <w:rFonts w:ascii="Times New Roman"/>
                <w:b w:val="false"/>
                <w:i w:val="false"/>
                <w:color w:val="000000"/>
                <w:sz w:val="20"/>
              </w:rPr>
              <w:t>
улица Жұмабек Тәшенев, дома № 1, 1, Корпус 3, 1А, 1Б, 2, 2, Корпус 17, 3, 3/2, 4, 4А, 4Б, 4В, 5, 6, 7, 7А, 8, 9, 10, 11, 11А, 11Б, 12, 12Б, 13, 13А, 14, 14А, 15, 16, 16А, 17, 17/1, 18, 19, 19А, 19Б, 20, 20А, 21, 22, 23, 24, 24А, 24Б, 25, 27, 28, 28/1, 28А, 28Б, 29, 29А, 30, 32, 34, 35, 35А, 37, 38, 38А, 38Б, 39, 41, 41А, 43, 44, 44А, 44Б, 44В, 46, 47, 48, 48А, 48Б, 51, 51А, 55, 58, 66, 80, 80А, 81, 81А, 82, 82А, 83, 84, 84А, 85, 86, 86А, 87, 88, 88А, 89, 90, 90А, 91, 92, 92А, 93, 94, 94А, 95, 95А, 96, 96А, 96Б, 97, 98, 99, 100, 101, 102, 103, 104, 105, 106, 107, 108, 110, 111, 112, 113, 114, 115, 116, 117, 118, 119, 120, 121, 122, 123, 124, 126, 127, 128, 129, 130, 131, 132, 133, 134, 135, 136, 137, 138, 139, 140, 140А, 141, 142, 143, 144, 145, 146, 147, 148, 149, 150, 151, 151А, 151Б, 152, 152А;</w:t>
            </w:r>
          </w:p>
          <w:p>
            <w:pPr>
              <w:spacing w:after="20"/>
              <w:ind w:left="20"/>
              <w:jc w:val="both"/>
            </w:pPr>
            <w:r>
              <w:rPr>
                <w:rFonts w:ascii="Times New Roman"/>
                <w:b w:val="false"/>
                <w:i w:val="false"/>
                <w:color w:val="000000"/>
                <w:sz w:val="20"/>
              </w:rPr>
              <w:t>
Микрорайон Мирас,Проезд Дәнеш Рақышев, дома № 1, 2А, 3, 4, 5, 6, 7, 8, 9, 11, 12, 13, 14, 15, 16, 18, 23, 27, 30;</w:t>
            </w:r>
          </w:p>
          <w:p>
            <w:pPr>
              <w:spacing w:after="20"/>
              <w:ind w:left="20"/>
              <w:jc w:val="both"/>
            </w:pPr>
            <w:r>
              <w:rPr>
                <w:rFonts w:ascii="Times New Roman"/>
                <w:b w:val="false"/>
                <w:i w:val="false"/>
                <w:color w:val="000000"/>
                <w:sz w:val="20"/>
              </w:rPr>
              <w:t>
Проезд Ұзақ күйші, дома № 1, 2, 3, 4, 5, 6, 7, 8;</w:t>
            </w:r>
          </w:p>
          <w:p>
            <w:pPr>
              <w:spacing w:after="20"/>
              <w:ind w:left="20"/>
              <w:jc w:val="both"/>
            </w:pPr>
            <w:r>
              <w:rPr>
                <w:rFonts w:ascii="Times New Roman"/>
                <w:b w:val="false"/>
                <w:i w:val="false"/>
                <w:color w:val="000000"/>
                <w:sz w:val="20"/>
              </w:rPr>
              <w:t>
улица Абай Құнанбаев, дома № 1, 1Б, 3, 3А, 4, 4А, 5, 7, 8А, 9, 13А, 16, 18, 18А, 18Б, 21, 23, 24, 25, 25А, 25Б, 28, 28А, 30, 32;</w:t>
            </w:r>
          </w:p>
          <w:p>
            <w:pPr>
              <w:spacing w:after="20"/>
              <w:ind w:left="20"/>
              <w:jc w:val="both"/>
            </w:pPr>
            <w:r>
              <w:rPr>
                <w:rFonts w:ascii="Times New Roman"/>
                <w:b w:val="false"/>
                <w:i w:val="false"/>
                <w:color w:val="000000"/>
                <w:sz w:val="20"/>
              </w:rPr>
              <w:t>
улица Абдрахман Тоқсанбаев, дома № 1, 2, 3, 4, 5, 6, 7, 8, 10, 11, 12, 13, 14, 15, 16, 17, 18, 19, 20, 21, 22, 23, 24, 25, 26, 27, 28, 29, 30, 31, 32, 33, 34, 35, 36, 37, 38, 39, 41, 41А, 42, 43, 44;</w:t>
            </w:r>
          </w:p>
          <w:p>
            <w:pPr>
              <w:spacing w:after="20"/>
              <w:ind w:left="20"/>
              <w:jc w:val="both"/>
            </w:pPr>
            <w:r>
              <w:rPr>
                <w:rFonts w:ascii="Times New Roman"/>
                <w:b w:val="false"/>
                <w:i w:val="false"/>
                <w:color w:val="000000"/>
                <w:sz w:val="20"/>
              </w:rPr>
              <w:t>
улица Бөкей Хан, дома № 1, 1А, 2, 3, 4, 5, 6, 7, 8, 8А, 9, 10, 11, 12, 13, 14, 15, 16, 17, 19, 21, 23, 24, 26, 28;</w:t>
            </w:r>
          </w:p>
          <w:p>
            <w:pPr>
              <w:spacing w:after="20"/>
              <w:ind w:left="20"/>
              <w:jc w:val="both"/>
            </w:pPr>
            <w:r>
              <w:rPr>
                <w:rFonts w:ascii="Times New Roman"/>
                <w:b w:val="false"/>
                <w:i w:val="false"/>
                <w:color w:val="000000"/>
                <w:sz w:val="20"/>
              </w:rPr>
              <w:t>
улица Зейнолла Көшәлиев, дома № 1, 2, 3, 3А, 4, 4А, 5, 7, 8, 9, 10, 11, 12, 13, 14, 15, 16, 17, 18, 19, 19А, 20, 21, 22, 23, 24, 25, 26, 27, 28, 29, 30, 31, 32, 34, 35, 36, 38, 40, 42, 44, 46, 48, 50, 52, 54, 336;</w:t>
            </w:r>
          </w:p>
          <w:p>
            <w:pPr>
              <w:spacing w:after="20"/>
              <w:ind w:left="20"/>
              <w:jc w:val="both"/>
            </w:pPr>
            <w:r>
              <w:rPr>
                <w:rFonts w:ascii="Times New Roman"/>
                <w:b w:val="false"/>
                <w:i w:val="false"/>
                <w:color w:val="000000"/>
                <w:sz w:val="20"/>
              </w:rPr>
              <w:t>
улица Мұқат Мұсаев, дома № 1, 3, 4, 5, 6, 7, 8, 8А, 9, 10, 11, 12, 13, 14, 15, 16, 17, 18, 19, 20, 21, 22, 23, 24, 25, 26, 27, 28, 29, 30, 31, 32, 33, 34, 35, 36, 37, 39, 40, 41, 42, 43, 44, 46;</w:t>
            </w:r>
          </w:p>
          <w:p>
            <w:pPr>
              <w:spacing w:after="20"/>
              <w:ind w:left="20"/>
              <w:jc w:val="both"/>
            </w:pPr>
            <w:r>
              <w:rPr>
                <w:rFonts w:ascii="Times New Roman"/>
                <w:b w:val="false"/>
                <w:i w:val="false"/>
                <w:color w:val="000000"/>
                <w:sz w:val="20"/>
              </w:rPr>
              <w:t>
улица Төле би, дома № 1, 3, 3А, 5, 6, 7, 8, 9, 10, 10А, 11, 12, 13, 15, 17, 18, 18/1, 18А, 19, 20, 20А, 20Б, 21, 25, 26, 26А, 28, 28А, 29, 30, 30А, 30Б, 31, 32, 33, 37, 39, 41, 43, 45, 47, 49, 51, 53, 55, 57, 160;</w:t>
            </w:r>
          </w:p>
          <w:p>
            <w:pPr>
              <w:spacing w:after="20"/>
              <w:ind w:left="20"/>
              <w:jc w:val="both"/>
            </w:pPr>
            <w:r>
              <w:rPr>
                <w:rFonts w:ascii="Times New Roman"/>
                <w:b w:val="false"/>
                <w:i w:val="false"/>
                <w:color w:val="000000"/>
                <w:sz w:val="20"/>
              </w:rPr>
              <w:t>
сельский округ Геолог, село Геолог, дома № 35, 65, 66;</w:t>
            </w:r>
          </w:p>
          <w:p>
            <w:pPr>
              <w:spacing w:after="20"/>
              <w:ind w:left="20"/>
              <w:jc w:val="both"/>
            </w:pPr>
            <w:r>
              <w:rPr>
                <w:rFonts w:ascii="Times New Roman"/>
                <w:b w:val="false"/>
                <w:i w:val="false"/>
                <w:color w:val="000000"/>
                <w:sz w:val="20"/>
              </w:rPr>
              <w:t>
сельский округ Кеңөзек, село Тасқала, Садоводческое общество Строитель – П, дом № 6Б;</w:t>
            </w:r>
          </w:p>
          <w:p>
            <w:pPr>
              <w:spacing w:after="20"/>
              <w:ind w:left="20"/>
              <w:jc w:val="both"/>
            </w:pPr>
            <w:r>
              <w:rPr>
                <w:rFonts w:ascii="Times New Roman"/>
                <w:b w:val="false"/>
                <w:i w:val="false"/>
                <w:color w:val="000000"/>
                <w:sz w:val="20"/>
              </w:rPr>
              <w:t>
Садовое общество Спектр, дом № 143;</w:t>
            </w:r>
          </w:p>
          <w:p>
            <w:pPr>
              <w:spacing w:after="20"/>
              <w:ind w:left="20"/>
              <w:jc w:val="both"/>
            </w:pPr>
            <w:r>
              <w:rPr>
                <w:rFonts w:ascii="Times New Roman"/>
                <w:b w:val="false"/>
                <w:i w:val="false"/>
                <w:color w:val="000000"/>
                <w:sz w:val="20"/>
              </w:rPr>
              <w:t>
улица Жұмабек Дәулетьяров, дом № 29А.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Кеңөзек, село Тасқала, микрорайон Өрлеу, улица Қуан Үмбетияров, строение 30А, здание коммунального государственного учреждения "Детско-юношеская спортивная школа № 3" Управления физической культуры, спорта и туризма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Кеңөзек, село Тасқала, Микрорайон Кайнар,улица Куан Ергалиев, дом № 114;</w:t>
            </w:r>
          </w:p>
          <w:p>
            <w:pPr>
              <w:spacing w:after="20"/>
              <w:ind w:left="20"/>
              <w:jc w:val="both"/>
            </w:pPr>
            <w:r>
              <w:rPr>
                <w:rFonts w:ascii="Times New Roman"/>
                <w:b w:val="false"/>
                <w:i w:val="false"/>
                <w:color w:val="000000"/>
                <w:sz w:val="20"/>
              </w:rPr>
              <w:t>
Микрорайон Өрлеу,Проезд Қанағат, дома № 1, 1А, 2, 3, 5, 6, 7, 8, 9, 11;</w:t>
            </w:r>
          </w:p>
          <w:p>
            <w:pPr>
              <w:spacing w:after="20"/>
              <w:ind w:left="20"/>
              <w:jc w:val="both"/>
            </w:pPr>
            <w:r>
              <w:rPr>
                <w:rFonts w:ascii="Times New Roman"/>
                <w:b w:val="false"/>
                <w:i w:val="false"/>
                <w:color w:val="000000"/>
                <w:sz w:val="20"/>
              </w:rPr>
              <w:t>
Проезд Самұрық, дома № 1, 1А, 2, 2Д, 3, 4, 5, 6, 7, 8, 9, 10, 11, 12, 13, 14, 15, 16, 70;</w:t>
            </w:r>
          </w:p>
          <w:p>
            <w:pPr>
              <w:spacing w:after="20"/>
              <w:ind w:left="20"/>
              <w:jc w:val="both"/>
            </w:pPr>
            <w:r>
              <w:rPr>
                <w:rFonts w:ascii="Times New Roman"/>
                <w:b w:val="false"/>
                <w:i w:val="false"/>
                <w:color w:val="000000"/>
                <w:sz w:val="20"/>
              </w:rPr>
              <w:t>
улица Атамұра, дома № 1, 2, 3, 4, 4/6, 5, 6, 7, 8, 9, 10, 12, 13, 14, 15, 16, 17, 19, 20, 21, 22, 23, 24, 25, 26, 27, 28, 29, 30, 31, 32, 33, 34, 35, 36, 41, 43, 66, 80;</w:t>
            </w:r>
          </w:p>
          <w:p>
            <w:pPr>
              <w:spacing w:after="20"/>
              <w:ind w:left="20"/>
              <w:jc w:val="both"/>
            </w:pPr>
            <w:r>
              <w:rPr>
                <w:rFonts w:ascii="Times New Roman"/>
                <w:b w:val="false"/>
                <w:i w:val="false"/>
                <w:color w:val="000000"/>
                <w:sz w:val="20"/>
              </w:rPr>
              <w:t>
улица Багит Дарибаев, дома № 1, 1А, 1В, 1Д, 1Е, 1з, 1К, 2, 3, 3А, 4, 5, 5А, 7, 8, 9, 9А, 10, 11, 11А, 12, 13, 13А, 14, 15, 15А, 16, 17, 18, 19, 20, 21, 22, 23, 24, 25, 27, 28, 29, 29А, 30, 31, 32, 33, 34, 35, 36, 37, 38, 39, 40, 41, 42, 43, 44, 45, 46, 47, 48, 49, 51, 53, 67, 68, 73, 81, 103;</w:t>
            </w:r>
          </w:p>
          <w:p>
            <w:pPr>
              <w:spacing w:after="20"/>
              <w:ind w:left="20"/>
              <w:jc w:val="both"/>
            </w:pPr>
            <w:r>
              <w:rPr>
                <w:rFonts w:ascii="Times New Roman"/>
                <w:b w:val="false"/>
                <w:i w:val="false"/>
                <w:color w:val="000000"/>
                <w:sz w:val="20"/>
              </w:rPr>
              <w:t>
улица Елжан Утеев, дома № 1, 2, 2А, 3, 4, 5, 6, 7, 7А, 8, 8А, 9, 10, 11, 12, 13, 14, 15, 16, 17, 17А, 18, 19, 20, 21, 22, 23, 24, 25, 26, 28, 29, 30, 31, 32, 32А, 33, 34, 35, 37, 38, 39, 40, 41, 42, 43, 44, 45, 46, 47, 48, 49, 49А, 50, 50А, 51, 51/1, 52, 54, 56, 56А;</w:t>
            </w:r>
          </w:p>
          <w:p>
            <w:pPr>
              <w:spacing w:after="20"/>
              <w:ind w:left="20"/>
              <w:jc w:val="both"/>
            </w:pPr>
            <w:r>
              <w:rPr>
                <w:rFonts w:ascii="Times New Roman"/>
                <w:b w:val="false"/>
                <w:i w:val="false"/>
                <w:color w:val="000000"/>
                <w:sz w:val="20"/>
              </w:rPr>
              <w:t>
улица Есенбай Әзбергенов, дома № 1, 2, 3, 5, 7, 8, 9, 11;</w:t>
            </w:r>
          </w:p>
          <w:p>
            <w:pPr>
              <w:spacing w:after="20"/>
              <w:ind w:left="20"/>
              <w:jc w:val="both"/>
            </w:pPr>
            <w:r>
              <w:rPr>
                <w:rFonts w:ascii="Times New Roman"/>
                <w:b w:val="false"/>
                <w:i w:val="false"/>
                <w:color w:val="000000"/>
                <w:sz w:val="20"/>
              </w:rPr>
              <w:t>
улица Катап Жумиев, дома № 4, 6, 7, 8, 9, 10, 11, 13, 14, 16, 18, 19, 20, 21, 22, 23, 24, 25, 26, 27, 28, 29, 30, 31, 32, 33, 34, 36, 37, 38, 40, 42, 43, 44, 46, 75, 96;</w:t>
            </w:r>
          </w:p>
          <w:p>
            <w:pPr>
              <w:spacing w:after="20"/>
              <w:ind w:left="20"/>
              <w:jc w:val="both"/>
            </w:pPr>
            <w:r>
              <w:rPr>
                <w:rFonts w:ascii="Times New Roman"/>
                <w:b w:val="false"/>
                <w:i w:val="false"/>
                <w:color w:val="000000"/>
                <w:sz w:val="20"/>
              </w:rPr>
              <w:t>
улица Кубайдолла Жулдызов, дома № 4, 6, 7, 8/14, 8/18, 8/23, 8/25, 8/3, 8/5, 8/6, 8/9, 9, 11, 12, 12А, 12Б, 13, 14, 17, 19, 21, 22, 23, 25, 27, 29, 31, 33, 34, 34А, 35, 37, 38, 39, 43, 45, 52, 63;</w:t>
            </w:r>
          </w:p>
          <w:p>
            <w:pPr>
              <w:spacing w:after="20"/>
              <w:ind w:left="20"/>
              <w:jc w:val="both"/>
            </w:pPr>
            <w:r>
              <w:rPr>
                <w:rFonts w:ascii="Times New Roman"/>
                <w:b w:val="false"/>
                <w:i w:val="false"/>
                <w:color w:val="000000"/>
                <w:sz w:val="20"/>
              </w:rPr>
              <w:t>
улица Қайрат Рысқұлбеков, дома № 1, 2, 3, 4, 5, 6, 7, 8, 9, 9/13, 10, 11, 12, 13, 15, 17, 19, 21, 23, 25, 29, 31, 32, 33, 35, 37, 39, 41, 43, 45, 47, 51, 51А;</w:t>
            </w:r>
          </w:p>
          <w:p>
            <w:pPr>
              <w:spacing w:after="20"/>
              <w:ind w:left="20"/>
              <w:jc w:val="both"/>
            </w:pPr>
            <w:r>
              <w:rPr>
                <w:rFonts w:ascii="Times New Roman"/>
                <w:b w:val="false"/>
                <w:i w:val="false"/>
                <w:color w:val="000000"/>
                <w:sz w:val="20"/>
              </w:rPr>
              <w:t>
улица Қуан Үмбетияров, дома № 1, 1А, 1Б, 1Д, 1з, 2, 2А, 2Б, 2В, 2Г, 2Д, 2Е, 2Ж, 3, 3А, 4, 4А, 5, 5А, 6, 6А, 7, 8, 8А, 9, 9А, 10, 10А, 11, 11А, 12, 13, 13А, 14, 15, 15А, 16, 16А, 17, 18, 18А, 19, 20, 21, 22, 23, 24, 25, 26, 27, 28, 28А, 29, 30, 30А, 31, 31А, 32, 32А, 33, 34, 35, 36, 37, 38, 39, 40, 41, 42, 43, 44, 45, 47, 49, 49А, 50, 51, 52, 53, 54, 55, 56, 57, 58, 58А, 59, 60, 61, 62, 63, 65, 67, 69, 72, 89, 91, 94;</w:t>
            </w:r>
          </w:p>
          <w:p>
            <w:pPr>
              <w:spacing w:after="20"/>
              <w:ind w:left="20"/>
              <w:jc w:val="both"/>
            </w:pPr>
            <w:r>
              <w:rPr>
                <w:rFonts w:ascii="Times New Roman"/>
                <w:b w:val="false"/>
                <w:i w:val="false"/>
                <w:color w:val="000000"/>
                <w:sz w:val="20"/>
              </w:rPr>
              <w:t>
улица Омар Тулешев, дома № 1, 2, 3, 4, 5, 5/1, 6, 7, 8, 9, 10, 11, 12, 13, 14, 15, 16, 17, 18, 18А, 19, 20, 21, 22, 23, 24, 25, 26, 27, 28, 29, 30, 31, 32, 33, 34, 35, 36, 37, 38, 39, 40, 41, 42, 43, 44, 45, 46, 47, 48, 55, 58, 62, 72, 74, 76;</w:t>
            </w:r>
          </w:p>
          <w:p>
            <w:pPr>
              <w:spacing w:after="20"/>
              <w:ind w:left="20"/>
              <w:jc w:val="both"/>
            </w:pPr>
            <w:r>
              <w:rPr>
                <w:rFonts w:ascii="Times New Roman"/>
                <w:b w:val="false"/>
                <w:i w:val="false"/>
                <w:color w:val="000000"/>
                <w:sz w:val="20"/>
              </w:rPr>
              <w:t>
улица Сагын Алпатанов, дома № 1, 2, 3, 4, 5, 6, 7, 8, 9, 10, 11, 12, 13, 14, 15, 16, 17, 18, 19, 20, 21, 22, 23, 24, 25, 26, 27, 28, 29, 30, 31, 32, 33, 34, 35, 36, 37, 38, 39, 40, 41, 42, 44, 45, 46, 47, 48, 49, 50, 51, 52, 53, 54, 55, 56, 57, 58, 60;</w:t>
            </w:r>
          </w:p>
          <w:p>
            <w:pPr>
              <w:spacing w:after="20"/>
              <w:ind w:left="20"/>
              <w:jc w:val="both"/>
            </w:pPr>
            <w:r>
              <w:rPr>
                <w:rFonts w:ascii="Times New Roman"/>
                <w:b w:val="false"/>
                <w:i w:val="false"/>
                <w:color w:val="000000"/>
                <w:sz w:val="20"/>
              </w:rPr>
              <w:t>
улица Сарбала Қадыралиев, дома № 1, 2, 2Б, 2В, 2Е, 3А, 4, 5/1, 5/3, 6, 7А, 8, 9А, 10, 11А, 12, 14, 15А, 16, 17А, 18, 20, 20А, 21А, 22, 24, 26, 27А, 28, 30, 30А, 32, 34, 34/1, 36, 38, 40, 42, 44, 46, 48, 50, 52, 54, 54А, 54Б, 56, 58, 60, 62, 64, 66, 68, 70, 72, 72А, 74, 76, 78, 80, 82, 84;</w:t>
            </w:r>
          </w:p>
          <w:p>
            <w:pPr>
              <w:spacing w:after="20"/>
              <w:ind w:left="20"/>
              <w:jc w:val="both"/>
            </w:pPr>
            <w:r>
              <w:rPr>
                <w:rFonts w:ascii="Times New Roman"/>
                <w:b w:val="false"/>
                <w:i w:val="false"/>
                <w:color w:val="000000"/>
                <w:sz w:val="20"/>
              </w:rPr>
              <w:t>
улица Тұғырыл хан, дома № 1, 2, 3, 4, 5, 6, 7, 8, 9, 10, 11, 12, 13, 14, 15, 16, 17, 18, 19, 20, 21, 22, 23, 24, 25, 26, 27А, 27, 28, 29, 30, 31, 32, 33, 35;</w:t>
            </w:r>
          </w:p>
          <w:p>
            <w:pPr>
              <w:spacing w:after="20"/>
              <w:ind w:left="20"/>
              <w:jc w:val="both"/>
            </w:pPr>
            <w:r>
              <w:rPr>
                <w:rFonts w:ascii="Times New Roman"/>
                <w:b w:val="false"/>
                <w:i w:val="false"/>
                <w:color w:val="000000"/>
                <w:sz w:val="20"/>
              </w:rPr>
              <w:t>
Садовое общество Спектр, дома № 1, 1А, 2, 2А, 3, 3А, 4, 4А, 5А, 6, 6А, 8, 9А, 10, 10А, 10Б, 11, 12, 12Б, 13, 14, 15, 15А, 16, 17, 17Б, 18Б, 19, 19А, 19Б, 20, 20А, 20Б, 21, 21А, 24, 24А, 24Б, 25, 25Б, 26, 26Б, 27, 27Б, 28, 28Б, 29, 29А, 29Б, 30, 30Б, 31, 32, 33А, 34, 35, 35Б, 35Г, 37, 37Б, 38, 38Б, 39Б, 40, 40А, 41А, 42, 42А, 46, 47А, 47Б, 49, 49А, 50, 52, 53, 54, 55, 59, 60, 61, 63, 64, 65, 66, 67, 68, 69, 70, 71, 72, 74, 75, 76, 81, 83, 87, 87А, 88, 88А, 89, 91, 92, 93, 94, 95, 96, 97, 98, 99, 101, 102, 103, 104, 105, 106, 107, 108, 109, 110А, 110Б, 113, 117, 118, 119, 120, 121, 123, 127, 128, 129, 130, 131, 132, 134, 135, 136, 137, 138, 139, 141, 142, 145, 147, 148, 150, 151, 152, 153, 154, 156, 157, 159, 160, 161, 162, 163, 164, 165, 166, 167, 168, 170, 171, 173, 174, 175, 176, 177, 178, 179, 180А, 181, 184, 185, 186, 187, 189, 192, 193, 194, 195, 195А, 195Б, 196, 198, 202, 203, 204, 205, 206, 207, 208, 209, 213, 214, 216, 217, 221, 224, 225, 233, 235, 237, 238, 243, 246, 247, 250, 252, 254, 255, 257, 258, 259, 260, 261, 262, 263, 265, 266, 271, 275, 279, 281, 282, 283, 284, 286, 287, 288, 289, 290, 291, 292, 293, 294, 295, 297, 299, 300, 302, 303, 307, 308, 309, 311, 314, 317, 318, 319, 321, 322, 323, 324, 325, 329, 330, 331, 332, 333, 334, 335, 338, 339, 341, 342, 343, 344, 345, 347, 348, 351, 353, 354, 356, 357, 358, 359, 360, 361А, 361Б, 362, 363, 364А, 366, 367, 368, 368А, 368Б, 373, 374, 378, 379, 381, 382, 383, 385, 386, 387, 391, 392, 393, 394, 397, 403, 405, 409;</w:t>
            </w:r>
          </w:p>
          <w:p>
            <w:pPr>
              <w:spacing w:after="20"/>
              <w:ind w:left="20"/>
              <w:jc w:val="both"/>
            </w:pPr>
            <w:r>
              <w:rPr>
                <w:rFonts w:ascii="Times New Roman"/>
                <w:b w:val="false"/>
                <w:i w:val="false"/>
                <w:color w:val="000000"/>
                <w:sz w:val="20"/>
              </w:rPr>
              <w:t>
Ряд 2, дом № 219;</w:t>
            </w:r>
          </w:p>
          <w:p>
            <w:pPr>
              <w:spacing w:after="20"/>
              <w:ind w:left="20"/>
              <w:jc w:val="both"/>
            </w:pPr>
            <w:r>
              <w:rPr>
                <w:rFonts w:ascii="Times New Roman"/>
                <w:b w:val="false"/>
                <w:i w:val="false"/>
                <w:color w:val="000000"/>
                <w:sz w:val="20"/>
              </w:rPr>
              <w:t>
Ряд 3, дома № 239, 240, 241, 242, 253, 267, 270, 285, 310, 322А;</w:t>
            </w:r>
          </w:p>
          <w:p>
            <w:pPr>
              <w:spacing w:after="20"/>
              <w:ind w:left="20"/>
              <w:jc w:val="both"/>
            </w:pPr>
            <w:r>
              <w:rPr>
                <w:rFonts w:ascii="Times New Roman"/>
                <w:b w:val="false"/>
                <w:i w:val="false"/>
                <w:color w:val="000000"/>
                <w:sz w:val="20"/>
              </w:rPr>
              <w:t>
Ряд 4, дома № 364, 380, 390, 396, 398;</w:t>
            </w:r>
          </w:p>
          <w:p>
            <w:pPr>
              <w:spacing w:after="20"/>
              <w:ind w:left="20"/>
              <w:jc w:val="both"/>
            </w:pPr>
            <w:r>
              <w:rPr>
                <w:rFonts w:ascii="Times New Roman"/>
                <w:b w:val="false"/>
                <w:i w:val="false"/>
                <w:color w:val="000000"/>
                <w:sz w:val="20"/>
              </w:rPr>
              <w:t>
улица Ардагер, дома № 2, 2А, 4, 6А, 9, 10, 11, 12, 12А, 13А, 14, 16, 16А, 16Б, 20А, 22, 24, 26, 26А, 26Б, 29, 29А, 29Б, 32, 36, 36А, 38, 38А.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109А, здание коммунального государственного учреждения "Общеобразовательная средняя школа № 37 имени Салыка Зиманова"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Жерұйық,улица Кенжебай Маденов, дом № 1В;</w:t>
            </w:r>
          </w:p>
          <w:p>
            <w:pPr>
              <w:spacing w:after="20"/>
              <w:ind w:left="20"/>
              <w:jc w:val="both"/>
            </w:pPr>
            <w:r>
              <w:rPr>
                <w:rFonts w:ascii="Times New Roman"/>
                <w:b w:val="false"/>
                <w:i w:val="false"/>
                <w:color w:val="000000"/>
                <w:sz w:val="20"/>
              </w:rPr>
              <w:t>
Микрорайон Нұрсая, дома № 46, 47, 48, 49, 50, 51, 51А, 52, 53, 54;</w:t>
            </w:r>
          </w:p>
          <w:p>
            <w:pPr>
              <w:spacing w:after="20"/>
              <w:ind w:left="20"/>
              <w:jc w:val="both"/>
            </w:pPr>
            <w:r>
              <w:rPr>
                <w:rFonts w:ascii="Times New Roman"/>
                <w:b w:val="false"/>
                <w:i w:val="false"/>
                <w:color w:val="000000"/>
                <w:sz w:val="20"/>
              </w:rPr>
              <w:t>
Проезд Сұлтанахмет Қожықов, дома № 10, 12;</w:t>
            </w:r>
          </w:p>
          <w:p>
            <w:pPr>
              <w:spacing w:after="20"/>
              <w:ind w:left="20"/>
              <w:jc w:val="both"/>
            </w:pPr>
            <w:r>
              <w:rPr>
                <w:rFonts w:ascii="Times New Roman"/>
                <w:b w:val="false"/>
                <w:i w:val="false"/>
                <w:color w:val="000000"/>
                <w:sz w:val="20"/>
              </w:rPr>
              <w:t>
улица Рысбай Ғабдиев, дома № 39, 39А, 41, 43, 45, 47, 47, Блок А, 47, Блок Б;</w:t>
            </w:r>
          </w:p>
          <w:p>
            <w:pPr>
              <w:spacing w:after="20"/>
              <w:ind w:left="20"/>
              <w:jc w:val="both"/>
            </w:pPr>
            <w:r>
              <w:rPr>
                <w:rFonts w:ascii="Times New Roman"/>
                <w:b w:val="false"/>
                <w:i w:val="false"/>
                <w:color w:val="000000"/>
                <w:sz w:val="20"/>
              </w:rPr>
              <w:t>
улица Таумуш Жумагалиев, дома № 10, 10, Блок 1, 10, Блок 10, 10, Блок 11, 10, Блок 12, 10, Блок 2, 10, Блок 3, 10, Блок 4, 10, Блок 5, 10, Блок 6, 10, Блок 7, 10, Блок 8, 10, Блок 9, 10/1, 10/2, 10/3, 10/4, 10/5, 12, 12А, 12Б, 14, 14А, Блок А, 15, Блок Б, 15, Блок В, 15, Блок Г, 15, Блок Д, 15, Блок Е, 15, Блок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Бейбарыс, строение 445, здание коммунального государственного учреждения "Школа-лицей № 38"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Нұрсая, дома № 55, 56, 57, 58, 59, 59А, 60, 60А, 60Б, 61, 62, 62/2, 62А, 63, 64, 64/1, 65, 66, 67, 68, 69, 70, 70А, 112, 113, 113/1, 114, 115, 116, 116/1, 117, 117/1, 118, 118/1, 118/2, 119, 120,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строение 109А, здание коммунального государственного учреждения "Общеобразовательная средняя школа № 37 имени Салыка Зиманова"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Нұрсая, дома № 80, 81, 81А, 82, 82А, 83, 83А, 84, 85, 86, 87, 88, 89, 90, 90А, 91, 91А, 92, 93, 94, 95, 96, 102, 103, 104, 105, 106, 106А, 107, 108, 109, 109А, 110, 111;</w:t>
            </w:r>
          </w:p>
          <w:p>
            <w:pPr>
              <w:spacing w:after="20"/>
              <w:ind w:left="20"/>
              <w:jc w:val="both"/>
            </w:pPr>
            <w:r>
              <w:rPr>
                <w:rFonts w:ascii="Times New Roman"/>
                <w:b w:val="false"/>
                <w:i w:val="false"/>
                <w:color w:val="000000"/>
                <w:sz w:val="20"/>
              </w:rPr>
              <w:t>
улица Таумуш Жумагалиев, дома № 17А, 17А, Блок 1, 17А, Блок 2, 17А, Блок 3, 17А, Блок 4, 17/1, 17/2, 17/3, 21, 21А, 25, 25А.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Нұрсая, проспект Елорда, дом 24, здание товарищества с ограниченной ответственностью "Высший колледж APEC PetroTechnic"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Нұрсая, дома № 34, 38, 40А;</w:t>
            </w:r>
          </w:p>
          <w:p>
            <w:pPr>
              <w:spacing w:after="20"/>
              <w:ind w:left="20"/>
              <w:jc w:val="both"/>
            </w:pPr>
            <w:r>
              <w:rPr>
                <w:rFonts w:ascii="Times New Roman"/>
                <w:b w:val="false"/>
                <w:i w:val="false"/>
                <w:color w:val="000000"/>
                <w:sz w:val="20"/>
              </w:rPr>
              <w:t>
Проезд Гафу Кайырбекова, дома № 5, 7, 9, 11;</w:t>
            </w:r>
          </w:p>
          <w:p>
            <w:pPr>
              <w:spacing w:after="20"/>
              <w:ind w:left="20"/>
              <w:jc w:val="both"/>
            </w:pPr>
            <w:r>
              <w:rPr>
                <w:rFonts w:ascii="Times New Roman"/>
                <w:b w:val="false"/>
                <w:i w:val="false"/>
                <w:color w:val="000000"/>
                <w:sz w:val="20"/>
              </w:rPr>
              <w:t>
Проезд Қосалқа, дома № 2, 6, 8;</w:t>
            </w:r>
          </w:p>
          <w:p>
            <w:pPr>
              <w:spacing w:after="20"/>
              <w:ind w:left="20"/>
              <w:jc w:val="both"/>
            </w:pPr>
            <w:r>
              <w:rPr>
                <w:rFonts w:ascii="Times New Roman"/>
                <w:b w:val="false"/>
                <w:i w:val="false"/>
                <w:color w:val="000000"/>
                <w:sz w:val="20"/>
              </w:rPr>
              <w:t>
Проезд Сұлтанахмет Қожықов, дома № 1, 2А, 2, 3, 3А, 4, 4, Блок А, 4, Блок Б, 4, Блок В, 4, Блок Г, 4, Блок Д, 4Б, 4/1, 4А, 5, 7, 8А, 9, 9А;</w:t>
            </w:r>
          </w:p>
          <w:p>
            <w:pPr>
              <w:spacing w:after="20"/>
              <w:ind w:left="20"/>
              <w:jc w:val="both"/>
            </w:pPr>
            <w:r>
              <w:rPr>
                <w:rFonts w:ascii="Times New Roman"/>
                <w:b w:val="false"/>
                <w:i w:val="false"/>
                <w:color w:val="000000"/>
                <w:sz w:val="20"/>
              </w:rPr>
              <w:t>
Проезд Шырайлы, дома № 1, 1/2, 1/3, 1/4, 1/5, 1/6, 1/7, 1/8, 1/9, 1/10, 1А, 1Б, 3, 6, 7, 7А, 10, 11А, 11, 13А, 13, 14, 17, 19;</w:t>
            </w:r>
          </w:p>
          <w:p>
            <w:pPr>
              <w:spacing w:after="20"/>
              <w:ind w:left="20"/>
              <w:jc w:val="both"/>
            </w:pPr>
            <w:r>
              <w:rPr>
                <w:rFonts w:ascii="Times New Roman"/>
                <w:b w:val="false"/>
                <w:i w:val="false"/>
                <w:color w:val="000000"/>
                <w:sz w:val="20"/>
              </w:rPr>
              <w:t>
улица Ақжарма, дома № 9, 9/1, 10, 10, Блок 1, 10, Блок 2, 10, Блок 3, 10, Блок 4, 10, Блок 5, 10, Блок 6, 10, Блок 7, 10, Блок 8, 11, 11А, 12, 14, 15, 16, 16, Блок А, 16, Блок Б, 16, Блок В, 16, Блок Г, 17, 19, 21, 23, 23А, 23Б, 25, 27, 29, 31, 35, 35/1, 37;</w:t>
            </w:r>
          </w:p>
          <w:p>
            <w:pPr>
              <w:spacing w:after="20"/>
              <w:ind w:left="20"/>
              <w:jc w:val="both"/>
            </w:pPr>
            <w:r>
              <w:rPr>
                <w:rFonts w:ascii="Times New Roman"/>
                <w:b w:val="false"/>
                <w:i w:val="false"/>
                <w:color w:val="000000"/>
                <w:sz w:val="20"/>
              </w:rPr>
              <w:t>
улица Рысбай Ғабдиев, дома № 34, 34А, 34Б, 36, 38, 40, 40А;</w:t>
            </w:r>
          </w:p>
          <w:p>
            <w:pPr>
              <w:spacing w:after="20"/>
              <w:ind w:left="20"/>
              <w:jc w:val="both"/>
            </w:pPr>
            <w:r>
              <w:rPr>
                <w:rFonts w:ascii="Times New Roman"/>
                <w:b w:val="false"/>
                <w:i w:val="false"/>
                <w:color w:val="000000"/>
                <w:sz w:val="20"/>
              </w:rPr>
              <w:t>
улица Сактаган Байшев, дома № 2, 3, 3А, 4А, 7, 8, 8А, 25;</w:t>
            </w:r>
          </w:p>
          <w:p>
            <w:pPr>
              <w:spacing w:after="20"/>
              <w:ind w:left="20"/>
              <w:jc w:val="both"/>
            </w:pPr>
            <w:r>
              <w:rPr>
                <w:rFonts w:ascii="Times New Roman"/>
                <w:b w:val="false"/>
                <w:i w:val="false"/>
                <w:color w:val="000000"/>
                <w:sz w:val="20"/>
              </w:rPr>
              <w:t>
улица Тұяқберді Шәмелов, дома № 1, 1А, 10, 10А, 12А, 12, 16, 22, 24, 28, 32, 35, 36/1, 36, 38, 40;</w:t>
            </w:r>
          </w:p>
          <w:p>
            <w:pPr>
              <w:spacing w:after="20"/>
              <w:ind w:left="20"/>
              <w:jc w:val="both"/>
            </w:pPr>
            <w:r>
              <w:rPr>
                <w:rFonts w:ascii="Times New Roman"/>
                <w:b w:val="false"/>
                <w:i w:val="false"/>
                <w:color w:val="000000"/>
                <w:sz w:val="20"/>
              </w:rPr>
              <w:t>
Проспект Әбілқайыр Хан, дома № 51, 51/1, 51А, 51А, Блок А, 51А, Блок Б, 51Б, 51В.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Атырау, улица Қайыржан Рысмағамбетов, строение 46, здание коммунального государственного учреждения "Школа-гимназия № 31"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Атырау, дома № 1, 1А, 1Б, 2 /22, 2/2, 2В, 3, 3 / 18, 3/1А, 3/20, 3А, 4, 4 / 15, 4/2 А, 4-31, 4А, 4Б, 4В, 5, 5/11, 5/65, 5А, 5Б, 6, 6А, 7, 7А, 7Б, 8, 8/1, 8А, 8Б, 8В, 8Г, 9, 9А, 10, 11, 11/16, 11-17, 11А, 12, 12А, 12Б, 12В, 12Г, 13, 13А, 13Б, 14/4, 15, 15В, 16, 17, 17А, 18, 19, 19А, 20, 20А, 20Б, 21, 21А, 21Б, 22, 22А, 22Б, 23, 23А, 24, 25, 26, 26А, 27, 28, 29, 29-14, 29А, 30, 30/29, 30А, 31, 31А, 31/8, 32, 34, 34/12, 34/13, 34А, 36, 36А, 36В, 37, 38, 38А, 38Б, 39, 40, 40Б, 41, 41А, 42, 42А, 43, 43А, 44, 44А, 44Г, 45, 45А, 46, 46Б, 47, 48, 48А, 50, 50/4, 50/5, 51, 52Г, 53, 53/6, 55, 55Б, 56, 57, 57Б, 59, 60, 60/11, 60А, 60Б, 60В, 61, 62, 62/1, 62/10, 63, 64, 64/4, 65, 65А, 66, 67, 67А, 67Б, 68, 68Б, 68В, 69, 69А, 69Б, 70, 71, 71А, 71Б, 71В, 72, 73, 73А, 73Б, 73В, 75, 75А, 76, 76А, 76Б, 77, 77А, 77Б, 78, 78А, 78Б, 78В, 79, 79А, 79Б, 79Г, 79В, 80, 80А, 81, 82, 82А, 82Б, 83, 84, 84А, 85, 86, 86А, 87, 87А, 89А, 89Б, 90, 90А, 90Б, 91, 91А, 93, 94, 94А, 95, 95А, 96, 96А, 97, 97А, 98, 98А, 99, 99А, 99Б, 100, 100А, 100Б, 101, 102, 103, 104, 104А, 105, 106, 107, 107А, 108, 109, 109А, 110, 111, 111А, 112, 113, 114, 115, 116, 117, 119А, 120, 122, 122А, 123А, 123Б, 123В, 125, 126, 127, 127 / 1, 127/1, 127А, 127В, 129, 130, 130А, 130Б, 131, 131А, 131Б, 132, 132А, 133, 134, 135, 136, 138, 139, 139А, 140, 141, 141А, 142, 143, 144, 144А, 145, 145А, 146, 147, 147А, 148, 148А, 149, 150, 150А, 151, 151А, 152, 153, 153А, 154, 155, 155А, 156, 157, 159, 159А, 160, 160А, 161, 164, 165, 166, 167А, 167Б, 168, 168А, 169/1, 169/2, 169А, 169Б, 170, 170/1, 170/2, 170Б, 171, 171/1, 172, 172/2, 173, 174, 175, 177, 177А, 178, 181, 182, 183, 184, 184А, 185, 186, 187, 188, 188А, 189, 189А, 190, 190А, 191, 192, 192А, 194, 195, 196, 197, 198, 199, 200, 202, 203, 203А, 204, 205, 206А, 207, 207А, 208, 209, 210, 210/ 1, 210А, 210Б, 211, 212, 213, 214, 214А, 215, 216, 216А, 217, 218, 220, 220А, 220В, 221А, 221Б, 222, 223, 223А, 223В, 224, 225, 226, 227, 227А, 227Б, 229, 230, 230Б, 231, 231А, 232, 233А, 234, 235, 236, 237, 237А, 238, 239, 240, 240А, 240Б, 240В, 242, 245, 246, 247, 247Б, 248, 249, 249А, 249Б, 249Г, 249Д, 250, 250Б, 251, 252, 253А, 254, 254А, 254В, 255, 256, 257, 258, 259, 259А, 261А, 262, 264, 264А, 265, 267, 268, 268А, 269, 270, 277, 278, 281, 283А, 286, 287А, 291Б, 293, 298/1, 300, 307А, 308, 310А, 311, 312, 313, 314, 317, 318А, 318Б, 319, 319Б, 320, 320А, 321, 321Б, 322В, 323Б, 324А, 324Б, 326, 327, 327 Б, 327А, 334, 334А, 335, 335Б, 335Г, 336А, 338/2, 339, 339/1, 340, 340А, 340Б, 342, 342А, 343А, 344, 344А, 344Б, 344Е, 345А, 345В, 346А, 346Б, 347А, 349А, 350А, 351А, 354А, 358, 365, 367, 378, 384, 384А, 389А, 391, 391/2, 391А, 392А, 400, 401А, 403, 403А, 404, 405А, 406, 407, 408, 408А, 408В, 408Г, 409А, 409, 410, 412Б, 413-2, 413Б, 415, 417, 417А, 419, 421, 422Б, 425, 428, 428А, 436, 437-1, 437Б, 438/1, 444, 444А, 445, 445/1, 446, 446А, 447, 449, 450, 451 Б, 452, 452А, 457, 461, 462, 463А, 467, 470, 471, 471А, 474, 476, 478А, 479Г, 480/1, 485, 487, 500, 501Б, 502Б, 503, 504, 508А, 511А, 514А, 516, 516А, 517, 517А, 517Б, 519А, 520А, 520Б, 522, 522А, 523, 524А, 526, 528, 530, 533, 533А, 537, 541, 545, 557, 560Г, 571А, 571Б, 573, 575, 579, 598, 600, 600Г, 601, 601В, 602, 602Б, 602Г, 603, 603А, 603Б, 603В, 603Г, 604А, 604Б, 604В, 606, 607, 607А, 608А, 609, 609Б, 610, 610А, 610Б, 610В, 611, 616, 617, 619А, 620, 624, 632, 632А, 632Б, 634, 638, 638А, 638Б, 638В, 638Г, 645, 646Б, 646В, 646Г, 648А, 648Б, 653, 654, 657, 658, 659А, 663А, 666, 667А, 672А, 673, 673А, 691, 693, 694, 695А, 695Б, 696, 697, 698, 699, 701, 701А, 701Б, 702, 702А, 703, 704, 704А, 710А, 711, 711А, 711Б, 711В, 712, 713, 714, 714А, 715, 715А, 718, 719, 720, 720А, 721А, 722, 722А, 722Б, 741, 747, 748А, 750, 750А, 750В, 750Г, 751, 752, 752Б, 752В, 753, 754, 756, 756Б, 758, 760А, 760Г, 760, 764, 767А, 767Б, 769А, 770, 774, 776, 777, 779, 781, 782, 783, 783А, 787, 788, 788А, 790, 790А, 790Б, 792, 793, 795, 797, 798, 799, 802А, 803, 803Б, 803В, 803Г, 804, 804А, 804Б, 805А, 807, 808, 811, 812, 813А, 814, 816, 818, 820, 821, 821А, 821Б, 823А, 825, 825А, 825Б, 827, 827А, 827Б, 828, 828А, 829, 829А, 829Б, 830, 832, 834, 835, 835А, 836А, 836Б, 838, 839А, 840, 840А, 841, 843, 843А, 844, 845, 845Б, 847, 847А, 851, 852, 853А, 854, 854А, 854Б, 855, 856, 856Б, 856В, 857, 858Б, 859, 861, 861А, 862, 863А, 863А, 864, 864А, 864Б, 865А, 865Б, 866А, 866Б, 866В, 867Б, участок 867, 868, 868А, 868В, 868Г, 869, 869А, 869Б, 869В, 870А, 873, 873А, 876А, 877Б, 877В, 878, 878А, 880А, 881А, 882, 882А, 883, 883А, 884, 886, 886А, 886Б, 887, 889А, 889Б, 892, 892А, 894, 896, 897, 900, 900Б, 900В, 900Г, 900Е, 900ж, 901, 902, 903, 904, 905, 9795, 9816;</w:t>
            </w:r>
          </w:p>
          <w:p>
            <w:pPr>
              <w:spacing w:after="20"/>
              <w:ind w:left="20"/>
              <w:jc w:val="both"/>
            </w:pPr>
            <w:r>
              <w:rPr>
                <w:rFonts w:ascii="Times New Roman"/>
                <w:b w:val="false"/>
                <w:i w:val="false"/>
                <w:color w:val="000000"/>
                <w:sz w:val="20"/>
              </w:rPr>
              <w:t>
Проезд Несібе, дома № 1, 1А, 3, 4, 5, 7, 8, 9, 11, 12, 13, 14, 14А, 15, 17, 18, 19, 22, 24, 26, 28, 30, 34;</w:t>
            </w:r>
          </w:p>
          <w:p>
            <w:pPr>
              <w:spacing w:after="20"/>
              <w:ind w:left="20"/>
              <w:jc w:val="both"/>
            </w:pPr>
            <w:r>
              <w:rPr>
                <w:rFonts w:ascii="Times New Roman"/>
                <w:b w:val="false"/>
                <w:i w:val="false"/>
                <w:color w:val="000000"/>
                <w:sz w:val="20"/>
              </w:rPr>
              <w:t>
Проезд Үшарал, дома № 3, 5, 7, 9;</w:t>
            </w:r>
          </w:p>
          <w:p>
            <w:pPr>
              <w:spacing w:after="20"/>
              <w:ind w:left="20"/>
              <w:jc w:val="both"/>
            </w:pPr>
            <w:r>
              <w:rPr>
                <w:rFonts w:ascii="Times New Roman"/>
                <w:b w:val="false"/>
                <w:i w:val="false"/>
                <w:color w:val="000000"/>
                <w:sz w:val="20"/>
              </w:rPr>
              <w:t>
улица Айнабұлақ, дома № 1, 3, 5, 7, 9, 11, 17, 17А;</w:t>
            </w:r>
          </w:p>
          <w:p>
            <w:pPr>
              <w:spacing w:after="20"/>
              <w:ind w:left="20"/>
              <w:jc w:val="both"/>
            </w:pPr>
            <w:r>
              <w:rPr>
                <w:rFonts w:ascii="Times New Roman"/>
                <w:b w:val="false"/>
                <w:i w:val="false"/>
                <w:color w:val="000000"/>
                <w:sz w:val="20"/>
              </w:rPr>
              <w:t>
улица Аксенгир, дома № 1А, 1Б, 2, 2Б, 2В, 2А, 3, 3А, 4, 4А, 5А, 6, 6А, 6Б, 7А, 8, 8А, 9А, 10А, 11, 11А, 13А, 14А, 15А, 16А, 17А, 18А, 20А, 22А, 24А, 27;</w:t>
            </w:r>
          </w:p>
          <w:p>
            <w:pPr>
              <w:spacing w:after="20"/>
              <w:ind w:left="20"/>
              <w:jc w:val="both"/>
            </w:pPr>
            <w:r>
              <w:rPr>
                <w:rFonts w:ascii="Times New Roman"/>
                <w:b w:val="false"/>
                <w:i w:val="false"/>
                <w:color w:val="000000"/>
                <w:sz w:val="20"/>
              </w:rPr>
              <w:t>
улица Ақбөкен, дома № 1, 2, 3, 6, 7, 8;</w:t>
            </w:r>
          </w:p>
          <w:p>
            <w:pPr>
              <w:spacing w:after="20"/>
              <w:ind w:left="20"/>
              <w:jc w:val="both"/>
            </w:pPr>
            <w:r>
              <w:rPr>
                <w:rFonts w:ascii="Times New Roman"/>
                <w:b w:val="false"/>
                <w:i w:val="false"/>
                <w:color w:val="000000"/>
                <w:sz w:val="20"/>
              </w:rPr>
              <w:t>
улица Ақкөл, дома № 1, 2, 3, 4, 5, 6, 7, 8, 9, 10, 11, 12, 13, 14, 15, 15А, 16, 17, 18, 19, 20, 21, 21А, 22, 22А, 23, 24, 26, 26А, 27, 28, 29, 32, 32А;</w:t>
            </w:r>
          </w:p>
          <w:p>
            <w:pPr>
              <w:spacing w:after="20"/>
              <w:ind w:left="20"/>
              <w:jc w:val="both"/>
            </w:pPr>
            <w:r>
              <w:rPr>
                <w:rFonts w:ascii="Times New Roman"/>
                <w:b w:val="false"/>
                <w:i w:val="false"/>
                <w:color w:val="000000"/>
                <w:sz w:val="20"/>
              </w:rPr>
              <w:t>
улица Алданған Нұрғалиев, дома № 1, 2, 3, 10, 12, 14, 16, 18, 25, 26, 28, 30, 32, 36, 38, 38А;</w:t>
            </w:r>
          </w:p>
          <w:p>
            <w:pPr>
              <w:spacing w:after="20"/>
              <w:ind w:left="20"/>
              <w:jc w:val="both"/>
            </w:pPr>
            <w:r>
              <w:rPr>
                <w:rFonts w:ascii="Times New Roman"/>
                <w:b w:val="false"/>
                <w:i w:val="false"/>
                <w:color w:val="000000"/>
                <w:sz w:val="20"/>
              </w:rPr>
              <w:t>
улица Алтынемел, дома № 7, 9, 11, 13, 15, 18, 19, 20, 21, 22, 23, 24, 25, 26, 27, 28, 29, 30, 31, 33;</w:t>
            </w:r>
          </w:p>
          <w:p>
            <w:pPr>
              <w:spacing w:after="20"/>
              <w:ind w:left="20"/>
              <w:jc w:val="both"/>
            </w:pPr>
            <w:r>
              <w:rPr>
                <w:rFonts w:ascii="Times New Roman"/>
                <w:b w:val="false"/>
                <w:i w:val="false"/>
                <w:color w:val="000000"/>
                <w:sz w:val="20"/>
              </w:rPr>
              <w:t>
улица Байбақты Ата, дома № 19, 20, 22, 24, 25, 26, 27;</w:t>
            </w:r>
          </w:p>
          <w:p>
            <w:pPr>
              <w:spacing w:after="20"/>
              <w:ind w:left="20"/>
              <w:jc w:val="both"/>
            </w:pPr>
            <w:r>
              <w:rPr>
                <w:rFonts w:ascii="Times New Roman"/>
                <w:b w:val="false"/>
                <w:i w:val="false"/>
                <w:color w:val="000000"/>
                <w:sz w:val="20"/>
              </w:rPr>
              <w:t>
улица Бесшатыр, дома № 1, 2, 3, 5, 6, 7, 8, 10, 12, 13, 14, 15, 17;</w:t>
            </w:r>
          </w:p>
          <w:p>
            <w:pPr>
              <w:spacing w:after="20"/>
              <w:ind w:left="20"/>
              <w:jc w:val="both"/>
            </w:pPr>
            <w:r>
              <w:rPr>
                <w:rFonts w:ascii="Times New Roman"/>
                <w:b w:val="false"/>
                <w:i w:val="false"/>
                <w:color w:val="000000"/>
                <w:sz w:val="20"/>
              </w:rPr>
              <w:t>
улица Дәстүр, дома № 1, 3, 7, 9;</w:t>
            </w:r>
          </w:p>
          <w:p>
            <w:pPr>
              <w:spacing w:after="20"/>
              <w:ind w:left="20"/>
              <w:jc w:val="both"/>
            </w:pPr>
            <w:r>
              <w:rPr>
                <w:rFonts w:ascii="Times New Roman"/>
                <w:b w:val="false"/>
                <w:i w:val="false"/>
                <w:color w:val="000000"/>
                <w:sz w:val="20"/>
              </w:rPr>
              <w:t>
улица Дендер, дома № 2, 4, 4А, 5, 6, 6А, 7, 7А, 7Б, 8, 10, 11, 12, 14, 15, 16, 18, 19, 21, 23, 25, 26, 28, 29, 30, 31, 32, 34, 34А;</w:t>
            </w:r>
          </w:p>
          <w:p>
            <w:pPr>
              <w:spacing w:after="20"/>
              <w:ind w:left="20"/>
              <w:jc w:val="both"/>
            </w:pPr>
            <w:r>
              <w:rPr>
                <w:rFonts w:ascii="Times New Roman"/>
                <w:b w:val="false"/>
                <w:i w:val="false"/>
                <w:color w:val="000000"/>
                <w:sz w:val="20"/>
              </w:rPr>
              <w:t>
улица Ермекқали Биғалиев, дома № 82, 84, 88, 92, 94;</w:t>
            </w:r>
          </w:p>
          <w:p>
            <w:pPr>
              <w:spacing w:after="20"/>
              <w:ind w:left="20"/>
              <w:jc w:val="both"/>
            </w:pPr>
            <w:r>
              <w:rPr>
                <w:rFonts w:ascii="Times New Roman"/>
                <w:b w:val="false"/>
                <w:i w:val="false"/>
                <w:color w:val="000000"/>
                <w:sz w:val="20"/>
              </w:rPr>
              <w:t>
улица Жібек Жолы, дома № 8, 10, 12, 15, 16, 19, 25, 27, 29, 31, 338А;</w:t>
            </w:r>
          </w:p>
          <w:p>
            <w:pPr>
              <w:spacing w:after="20"/>
              <w:ind w:left="20"/>
              <w:jc w:val="both"/>
            </w:pPr>
            <w:r>
              <w:rPr>
                <w:rFonts w:ascii="Times New Roman"/>
                <w:b w:val="false"/>
                <w:i w:val="false"/>
                <w:color w:val="000000"/>
                <w:sz w:val="20"/>
              </w:rPr>
              <w:t>
улица Қайыржан Рысмағамбетов, дома № 5, 7, 9, 13, 15, 17, 19, 21, 23, 25, 27, 29, 33, 35, 37, 39, 41, 43, 45, 49, 51, 53;</w:t>
            </w:r>
          </w:p>
          <w:p>
            <w:pPr>
              <w:spacing w:after="20"/>
              <w:ind w:left="20"/>
              <w:jc w:val="both"/>
            </w:pPr>
            <w:r>
              <w:rPr>
                <w:rFonts w:ascii="Times New Roman"/>
                <w:b w:val="false"/>
                <w:i w:val="false"/>
                <w:color w:val="000000"/>
                <w:sz w:val="20"/>
              </w:rPr>
              <w:t>
улица Қозы Көрпеш, дома № 5, 10, 11, 16, 23, 29;</w:t>
            </w:r>
          </w:p>
          <w:p>
            <w:pPr>
              <w:spacing w:after="20"/>
              <w:ind w:left="20"/>
              <w:jc w:val="both"/>
            </w:pPr>
            <w:r>
              <w:rPr>
                <w:rFonts w:ascii="Times New Roman"/>
                <w:b w:val="false"/>
                <w:i w:val="false"/>
                <w:color w:val="000000"/>
                <w:sz w:val="20"/>
              </w:rPr>
              <w:t>
улица Латифа Хамиди, дома № 2, 2А, 3, 4, 5, 6, 8, 10, 11, 12, 14, 16, 18, 19, 20, 21, 22, 23, 24, 25, 26, 28, 29, 29А, 29Б, 30А, 31, 32, 34, 36, 36А, 39, 39/1, 40, 41, 44, 45, 47, 49, 49А, 50, 51, 53, 54, 55, 56, 57, 58, 60, 64, 66, 68, 70, 71, 72, 74, 80, 80А, 84, 118, 124;</w:t>
            </w:r>
          </w:p>
          <w:p>
            <w:pPr>
              <w:spacing w:after="20"/>
              <w:ind w:left="20"/>
              <w:jc w:val="both"/>
            </w:pPr>
            <w:r>
              <w:rPr>
                <w:rFonts w:ascii="Times New Roman"/>
                <w:b w:val="false"/>
                <w:i w:val="false"/>
                <w:color w:val="000000"/>
                <w:sz w:val="20"/>
              </w:rPr>
              <w:t>
улица Медеу, дома № 2, 6, 7, 8, 9, 10;</w:t>
            </w:r>
          </w:p>
          <w:p>
            <w:pPr>
              <w:spacing w:after="20"/>
              <w:ind w:left="20"/>
              <w:jc w:val="both"/>
            </w:pPr>
            <w:r>
              <w:rPr>
                <w:rFonts w:ascii="Times New Roman"/>
                <w:b w:val="false"/>
                <w:i w:val="false"/>
                <w:color w:val="000000"/>
                <w:sz w:val="20"/>
              </w:rPr>
              <w:t>
улица Мұқаш Жұмағазиев, дома № 23, 24, 25, 26, 27, 28, 30, 32;</w:t>
            </w:r>
          </w:p>
          <w:p>
            <w:pPr>
              <w:spacing w:after="20"/>
              <w:ind w:left="20"/>
              <w:jc w:val="both"/>
            </w:pPr>
            <w:r>
              <w:rPr>
                <w:rFonts w:ascii="Times New Roman"/>
                <w:b w:val="false"/>
                <w:i w:val="false"/>
                <w:color w:val="000000"/>
                <w:sz w:val="20"/>
              </w:rPr>
              <w:t>
улица Мұстафа Шоқай, дома № 2, 6, 8, 10, 12, 14, 18, 20, 24, 26, 28, 30, 32, 34, 36, 38;</w:t>
            </w:r>
          </w:p>
          <w:p>
            <w:pPr>
              <w:spacing w:after="20"/>
              <w:ind w:left="20"/>
              <w:jc w:val="both"/>
            </w:pPr>
            <w:r>
              <w:rPr>
                <w:rFonts w:ascii="Times New Roman"/>
                <w:b w:val="false"/>
                <w:i w:val="false"/>
                <w:color w:val="000000"/>
                <w:sz w:val="20"/>
              </w:rPr>
              <w:t>
улица Мыңбұлақ, дома № 2, 3, 4, 5, 6, 7, 8, 9, 10, 11, 12;</w:t>
            </w:r>
          </w:p>
          <w:p>
            <w:pPr>
              <w:spacing w:after="20"/>
              <w:ind w:left="20"/>
              <w:jc w:val="both"/>
            </w:pPr>
            <w:r>
              <w:rPr>
                <w:rFonts w:ascii="Times New Roman"/>
                <w:b w:val="false"/>
                <w:i w:val="false"/>
                <w:color w:val="000000"/>
                <w:sz w:val="20"/>
              </w:rPr>
              <w:t>
улица Нұрлыбек Шманов, дома № 42, 44, 46, 48А, 50, 50/1, 50А, 52, 52А, 54, 54А, 55, 57, 58, 59, 60, 61, 63, 64, 64А, 65, 66, 66А, 67, 68, 69, 70, 71, 72, 73, 74, 75, 76, 77, 81, 85, 85/1, 87, 87, Блок 1, 87, Блок 2;</w:t>
            </w:r>
          </w:p>
          <w:p>
            <w:pPr>
              <w:spacing w:after="20"/>
              <w:ind w:left="20"/>
              <w:jc w:val="both"/>
            </w:pPr>
            <w:r>
              <w:rPr>
                <w:rFonts w:ascii="Times New Roman"/>
                <w:b w:val="false"/>
                <w:i w:val="false"/>
                <w:color w:val="000000"/>
                <w:sz w:val="20"/>
              </w:rPr>
              <w:t>
улица Нұрлыжол, дома № 1, 3, 4, 5А, 6, 7, 8, 10, 11, 12, 13, 13А, 14, 15, 16, 17, 19, 20, 22, 23, 24, 33, 39, 41;</w:t>
            </w:r>
          </w:p>
          <w:p>
            <w:pPr>
              <w:spacing w:after="20"/>
              <w:ind w:left="20"/>
              <w:jc w:val="both"/>
            </w:pPr>
            <w:r>
              <w:rPr>
                <w:rFonts w:ascii="Times New Roman"/>
                <w:b w:val="false"/>
                <w:i w:val="false"/>
                <w:color w:val="000000"/>
                <w:sz w:val="20"/>
              </w:rPr>
              <w:t>
улица Өрнек, дома № 2, 3, 3А, 4, 5, 6, 7, 8, 10, 11, 12, 13, 13А, 14, 15, 16, 18, 19, 20;</w:t>
            </w:r>
          </w:p>
          <w:p>
            <w:pPr>
              <w:spacing w:after="20"/>
              <w:ind w:left="20"/>
              <w:jc w:val="both"/>
            </w:pPr>
            <w:r>
              <w:rPr>
                <w:rFonts w:ascii="Times New Roman"/>
                <w:b w:val="false"/>
                <w:i w:val="false"/>
                <w:color w:val="000000"/>
                <w:sz w:val="20"/>
              </w:rPr>
              <w:t>
улица Сайрам, дома № 5, 9, 10, 11;</w:t>
            </w:r>
          </w:p>
          <w:p>
            <w:pPr>
              <w:spacing w:after="20"/>
              <w:ind w:left="20"/>
              <w:jc w:val="both"/>
            </w:pPr>
            <w:r>
              <w:rPr>
                <w:rFonts w:ascii="Times New Roman"/>
                <w:b w:val="false"/>
                <w:i w:val="false"/>
                <w:color w:val="000000"/>
                <w:sz w:val="20"/>
              </w:rPr>
              <w:t>
улица Таң самалы, дома № 1, 2, 4, 5, 9, 10, 12;</w:t>
            </w:r>
          </w:p>
          <w:p>
            <w:pPr>
              <w:spacing w:after="20"/>
              <w:ind w:left="20"/>
              <w:jc w:val="both"/>
            </w:pPr>
            <w:r>
              <w:rPr>
                <w:rFonts w:ascii="Times New Roman"/>
                <w:b w:val="false"/>
                <w:i w:val="false"/>
                <w:color w:val="000000"/>
                <w:sz w:val="20"/>
              </w:rPr>
              <w:t>
улица Толағай, дома № 4, 8;</w:t>
            </w:r>
          </w:p>
          <w:p>
            <w:pPr>
              <w:spacing w:after="20"/>
              <w:ind w:left="20"/>
              <w:jc w:val="both"/>
            </w:pPr>
            <w:r>
              <w:rPr>
                <w:rFonts w:ascii="Times New Roman"/>
                <w:b w:val="false"/>
                <w:i w:val="false"/>
                <w:color w:val="000000"/>
                <w:sz w:val="20"/>
              </w:rPr>
              <w:t>
улица Шалғын, дома № 2, 3, 4, 5, 6, 8, 10, 11, 11А, 12, 14;</w:t>
            </w:r>
          </w:p>
          <w:p>
            <w:pPr>
              <w:spacing w:after="20"/>
              <w:ind w:left="20"/>
              <w:jc w:val="both"/>
            </w:pPr>
            <w:r>
              <w:rPr>
                <w:rFonts w:ascii="Times New Roman"/>
                <w:b w:val="false"/>
                <w:i w:val="false"/>
                <w:color w:val="000000"/>
                <w:sz w:val="20"/>
              </w:rPr>
              <w:t>
улица Садовод, дома № 6, 11, 14, 18, 26, 27, 33, 35, 54;</w:t>
            </w:r>
          </w:p>
          <w:p>
            <w:pPr>
              <w:spacing w:after="20"/>
              <w:ind w:left="20"/>
              <w:jc w:val="both"/>
            </w:pPr>
            <w:r>
              <w:rPr>
                <w:rFonts w:ascii="Times New Roman"/>
                <w:b w:val="false"/>
                <w:i w:val="false"/>
                <w:color w:val="000000"/>
                <w:sz w:val="20"/>
              </w:rPr>
              <w:t>
Микрорайон Атырау-2, дома № 1, 2, 2/ 2А, 2/12, 2/18, 2/2 А, 2А, 3, 3/11, 3/15, 3/19, 3/3, 3Б, 4/11, 5А, 9, 12, 16/86, 17, 17А, 21, 131А, 438/2;</w:t>
            </w:r>
          </w:p>
          <w:p>
            <w:pPr>
              <w:spacing w:after="20"/>
              <w:ind w:left="20"/>
              <w:jc w:val="both"/>
            </w:pPr>
            <w:r>
              <w:rPr>
                <w:rFonts w:ascii="Times New Roman"/>
                <w:b w:val="false"/>
                <w:i w:val="false"/>
                <w:color w:val="000000"/>
                <w:sz w:val="20"/>
              </w:rPr>
              <w:t>
улица 7, дома № 1, 2, 3, 4, 5, 7, 8, 9, 10, 11, 14, 15, 16, 17, 18, 19, 20, 21, 22, 23, 24, 25, 26;</w:t>
            </w:r>
          </w:p>
          <w:p>
            <w:pPr>
              <w:spacing w:after="20"/>
              <w:ind w:left="20"/>
              <w:jc w:val="both"/>
            </w:pPr>
            <w:r>
              <w:rPr>
                <w:rFonts w:ascii="Times New Roman"/>
                <w:b w:val="false"/>
                <w:i w:val="false"/>
                <w:color w:val="000000"/>
                <w:sz w:val="20"/>
              </w:rPr>
              <w:t>
улица № 5, дом № 44;</w:t>
            </w:r>
          </w:p>
          <w:p>
            <w:pPr>
              <w:spacing w:after="20"/>
              <w:ind w:left="20"/>
              <w:jc w:val="both"/>
            </w:pPr>
            <w:r>
              <w:rPr>
                <w:rFonts w:ascii="Times New Roman"/>
                <w:b w:val="false"/>
                <w:i w:val="false"/>
                <w:color w:val="000000"/>
                <w:sz w:val="20"/>
              </w:rPr>
              <w:t>
улица № 1, дома № 1В, 1Г, 8, 12А, 14, 20, 22А, 32, 34А, 40, 46, 48, 50/56, 50/1, 50/10, 50/11, 50/12, 50/13, 50/14, 50/15, 50/16, 50/17, 50/18, 50/19, 50/2, 50/20, 50/21, 50/22, 50/23, 50/24, 50/25, 50/26, 50/27, 50/28, 50/29, 50/3, 50/30, 50/31, 50/32, 50/33, 50/34, 50/35, 50/36, 50/37, 50/38, 50/39, 50/4, 50/40, 50/41, 50/42, 50/43, 50/44, 50/45, 50/46, 50/47, 50/48, 50/49, 50/5, 50/50, 50/51, 50/52, 50/53, 50/54, 50/55, 50/57, 50/58, 50/59, 50/6, 50/60, 50/61, 50/62, 50/63, 50/64, 50/65, 50/66, 50/67, 50/68, 50/7, 50/8, 50/9, 52, 56;</w:t>
            </w:r>
          </w:p>
          <w:p>
            <w:pPr>
              <w:spacing w:after="20"/>
              <w:ind w:left="20"/>
              <w:jc w:val="both"/>
            </w:pPr>
            <w:r>
              <w:rPr>
                <w:rFonts w:ascii="Times New Roman"/>
                <w:b w:val="false"/>
                <w:i w:val="false"/>
                <w:color w:val="000000"/>
                <w:sz w:val="20"/>
              </w:rPr>
              <w:t>
улица № 3, дома № 1, 1А, 1Б, 2, 2А, 3, 4, 5, 7, 8, 9, 10, 11, 13, 14, 15, 16, 17, 18, 19, 20, 21А, 22, 23А;</w:t>
            </w:r>
          </w:p>
          <w:p>
            <w:pPr>
              <w:spacing w:after="20"/>
              <w:ind w:left="20"/>
              <w:jc w:val="both"/>
            </w:pPr>
            <w:r>
              <w:rPr>
                <w:rFonts w:ascii="Times New Roman"/>
                <w:b w:val="false"/>
                <w:i w:val="false"/>
                <w:color w:val="000000"/>
                <w:sz w:val="20"/>
              </w:rPr>
              <w:t>
улица № 4, дома № 1, 1А, 1Б, 3, 5, 7, 9, 11, 13, 13А, 17, 17А, 19, 19А, 21, 21А, 23А;</w:t>
            </w:r>
          </w:p>
          <w:p>
            <w:pPr>
              <w:spacing w:after="20"/>
              <w:ind w:left="20"/>
              <w:jc w:val="both"/>
            </w:pPr>
            <w:r>
              <w:rPr>
                <w:rFonts w:ascii="Times New Roman"/>
                <w:b w:val="false"/>
                <w:i w:val="false"/>
                <w:color w:val="000000"/>
                <w:sz w:val="20"/>
              </w:rPr>
              <w:t>
улица № 6, дома № 10, 12, 14, 16, 18, 20, 22, 22А, 34;</w:t>
            </w:r>
          </w:p>
          <w:p>
            <w:pPr>
              <w:spacing w:after="20"/>
              <w:ind w:left="20"/>
              <w:jc w:val="both"/>
            </w:pPr>
            <w:r>
              <w:rPr>
                <w:rFonts w:ascii="Times New Roman"/>
                <w:b w:val="false"/>
                <w:i w:val="false"/>
                <w:color w:val="000000"/>
                <w:sz w:val="20"/>
              </w:rPr>
              <w:t>
улица Науан хазірет, дома № 1, 3, 4, 5, 6, 7, 8, 9, 10, 11, 13, 14, 15, 16, 17, 18, 19, 20, 23,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Ғинаят Әбдірахманов, дом 5, здание коммунального государственного учреждение "Областная национальная гимназия для одаренных детей с интернатным учреждением"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Аққыстау, дома № 1, 1А, 1Б, 2, 3, 3А, 5, 5Б, 6, 7, 7А, 7Б, 8, 8А, 9, 10, 11, 12, 12А, 12Б, 13, 13А, 13Б, 14, 15, 16, 17, 18, 19, 20, 22, 22А, 22Б, 23, 23А, 23Б, 24, 24А, 24Б, 24В, 26, 26А, 26Б;</w:t>
            </w:r>
          </w:p>
          <w:p>
            <w:pPr>
              <w:spacing w:after="20"/>
              <w:ind w:left="20"/>
              <w:jc w:val="both"/>
            </w:pPr>
            <w:r>
              <w:rPr>
                <w:rFonts w:ascii="Times New Roman"/>
                <w:b w:val="false"/>
                <w:i w:val="false"/>
                <w:color w:val="000000"/>
                <w:sz w:val="20"/>
              </w:rPr>
              <w:t>
Проезд Байкент, дома № 1, 2, 3, 4, 5, 6, 7, 8, 9, 10, 11, 12, 13, 14, 15, 15А, 15Б, 16, 17, 18, 21, 23, 24, 26, 28, 30;</w:t>
            </w:r>
          </w:p>
          <w:p>
            <w:pPr>
              <w:spacing w:after="20"/>
              <w:ind w:left="20"/>
              <w:jc w:val="both"/>
            </w:pPr>
            <w:r>
              <w:rPr>
                <w:rFonts w:ascii="Times New Roman"/>
                <w:b w:val="false"/>
                <w:i w:val="false"/>
                <w:color w:val="000000"/>
                <w:sz w:val="20"/>
              </w:rPr>
              <w:t>
Проезд Жүсіпбек Аймауытов, дома № 1, 2, 4, 4/4, 6, 8, 9, 10, 12, 14, 16, 18, 20, 21, 23, 25, 25А, 27, 29, 31, 31А, 33, 33А, 35, 37, 37А, 39, 41, 41/1;</w:t>
            </w:r>
          </w:p>
          <w:p>
            <w:pPr>
              <w:spacing w:after="20"/>
              <w:ind w:left="20"/>
              <w:jc w:val="both"/>
            </w:pPr>
            <w:r>
              <w:rPr>
                <w:rFonts w:ascii="Times New Roman"/>
                <w:b w:val="false"/>
                <w:i w:val="false"/>
                <w:color w:val="000000"/>
                <w:sz w:val="20"/>
              </w:rPr>
              <w:t>
Проезд Лев Гумилев, дома № 19, 21, 22, 23, 24, 25, 26, 27, 28, 29, 29А, 29Б, 29В, 30, 31, 31А, 32, 32А, 33, 35, 36, 38, 40, 42, 44;</w:t>
            </w:r>
          </w:p>
          <w:p>
            <w:pPr>
              <w:spacing w:after="20"/>
              <w:ind w:left="20"/>
              <w:jc w:val="both"/>
            </w:pPr>
            <w:r>
              <w:rPr>
                <w:rFonts w:ascii="Times New Roman"/>
                <w:b w:val="false"/>
                <w:i w:val="false"/>
                <w:color w:val="000000"/>
                <w:sz w:val="20"/>
              </w:rPr>
              <w:t>
Проезд Шаңырақты, дома № 3, 4, 5, 6, 8, 9, 10, 11, 12, 13, 15, 17, 18, 18/3, 18А, 19, 20, 20А, 22, 24;</w:t>
            </w:r>
          </w:p>
          <w:p>
            <w:pPr>
              <w:spacing w:after="20"/>
              <w:ind w:left="20"/>
              <w:jc w:val="both"/>
            </w:pPr>
            <w:r>
              <w:rPr>
                <w:rFonts w:ascii="Times New Roman"/>
                <w:b w:val="false"/>
                <w:i w:val="false"/>
                <w:color w:val="000000"/>
                <w:sz w:val="20"/>
              </w:rPr>
              <w:t>
Проезд Шәкен Айманов, дома № 19, 21, 23, 24, 25, 26, 27, 28, 29, 30, 31, 32, 33, 33А, 34, 35, 35А, 36, 37, 38, 40, 42;</w:t>
            </w:r>
          </w:p>
          <w:p>
            <w:pPr>
              <w:spacing w:after="20"/>
              <w:ind w:left="20"/>
              <w:jc w:val="both"/>
            </w:pPr>
            <w:r>
              <w:rPr>
                <w:rFonts w:ascii="Times New Roman"/>
                <w:b w:val="false"/>
                <w:i w:val="false"/>
                <w:color w:val="000000"/>
                <w:sz w:val="20"/>
              </w:rPr>
              <w:t>
улица Алатау, дома № 1, 1, 1, 1Д, 1А, 1Б, 1В, 2, 2, 3А, 3Б, 3, 3В, 3Д, 4, 4, 5, 5, 5А, 5/89, 6, 6, 7, 8, 9, 9, 9А, 10, 10, 11, 11, 12, 13, 13, 14, 15, 15, 16, 17, 18, 18А, 18Б, 19, 19А, 20, 20, 22, 24, 24А, 30, 30А, 34, 35, 38, 38, 40, 40, 42, 42, 48, 50, 50, 51, 51А, 51Б, 52А, 53, 53А, 54, 54, 54А, 54Б, 56, 56, 58, 60, 60, 62, 62А, 64, 64, 64А, 70;</w:t>
            </w:r>
          </w:p>
          <w:p>
            <w:pPr>
              <w:spacing w:after="20"/>
              <w:ind w:left="20"/>
              <w:jc w:val="both"/>
            </w:pPr>
            <w:r>
              <w:rPr>
                <w:rFonts w:ascii="Times New Roman"/>
                <w:b w:val="false"/>
                <w:i w:val="false"/>
                <w:color w:val="000000"/>
                <w:sz w:val="20"/>
              </w:rPr>
              <w:t>
улица Александр Грибоедов, дома № 3, 3А, 5, 7, 9, 9А, 11, 11А, 13, 13А, 13Б, 13В, 15, 15А, 17, 17А, 19, 21, 21А, 23, 23А, 25, 27, 27А, 27Б, 29, 31, 31А, 33, 33А, 35, 37, 37Б, 39, 39А, 41, 41А, 43, 43А, 45, 46, 46А, 47, 48, 48А, 49, 50, 50А, 50Б, 51, 51Б, 53, 53А, 53Б, 53В, 54, 54А, 55, 55А, 56, 57, 57А, 58, 58Б, 59, 59А, 60, 61, 63, 64, 65, 65А, 66, 67, 67А, 67Б, 69А, 69, 70, 72, 72А, 74, 76, 78, 78А, 80, 82, 84, 84А, 84Б, 86, 90, 90А, 90Б, 92, 94, 94Б, 96;</w:t>
            </w:r>
          </w:p>
          <w:p>
            <w:pPr>
              <w:spacing w:after="20"/>
              <w:ind w:left="20"/>
              <w:jc w:val="both"/>
            </w:pPr>
            <w:r>
              <w:rPr>
                <w:rFonts w:ascii="Times New Roman"/>
                <w:b w:val="false"/>
                <w:i w:val="false"/>
                <w:color w:val="000000"/>
                <w:sz w:val="20"/>
              </w:rPr>
              <w:t>
улица Балқаш, дома № 3, 19, 21, 22, 23, 25, 26, 27, 28, 30, 30А, 31, 32, 32А, 33, 34, 35, 36, 37, 38, 41;</w:t>
            </w:r>
          </w:p>
          <w:p>
            <w:pPr>
              <w:spacing w:after="20"/>
              <w:ind w:left="20"/>
              <w:jc w:val="both"/>
            </w:pPr>
            <w:r>
              <w:rPr>
                <w:rFonts w:ascii="Times New Roman"/>
                <w:b w:val="false"/>
                <w:i w:val="false"/>
                <w:color w:val="000000"/>
                <w:sz w:val="20"/>
              </w:rPr>
              <w:t>
улица Баянды, дома № 2, 19, 21, 21А, 22, 22А, 22Б, 23, 23А, 23Б, 24, 24Б, 25, 25А, 25Б, 26, 27, 27А, 28, 29, 29А, 29Б, 30, 31, 31А, 32, 32А, 33, 34, 34А, 35, 36, 36А, 36Б, 37, 37А, 37Б, 38, 39, 40, 41, 41А, 132;</w:t>
            </w:r>
          </w:p>
          <w:p>
            <w:pPr>
              <w:spacing w:after="20"/>
              <w:ind w:left="20"/>
              <w:jc w:val="both"/>
            </w:pPr>
            <w:r>
              <w:rPr>
                <w:rFonts w:ascii="Times New Roman"/>
                <w:b w:val="false"/>
                <w:i w:val="false"/>
                <w:color w:val="000000"/>
                <w:sz w:val="20"/>
              </w:rPr>
              <w:t>
улица Берқайыр Аманшин, дома № 46, 48, 50, 50А, 52, 54, 54А, 56, 56А, 58, 60, 62, 64, 66, 66А, 68, 70;</w:t>
            </w:r>
          </w:p>
          <w:p>
            <w:pPr>
              <w:spacing w:after="20"/>
              <w:ind w:left="20"/>
              <w:jc w:val="both"/>
            </w:pPr>
            <w:r>
              <w:rPr>
                <w:rFonts w:ascii="Times New Roman"/>
                <w:b w:val="false"/>
                <w:i w:val="false"/>
                <w:color w:val="000000"/>
                <w:sz w:val="20"/>
              </w:rPr>
              <w:t>
улица Ғаббас Берғалиев, дома № 1, 1В, 3, 5, 6, 7, 7А, 9, 13, 15А, 21А, 23, 25;</w:t>
            </w:r>
          </w:p>
          <w:p>
            <w:pPr>
              <w:spacing w:after="20"/>
              <w:ind w:left="20"/>
              <w:jc w:val="both"/>
            </w:pPr>
            <w:r>
              <w:rPr>
                <w:rFonts w:ascii="Times New Roman"/>
                <w:b w:val="false"/>
                <w:i w:val="false"/>
                <w:color w:val="000000"/>
                <w:sz w:val="20"/>
              </w:rPr>
              <w:t>
улица Ғинаят Әбдірахманов, дома № 26, 26А, 28, 30, 32, 34, 36, 36А, 36Б, 38, 40, 42, 44, 44А, 46, 48, 50, 52, 54, 54А, 56, 58, 60, 62, 63, 64, 65, 65А, 66, 67, 67А, 67Б, 68, 69, 70, 71, 72, 72А, 73, 74, 75, 76, 77, 77Б, 78, 79, 80, 80А, 81, 81Б, 82, 83, 83А, 83Б, 84, 85, 85А, 85Б, 86, 87, 88, 90, 92, 92А, 92Б, 94, 94А, 94Б, 96, 98, 100, 100А, 102, 104, 104А, 106, 500, 771;</w:t>
            </w:r>
          </w:p>
          <w:p>
            <w:pPr>
              <w:spacing w:after="20"/>
              <w:ind w:left="20"/>
              <w:jc w:val="both"/>
            </w:pPr>
            <w:r>
              <w:rPr>
                <w:rFonts w:ascii="Times New Roman"/>
                <w:b w:val="false"/>
                <w:i w:val="false"/>
                <w:color w:val="000000"/>
                <w:sz w:val="20"/>
              </w:rPr>
              <w:t>
улица Евгений Полынин, дома № 24, 25, 26, 27, 28, 29, 30, 31, 32;</w:t>
            </w:r>
          </w:p>
          <w:p>
            <w:pPr>
              <w:spacing w:after="20"/>
              <w:ind w:left="20"/>
              <w:jc w:val="both"/>
            </w:pPr>
            <w:r>
              <w:rPr>
                <w:rFonts w:ascii="Times New Roman"/>
                <w:b w:val="false"/>
                <w:i w:val="false"/>
                <w:color w:val="000000"/>
                <w:sz w:val="20"/>
              </w:rPr>
              <w:t>
улица Жанша Таңқыбаев, дома № 22, 24, 26, 26А, 28, 28А, 28Б, 30, 32, 32А, 34, 36, 38, 38А, 38Б, 40;</w:t>
            </w:r>
          </w:p>
          <w:p>
            <w:pPr>
              <w:spacing w:after="20"/>
              <w:ind w:left="20"/>
              <w:jc w:val="both"/>
            </w:pPr>
            <w:r>
              <w:rPr>
                <w:rFonts w:ascii="Times New Roman"/>
                <w:b w:val="false"/>
                <w:i w:val="false"/>
                <w:color w:val="000000"/>
                <w:sz w:val="20"/>
              </w:rPr>
              <w:t>
улица Жасен Садықов, дома № 44, 44А, 44Б, 44В, 45, 45А, 45Б, 46, 47, 47А, 47Б, 48, 48А, 48Б, 49, 50, 50А, 52, 53, 54, 54А, 54Б, 54В, 55, 55А, 55Б, 55В, 56, 57, 58, 58А, 59, 59А, 60, 61, 61А, 62, 63, 63А, 64, 64А, 65, 66, 66А, 66Б, 66В, 67, 73;</w:t>
            </w:r>
          </w:p>
          <w:p>
            <w:pPr>
              <w:spacing w:after="20"/>
              <w:ind w:left="20"/>
              <w:jc w:val="both"/>
            </w:pPr>
            <w:r>
              <w:rPr>
                <w:rFonts w:ascii="Times New Roman"/>
                <w:b w:val="false"/>
                <w:i w:val="false"/>
                <w:color w:val="000000"/>
                <w:sz w:val="20"/>
              </w:rPr>
              <w:t>
улица Жұмағалиев Құмар, дома № 1, 3, 5, 5А, 7, 7А, 7В, 9, 9А, 11, 11Б, 13, 13А, 13Б, 15, 15А, 15Б, 17, 17А, 19, 21, 21А, 22, 22А, 23, 23А, 23Б, 24, 26, 28, 30, 32, 34, 34А, 36, 36А, 38, 38А, 38Б, 40, 42, 44, 46, 46А, 46Б, 48, 50, 50А, 50Б, 52, 52А, 54, 54А, 54Б, 112, 144;</w:t>
            </w:r>
          </w:p>
          <w:p>
            <w:pPr>
              <w:spacing w:after="20"/>
              <w:ind w:left="20"/>
              <w:jc w:val="both"/>
            </w:pPr>
            <w:r>
              <w:rPr>
                <w:rFonts w:ascii="Times New Roman"/>
                <w:b w:val="false"/>
                <w:i w:val="false"/>
                <w:color w:val="000000"/>
                <w:sz w:val="20"/>
              </w:rPr>
              <w:t>
улица Иван Панфилов, дома № 24А, 25, 25А, 25Б, 26, 27, 27А, 28, 28А, 29А, 31, 33, 33А, 33Б;</w:t>
            </w:r>
          </w:p>
          <w:p>
            <w:pPr>
              <w:spacing w:after="20"/>
              <w:ind w:left="20"/>
              <w:jc w:val="both"/>
            </w:pPr>
            <w:r>
              <w:rPr>
                <w:rFonts w:ascii="Times New Roman"/>
                <w:b w:val="false"/>
                <w:i w:val="false"/>
                <w:color w:val="000000"/>
                <w:sz w:val="20"/>
              </w:rPr>
              <w:t>
улица Қостанай, дома № 41, 41А, 41Б, 43, 44, 45, 46, 47, 48, 49, 50, 51, 51А, 51Б, 52, 53, 53А, 54, 54А, 55, 56, 56А, 57, 58, 58А, 59, 60, 60А, 61, 62, 62А, 62Б, 64;</w:t>
            </w:r>
          </w:p>
          <w:p>
            <w:pPr>
              <w:spacing w:after="20"/>
              <w:ind w:left="20"/>
              <w:jc w:val="both"/>
            </w:pPr>
            <w:r>
              <w:rPr>
                <w:rFonts w:ascii="Times New Roman"/>
                <w:b w:val="false"/>
                <w:i w:val="false"/>
                <w:color w:val="000000"/>
                <w:sz w:val="20"/>
              </w:rPr>
              <w:t>
улица Нәсіпқали Қобданов, дома № 41, 42, 42А, 43, 44, 44А, 45, 45А, 46, 48, 48/2, 48А, 48Б, 49, 50, 50А, 51, 51А, 51Б, 51В, 55, 57, 57А, 57Б, 57В, 59;</w:t>
            </w:r>
          </w:p>
          <w:p>
            <w:pPr>
              <w:spacing w:after="20"/>
              <w:ind w:left="20"/>
              <w:jc w:val="both"/>
            </w:pPr>
            <w:r>
              <w:rPr>
                <w:rFonts w:ascii="Times New Roman"/>
                <w:b w:val="false"/>
                <w:i w:val="false"/>
                <w:color w:val="000000"/>
                <w:sz w:val="20"/>
              </w:rPr>
              <w:t>
улица Тауман Амандосов, дома № 2, 2А, 2Г, 4, 4А, 6, 6А, 8, 8А, 8Б, 8В, 8Г, 8Д, 8ж, 10, 10А, 12, 12А, 14, 14А, 14Б, 14В, 16, 16А, 16Б, 18, 20, 22А, 24, 41, 43, 43Б, 43Б/1, 43В, 45;</w:t>
            </w:r>
          </w:p>
          <w:p>
            <w:pPr>
              <w:spacing w:after="20"/>
              <w:ind w:left="20"/>
              <w:jc w:val="both"/>
            </w:pPr>
            <w:r>
              <w:rPr>
                <w:rFonts w:ascii="Times New Roman"/>
                <w:b w:val="false"/>
                <w:i w:val="false"/>
                <w:color w:val="000000"/>
                <w:sz w:val="20"/>
              </w:rPr>
              <w:t>
улица Шүкір Еркінов, дома № 7, 9, 9А, 9Б, 11, 13, 15, 15А, 16, 17, 17А, 17Б, 19, 21, 23, 23А, 25, 25А, 27, 29, 31, 33, 33А, 35, 35Б, 37, 45, 45А, 45Б, 47, 48, 49, 49А, 49Б, 51, 51А, 53, 53А, 53Б, 55, 57, 57А, 57Б,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Ақсай, село Ақжар, улица 1, строение 17А,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Ақжар, дома № 1, 7, 10;</w:t>
            </w:r>
          </w:p>
          <w:p>
            <w:pPr>
              <w:spacing w:after="20"/>
              <w:ind w:left="20"/>
              <w:jc w:val="both"/>
            </w:pPr>
            <w:r>
              <w:rPr>
                <w:rFonts w:ascii="Times New Roman"/>
                <w:b w:val="false"/>
                <w:i w:val="false"/>
                <w:color w:val="000000"/>
                <w:sz w:val="20"/>
              </w:rPr>
              <w:t>
улица 1, дома № 1, 1Б, 1В, 1Г, 1К, 1/2, 1/3, 1Д, 2, 3, 4, 5, 6, 7, 8, 9, 10, 11, 12, 13, 14, 15, 16, 16А, 17, 17А, 18, 19, 20, 21, 22, 23, 24, 25, 26, 27, 28, 29, 30, 31, 32, 34, 37, 37А;</w:t>
            </w:r>
          </w:p>
          <w:p>
            <w:pPr>
              <w:spacing w:after="20"/>
              <w:ind w:left="20"/>
              <w:jc w:val="both"/>
            </w:pPr>
            <w:r>
              <w:rPr>
                <w:rFonts w:ascii="Times New Roman"/>
                <w:b w:val="false"/>
                <w:i w:val="false"/>
                <w:color w:val="000000"/>
                <w:sz w:val="20"/>
              </w:rPr>
              <w:t>
улица № 20, дома № 2, 4, 6, 8, 10, 12, 14, 16, 18, 20, 22, 24, 26, 28, 30, 32, 34, 36, 38, 40, 42, 44, 46;</w:t>
            </w:r>
          </w:p>
          <w:p>
            <w:pPr>
              <w:spacing w:after="20"/>
              <w:ind w:left="20"/>
              <w:jc w:val="both"/>
            </w:pPr>
            <w:r>
              <w:rPr>
                <w:rFonts w:ascii="Times New Roman"/>
                <w:b w:val="false"/>
                <w:i w:val="false"/>
                <w:color w:val="000000"/>
                <w:sz w:val="20"/>
              </w:rPr>
              <w:t>
улица № 25, дома № 2, 6, 8, 10, 14, 14/1, 16, 18, 18А, 20, 22, 24, 25, 26, 27, 29, 29А, 30, 30/1, 30/10, 30/11, 30/12, 30/13, 30/14, 30/15, 30/16, 30/17, 30/18, 30/19, 30/2, 30/20, 30/21, 30/22, 30/23, 30/24, 30/25, 30/26, 30/27, 30/28, 30/29, 30/3, 30/30, 30/31, 30/32, 30/33, 30/34, 30/35, 30/36, 30/37, 30/38, 30/39, 30/4, 30/40, 30/41, 30/42, 30/43, 30/44, 30/45, 30/46, 30/47, 30/48, 30/49, 30/5, 30/50, 30/51, 30/52, 30/53, 30/54, 30/55, 30/56, 30/57, 30/58, 30/59, 30/6, 30/60, 30/61, 30/62, 30/63, 30/64, 30/65, 30/66, 30/67, 30/68, 30/69, 30/7, 30/70, 30/71, 30/72, 30/73, 30/74, 30/75, 30/76, 30/77, 30/78, 30/79, 30/8, 30/9, 31, 32, 33, 33/1, 33/10, 33/11, 33/12, 33/13, 33/2, 33/3, 33/4, 33/5, 33/6, 33/7, 33/8, 33/9, 35, 37, 39, 41, 43, 45, 47, 49, 51, 53, 55;</w:t>
            </w:r>
          </w:p>
          <w:p>
            <w:pPr>
              <w:spacing w:after="20"/>
              <w:ind w:left="20"/>
              <w:jc w:val="both"/>
            </w:pPr>
            <w:r>
              <w:rPr>
                <w:rFonts w:ascii="Times New Roman"/>
                <w:b w:val="false"/>
                <w:i w:val="false"/>
                <w:color w:val="000000"/>
                <w:sz w:val="20"/>
              </w:rPr>
              <w:t>
улица № 10, дома № 1, 2, 3, 4, 5, 6, 7, 8, 9, 10, 11, 12, 14, 15, 16, 16А, 16Б, 17, 18, 19, 20, 21, 22, 23, 24, 25, 26, 27, 28, 29, 30, 32, 33, 34, 35, 36, 37, 38, 39, 40;</w:t>
            </w:r>
          </w:p>
          <w:p>
            <w:pPr>
              <w:spacing w:after="20"/>
              <w:ind w:left="20"/>
              <w:jc w:val="both"/>
            </w:pPr>
            <w:r>
              <w:rPr>
                <w:rFonts w:ascii="Times New Roman"/>
                <w:b w:val="false"/>
                <w:i w:val="false"/>
                <w:color w:val="000000"/>
                <w:sz w:val="20"/>
              </w:rPr>
              <w:t>
улица № 12, дом № 4;</w:t>
            </w:r>
          </w:p>
          <w:p>
            <w:pPr>
              <w:spacing w:after="20"/>
              <w:ind w:left="20"/>
              <w:jc w:val="both"/>
            </w:pPr>
            <w:r>
              <w:rPr>
                <w:rFonts w:ascii="Times New Roman"/>
                <w:b w:val="false"/>
                <w:i w:val="false"/>
                <w:color w:val="000000"/>
                <w:sz w:val="20"/>
              </w:rPr>
              <w:t>
улица № 13, дом № 5;</w:t>
            </w:r>
          </w:p>
          <w:p>
            <w:pPr>
              <w:spacing w:after="20"/>
              <w:ind w:left="20"/>
              <w:jc w:val="both"/>
            </w:pPr>
            <w:r>
              <w:rPr>
                <w:rFonts w:ascii="Times New Roman"/>
                <w:b w:val="false"/>
                <w:i w:val="false"/>
                <w:color w:val="000000"/>
                <w:sz w:val="20"/>
              </w:rPr>
              <w:t>
улица № 15, дома № 1, 2, 3, 4, 5, 6, 7, 8, 9, 10, 11, 12, 13, 14, 15, 15А, 15Б, 16, 17, 18, 19, 20, 21, 22, 23, 24, 25, 26, 27, 28, 29, 31, 32, 33, 34, 35, 36, 37, 38, 39, 40;</w:t>
            </w:r>
          </w:p>
          <w:p>
            <w:pPr>
              <w:spacing w:after="20"/>
              <w:ind w:left="20"/>
              <w:jc w:val="both"/>
            </w:pPr>
            <w:r>
              <w:rPr>
                <w:rFonts w:ascii="Times New Roman"/>
                <w:b w:val="false"/>
                <w:i w:val="false"/>
                <w:color w:val="000000"/>
                <w:sz w:val="20"/>
              </w:rPr>
              <w:t>
улица № 16, дома № 1, 2, 3, 4, 5, 6, 7, 8, 9, 10, 11, 12, 13, 15, 16, 17, 18, 19, 20, 21, 22, 23, 24, 25, 26, 27, 28, 29, 30, 31, 32, 33, 34, 35, 36, 37, 38, 39, 40, 50;</w:t>
            </w:r>
          </w:p>
          <w:p>
            <w:pPr>
              <w:spacing w:after="20"/>
              <w:ind w:left="20"/>
              <w:jc w:val="both"/>
            </w:pPr>
            <w:r>
              <w:rPr>
                <w:rFonts w:ascii="Times New Roman"/>
                <w:b w:val="false"/>
                <w:i w:val="false"/>
                <w:color w:val="000000"/>
                <w:sz w:val="20"/>
              </w:rPr>
              <w:t>
улица № 17, дома № 1, 2, 3, 4, 5, 6, 7, 8, 9, 10, 11, 12, 13, 14, 15, 16, 17, 18, 19, 20, 21, 22, 23, 24, 25, 26, 27, 28, 29, 30, 31, 32, 33, 34, 35, 36, 37, 38, 39, 40;</w:t>
            </w:r>
          </w:p>
          <w:p>
            <w:pPr>
              <w:spacing w:after="20"/>
              <w:ind w:left="20"/>
              <w:jc w:val="both"/>
            </w:pPr>
            <w:r>
              <w:rPr>
                <w:rFonts w:ascii="Times New Roman"/>
                <w:b w:val="false"/>
                <w:i w:val="false"/>
                <w:color w:val="000000"/>
                <w:sz w:val="20"/>
              </w:rPr>
              <w:t>
улица № 18, дома № 1, 2, 3, 4, 5, 6, 7, 8, 9, 10, 11, 12, 13, 14, 15, 16, 17, 18, 19, 20, 21, 22, 23, 24, 25, 26, 27, 28, 29, 30, 31, 32, 33, 34, 35;</w:t>
            </w:r>
          </w:p>
          <w:p>
            <w:pPr>
              <w:spacing w:after="20"/>
              <w:ind w:left="20"/>
              <w:jc w:val="both"/>
            </w:pPr>
            <w:r>
              <w:rPr>
                <w:rFonts w:ascii="Times New Roman"/>
                <w:b w:val="false"/>
                <w:i w:val="false"/>
                <w:color w:val="000000"/>
                <w:sz w:val="20"/>
              </w:rPr>
              <w:t>
улица № 19, дома № 1, 1А, 2, 4, 5, 6, 7, 8, 9, 10, 11, 12, 13, 15, 16, 78А;</w:t>
            </w:r>
          </w:p>
          <w:p>
            <w:pPr>
              <w:spacing w:after="20"/>
              <w:ind w:left="20"/>
              <w:jc w:val="both"/>
            </w:pPr>
            <w:r>
              <w:rPr>
                <w:rFonts w:ascii="Times New Roman"/>
                <w:b w:val="false"/>
                <w:i w:val="false"/>
                <w:color w:val="000000"/>
                <w:sz w:val="20"/>
              </w:rPr>
              <w:t>
улица № 2, дома № 1, 1А, 1Б, 1В, 1Г, 2, 2А, 2Б, 2В, 2Г, 3, 4, 5, 6, 7, 8, 9, 10, 11, 12, 13, 14, 15, 16, 17, 18, 19, 20, 21, 22, 23, 24, 25, 26, 27, 28, 29, 30, 31, 32, 33, 34, 35, 36, 37, 38, 39, 40, 41, 42, 43, 44, 45, 46, 47, 48, 49, 50, 51, 52, 53, 54, 55, 56, 57, 58, 59, 60, 61, 62, 63, 64, 65;</w:t>
            </w:r>
          </w:p>
          <w:p>
            <w:pPr>
              <w:spacing w:after="20"/>
              <w:ind w:left="20"/>
              <w:jc w:val="both"/>
            </w:pPr>
            <w:r>
              <w:rPr>
                <w:rFonts w:ascii="Times New Roman"/>
                <w:b w:val="false"/>
                <w:i w:val="false"/>
                <w:color w:val="000000"/>
                <w:sz w:val="20"/>
              </w:rPr>
              <w:t>
улица № 5, дома № 1, 2, 3, 4, 5, 6, 7, 8;</w:t>
            </w:r>
          </w:p>
          <w:p>
            <w:pPr>
              <w:spacing w:after="20"/>
              <w:ind w:left="20"/>
              <w:jc w:val="both"/>
            </w:pPr>
            <w:r>
              <w:rPr>
                <w:rFonts w:ascii="Times New Roman"/>
                <w:b w:val="false"/>
                <w:i w:val="false"/>
                <w:color w:val="000000"/>
                <w:sz w:val="20"/>
              </w:rPr>
              <w:t>
улица № 7, дома № 1, 1А, 2, 2А, 3, 3А, 4, 4А, 5, 5А, 6, 6А, 7, 7А, 8, 8А, 9, 9А, 10, 10А, 11, 11А, 12, 12А, 13, 13А, 14, 14А, 15, 15А, 16, 16А, 17, 17А, 18, 18А, 19, 20А, 21, 21А, 22, 23, 26;</w:t>
            </w:r>
          </w:p>
          <w:p>
            <w:pPr>
              <w:spacing w:after="20"/>
              <w:ind w:left="20"/>
              <w:jc w:val="both"/>
            </w:pPr>
            <w:r>
              <w:rPr>
                <w:rFonts w:ascii="Times New Roman"/>
                <w:b w:val="false"/>
                <w:i w:val="false"/>
                <w:color w:val="000000"/>
                <w:sz w:val="20"/>
              </w:rPr>
              <w:t>
улица № 9, дома № 1, 2, 3, 4, 5, 6, 7, 8, 9, 10, 11, 12, 13, 14, 15, 16, 17, 18, 19, 20, 21, 22, 23, 24, 25, 26, 27, 28, 29, 30, 31, 32, 33, 34, 35, 36, 37, 38, 39, 40, 41, 42, 43, 44;</w:t>
            </w:r>
          </w:p>
          <w:p>
            <w:pPr>
              <w:spacing w:after="20"/>
              <w:ind w:left="20"/>
              <w:jc w:val="both"/>
            </w:pPr>
            <w:r>
              <w:rPr>
                <w:rFonts w:ascii="Times New Roman"/>
                <w:b w:val="false"/>
                <w:i w:val="false"/>
                <w:color w:val="000000"/>
                <w:sz w:val="20"/>
              </w:rPr>
              <w:t>
улица Бейісқали Құлымбетов, дома № 1, 1А, 1Б, 1В, 1Г, 2, 3, 4, 5, 6, 7, 8, 9, 10, 11, 12, 13, 14, 15, 16, 17, 19;</w:t>
            </w:r>
          </w:p>
          <w:p>
            <w:pPr>
              <w:spacing w:after="20"/>
              <w:ind w:left="20"/>
              <w:jc w:val="both"/>
            </w:pPr>
            <w:r>
              <w:rPr>
                <w:rFonts w:ascii="Times New Roman"/>
                <w:b w:val="false"/>
                <w:i w:val="false"/>
                <w:color w:val="000000"/>
                <w:sz w:val="20"/>
              </w:rPr>
              <w:t>
улица Дәрмен Оразов, дома № 1, 2, 3, 4, 5, 6, 7, 8, 9, 10, 12, 13, 14, 15, 16, 17, 18, 19, 20, 21, 22, 23, 24, 25, 26, 27, 28, 29, 30, 31, 32, 33, 34, 35, 36, 37, 38, 39, 40, 41, 42, 43, 44, 45, 46;</w:t>
            </w:r>
          </w:p>
          <w:p>
            <w:pPr>
              <w:spacing w:after="20"/>
              <w:ind w:left="20"/>
              <w:jc w:val="both"/>
            </w:pPr>
            <w:r>
              <w:rPr>
                <w:rFonts w:ascii="Times New Roman"/>
                <w:b w:val="false"/>
                <w:i w:val="false"/>
                <w:color w:val="000000"/>
                <w:sz w:val="20"/>
              </w:rPr>
              <w:t>
улица Қадым Жандауов, дома № 1, 1А, 2, 2А, 3, 4, 4А, 4Б, 5, 6, 6А, 7, 7А, 8, 8/1, 8Б, 8А, 9, 10, 11, 12, 13, 14, 15, 16, 17, 19, 20, 21, 22, 23, 24, 25, 26, 27, 28;</w:t>
            </w:r>
          </w:p>
          <w:p>
            <w:pPr>
              <w:spacing w:after="20"/>
              <w:ind w:left="20"/>
              <w:jc w:val="both"/>
            </w:pPr>
            <w:r>
              <w:rPr>
                <w:rFonts w:ascii="Times New Roman"/>
                <w:b w:val="false"/>
                <w:i w:val="false"/>
                <w:color w:val="000000"/>
                <w:sz w:val="20"/>
              </w:rPr>
              <w:t>
улица Қалым Шелденов, дома № 1, 2, 3, 4, 5, 6, 7, 8, 8А, 8Б, 9, 10, 11, 12, 13, 14, 15, 17, 18, 19, 21, 22, 23, 24, 25, 26, 27;</w:t>
            </w:r>
          </w:p>
          <w:p>
            <w:pPr>
              <w:spacing w:after="20"/>
              <w:ind w:left="20"/>
              <w:jc w:val="both"/>
            </w:pPr>
            <w:r>
              <w:rPr>
                <w:rFonts w:ascii="Times New Roman"/>
                <w:b w:val="false"/>
                <w:i w:val="false"/>
                <w:color w:val="000000"/>
                <w:sz w:val="20"/>
              </w:rPr>
              <w:t>
улица Самат Даралиев, дома № 1, 1А, 1Б, 1В, 1Г, 2А, 2Б, 2В, 3, 4, 5, 6, 7, 8, 9, 10, 11, 12, 13, 14, 15, 17, 18, 19, 20, 21, 22, 23, 24, 25, 26, 27, 28, 29, 30, 31, 32, 33, 34, 35, 36, 37, 38, 39, 40, 41, 42, 43, 44, 45, 46, 47, 49, 50, 51, 52, 53, 54, 55, 57, 58, 59, 60, 61, 62, 63, 64, 65, 66, 67, 68, 69, 70, 71, 72, 73, 74, 75, 76, 77;</w:t>
            </w:r>
          </w:p>
          <w:p>
            <w:pPr>
              <w:spacing w:after="20"/>
              <w:ind w:left="20"/>
              <w:jc w:val="both"/>
            </w:pPr>
            <w:r>
              <w:rPr>
                <w:rFonts w:ascii="Times New Roman"/>
                <w:b w:val="false"/>
                <w:i w:val="false"/>
                <w:color w:val="000000"/>
                <w:sz w:val="20"/>
              </w:rPr>
              <w:t>
улица Сейітжан Мусин, дома № 1, 1А, 1Б, 1В, 1Г, 2, 2А, 2Б, 2В, 2Г, 3, 4, 5, 6, 7, 8, 9, 10, 11, 12, 13, 14, 15, 16, 17, 18, 19, 20, 21, 22, 23, 23Б, 23В, 23Г, 24, 25, 26, 27, 28, 29, 30, 31, 32, 32А, 32Б, 32В, 33, 34, 35, 36, 37, 38, 39, 40, 41, 42, 43, 44, 45, 47, 48, 49, 50, 51, 52, 53, 54, 55, 56, 57, 58, 59, 60, 61, 62, 63;</w:t>
            </w:r>
          </w:p>
          <w:p>
            <w:pPr>
              <w:spacing w:after="20"/>
              <w:ind w:left="20"/>
              <w:jc w:val="both"/>
            </w:pPr>
            <w:r>
              <w:rPr>
                <w:rFonts w:ascii="Times New Roman"/>
                <w:b w:val="false"/>
                <w:i w:val="false"/>
                <w:color w:val="000000"/>
                <w:sz w:val="20"/>
              </w:rPr>
              <w:t>
Садовое общество Тампонажник, дома № 1, 2, 4, 5, 7, 8, 9, 10, 11, 12, 13, 14, 15, 16, 17, 18, 19, 20, 21, 22, 23, 24, 26, 26А, 27, 29, 30, 31, 32, 33,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Береке, улица № 16, строение 3, здание коммунального государственного учреждения "Общеобразовательная школа № 42 имени Нурлана Балгымбаева"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Береке, дома № 1, 1А, 2, 3, 4, 5, 6, 7, 7А, 8, 9, 9А, 10, 11, 12, 13, 13А, 14, 14А, 15, 16, 16А, 17, 17А, 18, 19, 19/2, 20, 21, 22, 22/1, 23, 23/1, 23/2, 24, 25;</w:t>
            </w:r>
          </w:p>
          <w:p>
            <w:pPr>
              <w:spacing w:after="20"/>
              <w:ind w:left="20"/>
              <w:jc w:val="both"/>
            </w:pPr>
            <w:r>
              <w:rPr>
                <w:rFonts w:ascii="Times New Roman"/>
                <w:b w:val="false"/>
                <w:i w:val="false"/>
                <w:color w:val="000000"/>
                <w:sz w:val="20"/>
              </w:rPr>
              <w:t>
Проезд № 1, дома № 1, 2, 3, 5, 5А, 8, 9, 9А, 11, 13, 13А, 15, 15А, 15Б, 17, 19;</w:t>
            </w:r>
          </w:p>
          <w:p>
            <w:pPr>
              <w:spacing w:after="20"/>
              <w:ind w:left="20"/>
              <w:jc w:val="both"/>
            </w:pPr>
            <w:r>
              <w:rPr>
                <w:rFonts w:ascii="Times New Roman"/>
                <w:b w:val="false"/>
                <w:i w:val="false"/>
                <w:color w:val="000000"/>
                <w:sz w:val="20"/>
              </w:rPr>
              <w:t>
Проезд № 2, дома № 2, 3, 3А, 3Б, 5, 7, 8, 8А, 9А, 11;</w:t>
            </w:r>
          </w:p>
          <w:p>
            <w:pPr>
              <w:spacing w:after="20"/>
              <w:ind w:left="20"/>
              <w:jc w:val="both"/>
            </w:pPr>
            <w:r>
              <w:rPr>
                <w:rFonts w:ascii="Times New Roman"/>
                <w:b w:val="false"/>
                <w:i w:val="false"/>
                <w:color w:val="000000"/>
                <w:sz w:val="20"/>
              </w:rPr>
              <w:t>
Проезд № 3, дома № 16, 20;</w:t>
            </w:r>
          </w:p>
          <w:p>
            <w:pPr>
              <w:spacing w:after="20"/>
              <w:ind w:left="20"/>
              <w:jc w:val="both"/>
            </w:pPr>
            <w:r>
              <w:rPr>
                <w:rFonts w:ascii="Times New Roman"/>
                <w:b w:val="false"/>
                <w:i w:val="false"/>
                <w:color w:val="000000"/>
                <w:sz w:val="20"/>
              </w:rPr>
              <w:t>
улица № 11, дома № 1, 2, 3, 4, 5, 6, 7, 8, 9, 10, 11, 12, 13, 14, 15, 16, 17, 18, 20, 22, 34, 126;</w:t>
            </w:r>
          </w:p>
          <w:p>
            <w:pPr>
              <w:spacing w:after="20"/>
              <w:ind w:left="20"/>
              <w:jc w:val="both"/>
            </w:pPr>
            <w:r>
              <w:rPr>
                <w:rFonts w:ascii="Times New Roman"/>
                <w:b w:val="false"/>
                <w:i w:val="false"/>
                <w:color w:val="000000"/>
                <w:sz w:val="20"/>
              </w:rPr>
              <w:t>
улица № 14, дома № 1, 2/2, 3, 4, 5, 6, 7, 8, 9, 10, 11, 11А, 12, 13, 14, 14А, 15, 16, 16А, 17, 18, 20, 21, 22;</w:t>
            </w:r>
          </w:p>
          <w:p>
            <w:pPr>
              <w:spacing w:after="20"/>
              <w:ind w:left="20"/>
              <w:jc w:val="both"/>
            </w:pPr>
            <w:r>
              <w:rPr>
                <w:rFonts w:ascii="Times New Roman"/>
                <w:b w:val="false"/>
                <w:i w:val="false"/>
                <w:color w:val="000000"/>
                <w:sz w:val="20"/>
              </w:rPr>
              <w:t>
улица № 16, дома № 1, 3, 5, 5А, 7, 9, 10, 13;</w:t>
            </w:r>
          </w:p>
          <w:p>
            <w:pPr>
              <w:spacing w:after="20"/>
              <w:ind w:left="20"/>
              <w:jc w:val="both"/>
            </w:pPr>
            <w:r>
              <w:rPr>
                <w:rFonts w:ascii="Times New Roman"/>
                <w:b w:val="false"/>
                <w:i w:val="false"/>
                <w:color w:val="000000"/>
                <w:sz w:val="20"/>
              </w:rPr>
              <w:t>
улица № 8, дома № 1, 3, 4, 5, 6, 7, 8, 9, 10, 12, 14;</w:t>
            </w:r>
          </w:p>
          <w:p>
            <w:pPr>
              <w:spacing w:after="20"/>
              <w:ind w:left="20"/>
              <w:jc w:val="both"/>
            </w:pPr>
            <w:r>
              <w:rPr>
                <w:rFonts w:ascii="Times New Roman"/>
                <w:b w:val="false"/>
                <w:i w:val="false"/>
                <w:color w:val="000000"/>
                <w:sz w:val="20"/>
              </w:rPr>
              <w:t>
улица Ақсарай, дома № 1, 1А, 2, 2А, 3, 5, 6, 7, 8, 9, 10, 11, 11А, 12, 13, 14, 15А, 16, 18, 18А, 19, 20, 21, 22, 23, 24, 25, 26, 27, 29, 30, 32, 32А, 34, 36, 38, 40, 42, 44, 46, 47, 63, 135А, 137;</w:t>
            </w:r>
          </w:p>
          <w:p>
            <w:pPr>
              <w:spacing w:after="20"/>
              <w:ind w:left="20"/>
              <w:jc w:val="both"/>
            </w:pPr>
            <w:r>
              <w:rPr>
                <w:rFonts w:ascii="Times New Roman"/>
                <w:b w:val="false"/>
                <w:i w:val="false"/>
                <w:color w:val="000000"/>
                <w:sz w:val="20"/>
              </w:rPr>
              <w:t>
улица Аманат, дома № 1, 4, 5, 6, 7, 8, 9, 10, 11, 12, 12А, 13, 14, 14А, 15, 15А, 16, 18, 19, 20;</w:t>
            </w:r>
          </w:p>
          <w:p>
            <w:pPr>
              <w:spacing w:after="20"/>
              <w:ind w:left="20"/>
              <w:jc w:val="both"/>
            </w:pPr>
            <w:r>
              <w:rPr>
                <w:rFonts w:ascii="Times New Roman"/>
                <w:b w:val="false"/>
                <w:i w:val="false"/>
                <w:color w:val="000000"/>
                <w:sz w:val="20"/>
              </w:rPr>
              <w:t>
улица Арна, дома № 1, 3;</w:t>
            </w:r>
          </w:p>
          <w:p>
            <w:pPr>
              <w:spacing w:after="20"/>
              <w:ind w:left="20"/>
              <w:jc w:val="both"/>
            </w:pPr>
            <w:r>
              <w:rPr>
                <w:rFonts w:ascii="Times New Roman"/>
                <w:b w:val="false"/>
                <w:i w:val="false"/>
                <w:color w:val="000000"/>
                <w:sz w:val="20"/>
              </w:rPr>
              <w:t>
улица Әбділдә Тәжібаев, дома № 1, 2, 3, 4, 5, 6, 7, 8, 9, 10, 10А, 11, 12, 13, 15, 16, 17, 18, 21, 25, 27, 31, 35, 37, 37А, 39, 39А, 41, 43, 173, 180;</w:t>
            </w:r>
          </w:p>
          <w:p>
            <w:pPr>
              <w:spacing w:after="20"/>
              <w:ind w:left="20"/>
              <w:jc w:val="both"/>
            </w:pPr>
            <w:r>
              <w:rPr>
                <w:rFonts w:ascii="Times New Roman"/>
                <w:b w:val="false"/>
                <w:i w:val="false"/>
                <w:color w:val="000000"/>
                <w:sz w:val="20"/>
              </w:rPr>
              <w:t>
улица Әбілсейіт Айқанов, дома № 1, 2, 3, 4, 5, 6, 7, 7Б, 8, 8А, 8Б, 9, 9А, 11, 12, 13, 14, 14А, 15, 16, 16А, 17, 17А, 18, 19, 20, 22, 24, 26, 28, 28А, 29, 30, 32, 34, 34А, 100, 110;</w:t>
            </w:r>
          </w:p>
          <w:p>
            <w:pPr>
              <w:spacing w:after="20"/>
              <w:ind w:left="20"/>
              <w:jc w:val="both"/>
            </w:pPr>
            <w:r>
              <w:rPr>
                <w:rFonts w:ascii="Times New Roman"/>
                <w:b w:val="false"/>
                <w:i w:val="false"/>
                <w:color w:val="000000"/>
                <w:sz w:val="20"/>
              </w:rPr>
              <w:t>
улица Косы батыр, дома № 1, 2, 3, 4, 5, 6, 7, 7А, 8, 9, 10, 11, 11А, 12, 13, 14, 15, 16, 18, 133;</w:t>
            </w:r>
          </w:p>
          <w:p>
            <w:pPr>
              <w:spacing w:after="20"/>
              <w:ind w:left="20"/>
              <w:jc w:val="both"/>
            </w:pPr>
            <w:r>
              <w:rPr>
                <w:rFonts w:ascii="Times New Roman"/>
                <w:b w:val="false"/>
                <w:i w:val="false"/>
                <w:color w:val="000000"/>
                <w:sz w:val="20"/>
              </w:rPr>
              <w:t>
улица Мугалжар, дома № 1, 2, 3, 4, 6, 8;</w:t>
            </w:r>
          </w:p>
          <w:p>
            <w:pPr>
              <w:spacing w:after="20"/>
              <w:ind w:left="20"/>
              <w:jc w:val="both"/>
            </w:pPr>
            <w:r>
              <w:rPr>
                <w:rFonts w:ascii="Times New Roman"/>
                <w:b w:val="false"/>
                <w:i w:val="false"/>
                <w:color w:val="000000"/>
                <w:sz w:val="20"/>
              </w:rPr>
              <w:t>
улица Музафара Алимбаева, дома № 1, 2, 3, 3А, 4, 6, 8, 9, 10, 12, 12А, 14, 16, 18, 20, 24, 26, 28, 30, 30А, 32, 32А, 34, 34А, 36, 36А, 40, 42, 44, 46, 46А, 50, 50А, 52, 54, 56, 58, 58А, 60, 62, 66, 113, 119, 121, 131;</w:t>
            </w:r>
          </w:p>
          <w:p>
            <w:pPr>
              <w:spacing w:after="20"/>
              <w:ind w:left="20"/>
              <w:jc w:val="both"/>
            </w:pPr>
            <w:r>
              <w:rPr>
                <w:rFonts w:ascii="Times New Roman"/>
                <w:b w:val="false"/>
                <w:i w:val="false"/>
                <w:color w:val="000000"/>
                <w:sz w:val="20"/>
              </w:rPr>
              <w:t>
улица Мұхит, дома № 1, 2, 4, 5, 6, 7, 8, 9, 10, 11, 12, 13, 148, 152;</w:t>
            </w:r>
          </w:p>
          <w:p>
            <w:pPr>
              <w:spacing w:after="20"/>
              <w:ind w:left="20"/>
              <w:jc w:val="both"/>
            </w:pPr>
            <w:r>
              <w:rPr>
                <w:rFonts w:ascii="Times New Roman"/>
                <w:b w:val="false"/>
                <w:i w:val="false"/>
                <w:color w:val="000000"/>
                <w:sz w:val="20"/>
              </w:rPr>
              <w:t>
улица Ойсаз, дома № 1, 2А, 3, 4, 5, 6, 6А, 7, 8, 9, 10, 11, 12, 13, 14, 15, 16;</w:t>
            </w:r>
          </w:p>
          <w:p>
            <w:pPr>
              <w:spacing w:after="20"/>
              <w:ind w:left="20"/>
              <w:jc w:val="both"/>
            </w:pPr>
            <w:r>
              <w:rPr>
                <w:rFonts w:ascii="Times New Roman"/>
                <w:b w:val="false"/>
                <w:i w:val="false"/>
                <w:color w:val="000000"/>
                <w:sz w:val="20"/>
              </w:rPr>
              <w:t>
улица Тұмарлы, дома № 1, 1А, 3, 5, 7, 8, 9, 10, 12, 13, 14, 14А, 15, 17;</w:t>
            </w:r>
          </w:p>
          <w:p>
            <w:pPr>
              <w:spacing w:after="20"/>
              <w:ind w:left="20"/>
              <w:jc w:val="both"/>
            </w:pPr>
            <w:r>
              <w:rPr>
                <w:rFonts w:ascii="Times New Roman"/>
                <w:b w:val="false"/>
                <w:i w:val="false"/>
                <w:color w:val="000000"/>
                <w:sz w:val="20"/>
              </w:rPr>
              <w:t>
улица Шамшырак, дома № 1, 2, 3, 4, 5, 6, 7, 8, 9, 10, 14, 16, 163;</w:t>
            </w:r>
          </w:p>
          <w:p>
            <w:pPr>
              <w:spacing w:after="20"/>
              <w:ind w:left="20"/>
              <w:jc w:val="both"/>
            </w:pPr>
            <w:r>
              <w:rPr>
                <w:rFonts w:ascii="Times New Roman"/>
                <w:b w:val="false"/>
                <w:i w:val="false"/>
                <w:color w:val="000000"/>
                <w:sz w:val="20"/>
              </w:rPr>
              <w:t>
Промышленная зона Береке, дома № 10, 10А, 10Б, 12А, 12Б, 12В, 12Г, 13, 14, 17, 19Б, 19, 19А, 20А, 20Б, 20, 20В, 21А, 22, 22А, 22Б, 24А, 24Б, 24В, 25, 26, 26А, 27, 28, 29, 30, 31, 31/1, 32, 32А, 33Б, 33, 33А, 34, 36, 46,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сельский округ Кайыршакты, село Томарлы, улица Байдолла Ешмұхамбетов, строение № 21, здание КГКП "Школа Искусств Дамба"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Томарлы, Жилой массив Көктем,Проезд 1, дома № 1, 5;</w:t>
            </w:r>
          </w:p>
          <w:p>
            <w:pPr>
              <w:spacing w:after="20"/>
              <w:ind w:left="20"/>
              <w:jc w:val="both"/>
            </w:pPr>
            <w:r>
              <w:rPr>
                <w:rFonts w:ascii="Times New Roman"/>
                <w:b w:val="false"/>
                <w:i w:val="false"/>
                <w:color w:val="000000"/>
                <w:sz w:val="20"/>
              </w:rPr>
              <w:t>
Проезд 2, дома № 2, 4, 6, 8;</w:t>
            </w:r>
          </w:p>
          <w:p>
            <w:pPr>
              <w:spacing w:after="20"/>
              <w:ind w:left="20"/>
              <w:jc w:val="both"/>
            </w:pPr>
            <w:r>
              <w:rPr>
                <w:rFonts w:ascii="Times New Roman"/>
                <w:b w:val="false"/>
                <w:i w:val="false"/>
                <w:color w:val="000000"/>
                <w:sz w:val="20"/>
              </w:rPr>
              <w:t>
Проезд 3, дома № 1, 3, 5, 7;</w:t>
            </w:r>
          </w:p>
          <w:p>
            <w:pPr>
              <w:spacing w:after="20"/>
              <w:ind w:left="20"/>
              <w:jc w:val="both"/>
            </w:pPr>
            <w:r>
              <w:rPr>
                <w:rFonts w:ascii="Times New Roman"/>
                <w:b w:val="false"/>
                <w:i w:val="false"/>
                <w:color w:val="000000"/>
                <w:sz w:val="20"/>
              </w:rPr>
              <w:t>
Проезд № 4, дома № 1, 3, 5;</w:t>
            </w:r>
          </w:p>
          <w:p>
            <w:pPr>
              <w:spacing w:after="20"/>
              <w:ind w:left="20"/>
              <w:jc w:val="both"/>
            </w:pPr>
            <w:r>
              <w:rPr>
                <w:rFonts w:ascii="Times New Roman"/>
                <w:b w:val="false"/>
                <w:i w:val="false"/>
                <w:color w:val="000000"/>
                <w:sz w:val="20"/>
              </w:rPr>
              <w:t>
улица № 10, дома № 1, 2, 3, 4, 5, 6, 7, 9, 11, 12, 16, 525;</w:t>
            </w:r>
          </w:p>
          <w:p>
            <w:pPr>
              <w:spacing w:after="20"/>
              <w:ind w:left="20"/>
              <w:jc w:val="both"/>
            </w:pPr>
            <w:r>
              <w:rPr>
                <w:rFonts w:ascii="Times New Roman"/>
                <w:b w:val="false"/>
                <w:i w:val="false"/>
                <w:color w:val="000000"/>
                <w:sz w:val="20"/>
              </w:rPr>
              <w:t>
улица № 13, дома № 1, 3;</w:t>
            </w:r>
          </w:p>
          <w:p>
            <w:pPr>
              <w:spacing w:after="20"/>
              <w:ind w:left="20"/>
              <w:jc w:val="both"/>
            </w:pPr>
            <w:r>
              <w:rPr>
                <w:rFonts w:ascii="Times New Roman"/>
                <w:b w:val="false"/>
                <w:i w:val="false"/>
                <w:color w:val="000000"/>
                <w:sz w:val="20"/>
              </w:rPr>
              <w:t>
улица № 18, дома № 1, 2, 3, 5, 7, 9, 11, 13, 15, 17, 19;</w:t>
            </w:r>
          </w:p>
          <w:p>
            <w:pPr>
              <w:spacing w:after="20"/>
              <w:ind w:left="20"/>
              <w:jc w:val="both"/>
            </w:pPr>
            <w:r>
              <w:rPr>
                <w:rFonts w:ascii="Times New Roman"/>
                <w:b w:val="false"/>
                <w:i w:val="false"/>
                <w:color w:val="000000"/>
                <w:sz w:val="20"/>
              </w:rPr>
              <w:t>
улица № 20, дома № 1, 2, 3, 4, 5, 6, 7, 8, 9, 10, 11, 12, 13, 14, 15, 16, 17, 18, 19, 19Б, 20, 21, 22, 23, 24, 25, 26, 28, 30, 32;</w:t>
            </w:r>
          </w:p>
          <w:p>
            <w:pPr>
              <w:spacing w:after="20"/>
              <w:ind w:left="20"/>
              <w:jc w:val="both"/>
            </w:pPr>
            <w:r>
              <w:rPr>
                <w:rFonts w:ascii="Times New Roman"/>
                <w:b w:val="false"/>
                <w:i w:val="false"/>
                <w:color w:val="000000"/>
                <w:sz w:val="20"/>
              </w:rPr>
              <w:t>
улица № 22, дома № 1, 2, 3, 4, 5, 6, 7, 8, 9, 10, 11, 12, 13, 14, 16, 18, 20;</w:t>
            </w:r>
          </w:p>
          <w:p>
            <w:pPr>
              <w:spacing w:after="20"/>
              <w:ind w:left="20"/>
              <w:jc w:val="both"/>
            </w:pPr>
            <w:r>
              <w:rPr>
                <w:rFonts w:ascii="Times New Roman"/>
                <w:b w:val="false"/>
                <w:i w:val="false"/>
                <w:color w:val="000000"/>
                <w:sz w:val="20"/>
              </w:rPr>
              <w:t>
улица № 23, дома № 1, 2, 3, 4, 5, 6, 7, 8, 9, 10, 12;</w:t>
            </w:r>
          </w:p>
          <w:p>
            <w:pPr>
              <w:spacing w:after="20"/>
              <w:ind w:left="20"/>
              <w:jc w:val="both"/>
            </w:pPr>
            <w:r>
              <w:rPr>
                <w:rFonts w:ascii="Times New Roman"/>
                <w:b w:val="false"/>
                <w:i w:val="false"/>
                <w:color w:val="000000"/>
                <w:sz w:val="20"/>
              </w:rPr>
              <w:t>
улица № 24, дома № 1, 2, 3, 4, 6, 8, 10;</w:t>
            </w:r>
          </w:p>
          <w:p>
            <w:pPr>
              <w:spacing w:after="20"/>
              <w:ind w:left="20"/>
              <w:jc w:val="both"/>
            </w:pPr>
            <w:r>
              <w:rPr>
                <w:rFonts w:ascii="Times New Roman"/>
                <w:b w:val="false"/>
                <w:i w:val="false"/>
                <w:color w:val="000000"/>
                <w:sz w:val="20"/>
              </w:rPr>
              <w:t>
улица № 26, дома № 1, 3, 5, 7, 9, 11, 11Б, 13, 15, 17, 19, 21, 23, 25, 27, 29;</w:t>
            </w:r>
          </w:p>
          <w:p>
            <w:pPr>
              <w:spacing w:after="20"/>
              <w:ind w:left="20"/>
              <w:jc w:val="both"/>
            </w:pPr>
            <w:r>
              <w:rPr>
                <w:rFonts w:ascii="Times New Roman"/>
                <w:b w:val="false"/>
                <w:i w:val="false"/>
                <w:color w:val="000000"/>
                <w:sz w:val="20"/>
              </w:rPr>
              <w:t>
улица № 27, дома № 1, 2, 3, 4, 5, 6, 7, 8, 9, 10, 11, 11А, 12, 12Б, 13, 14, 15, 16, 17, 18, 20, 22, 24, 26;</w:t>
            </w:r>
          </w:p>
          <w:p>
            <w:pPr>
              <w:spacing w:after="20"/>
              <w:ind w:left="20"/>
              <w:jc w:val="both"/>
            </w:pPr>
            <w:r>
              <w:rPr>
                <w:rFonts w:ascii="Times New Roman"/>
                <w:b w:val="false"/>
                <w:i w:val="false"/>
                <w:color w:val="000000"/>
                <w:sz w:val="20"/>
              </w:rPr>
              <w:t>
улица № 9, дома № 1, 2, 3, 4, 5, 6, 7, 8, 9, 10;</w:t>
            </w:r>
          </w:p>
          <w:p>
            <w:pPr>
              <w:spacing w:after="20"/>
              <w:ind w:left="20"/>
              <w:jc w:val="both"/>
            </w:pPr>
            <w:r>
              <w:rPr>
                <w:rFonts w:ascii="Times New Roman"/>
                <w:b w:val="false"/>
                <w:i w:val="false"/>
                <w:color w:val="000000"/>
                <w:sz w:val="20"/>
              </w:rPr>
              <w:t>
улица Аяған Шыныбаев, дома № 1, 2, 3, 4, 5, 6, 7, 8, 9, 10, 11, 12, 13, 14, 15, 16, 17, 18, 19, 20, 21, 22, 23, 24, 25, 26, 27, 28, 29, 30, 31, 32, 33, 34, 35, 36, 37, 38, 39, 40;</w:t>
            </w:r>
          </w:p>
          <w:p>
            <w:pPr>
              <w:spacing w:after="20"/>
              <w:ind w:left="20"/>
              <w:jc w:val="both"/>
            </w:pPr>
            <w:r>
              <w:rPr>
                <w:rFonts w:ascii="Times New Roman"/>
                <w:b w:val="false"/>
                <w:i w:val="false"/>
                <w:color w:val="000000"/>
                <w:sz w:val="20"/>
              </w:rPr>
              <w:t>
улица Әлмұқан Бисенбиев, дома № 1, 2, 2А, 2Б, 3, 4, 5, 6, 7, 8, 10, 12, 14, 16, 18, 20, 22, 23А, 24, 26, 28, 30, 32, 34, 36, 38, 40, 42, 44, 46;</w:t>
            </w:r>
          </w:p>
          <w:p>
            <w:pPr>
              <w:spacing w:after="20"/>
              <w:ind w:left="20"/>
              <w:jc w:val="both"/>
            </w:pPr>
            <w:r>
              <w:rPr>
                <w:rFonts w:ascii="Times New Roman"/>
                <w:b w:val="false"/>
                <w:i w:val="false"/>
                <w:color w:val="000000"/>
                <w:sz w:val="20"/>
              </w:rPr>
              <w:t>
улица Бисеғали Ерғалиев, дома № 1, 2, 2/1, 3, 4, 5, 6, 7, 8, 9, 10, 11, 12, 12А, 12Б, 13, 14, 15, 16, 17, 18, 19, 20, 21, 22, 23, 24, 25, 26, 27, 28, 29, 30, 31, 32, 33, 35, 37, 39;</w:t>
            </w:r>
          </w:p>
          <w:p>
            <w:pPr>
              <w:spacing w:after="20"/>
              <w:ind w:left="20"/>
              <w:jc w:val="both"/>
            </w:pPr>
            <w:r>
              <w:rPr>
                <w:rFonts w:ascii="Times New Roman"/>
                <w:b w:val="false"/>
                <w:i w:val="false"/>
                <w:color w:val="000000"/>
                <w:sz w:val="20"/>
              </w:rPr>
              <w:t>
улица Жайсан Жангереев, дома № 1, 2, 3, 4, 5, 6, 7, 8, 9, 10, 11, 12, 13, 15, 17, 19, 21, 23, 25, 27, 29, 31, 33, 35, 37, 39, 43, 45, 47, 49, 51, 53, 55, 57, 59, 60, 61, 62, 63, 64, 65, 66, 67, 68, 69, 71, 73, 75, 77, 79, 81, 83, 85, 87, 89, 91, 93, 95, 97, 99, 101, 103, 105, 107, 109, 110, 111, 112, 113, 114, 115, 117, 119, 121, 123, 125, 142, 144;</w:t>
            </w:r>
          </w:p>
          <w:p>
            <w:pPr>
              <w:spacing w:after="20"/>
              <w:ind w:left="20"/>
              <w:jc w:val="both"/>
            </w:pPr>
            <w:r>
              <w:rPr>
                <w:rFonts w:ascii="Times New Roman"/>
                <w:b w:val="false"/>
                <w:i w:val="false"/>
                <w:color w:val="000000"/>
                <w:sz w:val="20"/>
              </w:rPr>
              <w:t>
улица Жолдас Бисенғалиев, дома № 1, 2А, 3, 4, 5, 6, 7, 8, 8Б, 9, 10, 10Б, 10А, 11, 12, 12А, 13, 14, 15, 15А, 16, 17, 18, 19, 20, 21, 22, 23, 24, 25, 26, 27, 28, 29, 31;</w:t>
            </w:r>
          </w:p>
          <w:p>
            <w:pPr>
              <w:spacing w:after="20"/>
              <w:ind w:left="20"/>
              <w:jc w:val="both"/>
            </w:pPr>
            <w:r>
              <w:rPr>
                <w:rFonts w:ascii="Times New Roman"/>
                <w:b w:val="false"/>
                <w:i w:val="false"/>
                <w:color w:val="000000"/>
                <w:sz w:val="20"/>
              </w:rPr>
              <w:t>
улица Жұбандық Бекмұханов, дома № 1, 2, 3, 4, 5, 6, 7, 8, 9, 10, 11, 12, 13, 14, 15, 16, 17, 18, 19, 20, 21, 22, 23, 24, 24А, 25, 26, 27, 28, 29, 30, 31, 32, 33, 34, 36, 37, 38, 39, 40, 42;</w:t>
            </w:r>
          </w:p>
          <w:p>
            <w:pPr>
              <w:spacing w:after="20"/>
              <w:ind w:left="20"/>
              <w:jc w:val="both"/>
            </w:pPr>
            <w:r>
              <w:rPr>
                <w:rFonts w:ascii="Times New Roman"/>
                <w:b w:val="false"/>
                <w:i w:val="false"/>
                <w:color w:val="000000"/>
                <w:sz w:val="20"/>
              </w:rPr>
              <w:t>
улица Зинолла Истаев, дома № 1, 2, 3, 4, 5, 6, 7, 8, 9, 10, 10А, 11, 12, 13, 14, 15, 16, 17, 18, 19, 20, 21, 23, 25, 27, 29, 31, 33, 35, 37, 39, 41, 43;</w:t>
            </w:r>
          </w:p>
          <w:p>
            <w:pPr>
              <w:spacing w:after="20"/>
              <w:ind w:left="20"/>
              <w:jc w:val="both"/>
            </w:pPr>
            <w:r>
              <w:rPr>
                <w:rFonts w:ascii="Times New Roman"/>
                <w:b w:val="false"/>
                <w:i w:val="false"/>
                <w:color w:val="000000"/>
                <w:sz w:val="20"/>
              </w:rPr>
              <w:t>
улица Ихсан Букаев, дома № 1, 2, 3, 4, 5, 6, 7, 8, 9, 10, 11, 12, 13, 14, 15, 16, 17, 18, 19, 20, 21, 22, 23, 24, 25, 26, 27, 28, 29, 30;</w:t>
            </w:r>
          </w:p>
          <w:p>
            <w:pPr>
              <w:spacing w:after="20"/>
              <w:ind w:left="20"/>
              <w:jc w:val="both"/>
            </w:pPr>
            <w:r>
              <w:rPr>
                <w:rFonts w:ascii="Times New Roman"/>
                <w:b w:val="false"/>
                <w:i w:val="false"/>
                <w:color w:val="000000"/>
                <w:sz w:val="20"/>
              </w:rPr>
              <w:t>
улица Кимран Ескариев, дома № 1, 3, 5, 5А, 5Б, 7, 7А, 7Б, 9, 11, 13, 17, 19, 21, 23, 25, 27;</w:t>
            </w:r>
          </w:p>
          <w:p>
            <w:pPr>
              <w:spacing w:after="20"/>
              <w:ind w:left="20"/>
              <w:jc w:val="both"/>
            </w:pPr>
            <w:r>
              <w:rPr>
                <w:rFonts w:ascii="Times New Roman"/>
                <w:b w:val="false"/>
                <w:i w:val="false"/>
                <w:color w:val="000000"/>
                <w:sz w:val="20"/>
              </w:rPr>
              <w:t>
улица Кулжан Адилбеков, дома № 1, 2, 3, 4, 5, 6, 7, 8, 9, 10, 11, 12, 13, 15, 16, 17, 18, 19, 20, 21, 22, 23, 24, 25, 26, 27, 28, 29, 30, 31, 32, 33, 34, 35, 36;</w:t>
            </w:r>
          </w:p>
          <w:p>
            <w:pPr>
              <w:spacing w:after="20"/>
              <w:ind w:left="20"/>
              <w:jc w:val="both"/>
            </w:pPr>
            <w:r>
              <w:rPr>
                <w:rFonts w:ascii="Times New Roman"/>
                <w:b w:val="false"/>
                <w:i w:val="false"/>
                <w:color w:val="000000"/>
                <w:sz w:val="20"/>
              </w:rPr>
              <w:t>
улица Қабдол Ахметов, дома № 1, 2, 3, 4, 5, 6, 7, 8, 9, 10, 11, 12, 13, 14, 15, 16, 17, 18, 19, 20, 21, 22, 23, 24, 25, 26, 27, 28, 29, 30, 31, 32, 33, 33, 34, 35, 36, 37, 38, 39, 40, 41, 42, 43, 44, 45, 46, 47, 48, 49, 50, 51, 52, 53, 54, 55, 56, 57, 58, 59, 60, 61, 62, 63, 65, 67, 69, 71, 73, 75, 77, 79, 81, 83, 85;</w:t>
            </w:r>
          </w:p>
          <w:p>
            <w:pPr>
              <w:spacing w:after="20"/>
              <w:ind w:left="20"/>
              <w:jc w:val="both"/>
            </w:pPr>
            <w:r>
              <w:rPr>
                <w:rFonts w:ascii="Times New Roman"/>
                <w:b w:val="false"/>
                <w:i w:val="false"/>
                <w:color w:val="000000"/>
                <w:sz w:val="20"/>
              </w:rPr>
              <w:t>
улица Нұрмұхан Абиров, дома № 1, 2, 3, 4, 5, 6, 7, 8, 9, 10, 11, 12, 13, 14, 15, 16, 17, 18, 19, 20, 21, 22;</w:t>
            </w:r>
          </w:p>
          <w:p>
            <w:pPr>
              <w:spacing w:after="20"/>
              <w:ind w:left="20"/>
              <w:jc w:val="both"/>
            </w:pPr>
            <w:r>
              <w:rPr>
                <w:rFonts w:ascii="Times New Roman"/>
                <w:b w:val="false"/>
                <w:i w:val="false"/>
                <w:color w:val="000000"/>
                <w:sz w:val="20"/>
              </w:rPr>
              <w:t>
улица Өтеп Қарымбаев, дома № 1, 2, 4, 5, 6, 7, 8, 9, 10, 11, 13, 14, 15, 16, 17, 18, 19, 21, 22, 23, 24, 25, 26, 27, 28, 29, 30, 31, 32, 33, 34, 36, 38, 40;</w:t>
            </w:r>
          </w:p>
          <w:p>
            <w:pPr>
              <w:spacing w:after="20"/>
              <w:ind w:left="20"/>
              <w:jc w:val="both"/>
            </w:pPr>
            <w:r>
              <w:rPr>
                <w:rFonts w:ascii="Times New Roman"/>
                <w:b w:val="false"/>
                <w:i w:val="false"/>
                <w:color w:val="000000"/>
                <w:sz w:val="20"/>
              </w:rPr>
              <w:t>
улица Сенебай Жумаханов, дома № 1, 2, 3, 5, 6, 7, 8, 9, 10, 11, 12, 13, 14, 15, 16, 17, 18, 19, 20, 21, 22, 23, 24, 25, 26, 27, 28, 29, 30, 31, 32, 33, 34, 35, 36, 37, 38, 39, 40, 41, 42, 43, 43А, 44, 48;</w:t>
            </w:r>
          </w:p>
          <w:p>
            <w:pPr>
              <w:spacing w:after="20"/>
              <w:ind w:left="20"/>
              <w:jc w:val="both"/>
            </w:pPr>
            <w:r>
              <w:rPr>
                <w:rFonts w:ascii="Times New Roman"/>
                <w:b w:val="false"/>
                <w:i w:val="false"/>
                <w:color w:val="000000"/>
                <w:sz w:val="20"/>
              </w:rPr>
              <w:t>
улица Сибагат Айтжанов, дома № 1, 3, 5, 7, 9, 11, 13, 15, 17, 19, 21, 23;</w:t>
            </w:r>
          </w:p>
          <w:p>
            <w:pPr>
              <w:spacing w:after="20"/>
              <w:ind w:left="20"/>
              <w:jc w:val="both"/>
            </w:pPr>
            <w:r>
              <w:rPr>
                <w:rFonts w:ascii="Times New Roman"/>
                <w:b w:val="false"/>
                <w:i w:val="false"/>
                <w:color w:val="000000"/>
                <w:sz w:val="20"/>
              </w:rPr>
              <w:t>
улица Төлеген Қонжанбаев, дома № 1, 2, 3, 4, 5, 6, 7, 8, 9, 10, 11, 12, 13, 14, 15, 16, 17, 18, 19, 20, 21, 23, 24, 25, 26, 27, 28, 29, 30, 31, 32, 33, 34, 35, 36, 37, 38, 39, 40, 41, 42, 44, 46, 48, 50;</w:t>
            </w:r>
          </w:p>
          <w:p>
            <w:pPr>
              <w:spacing w:after="20"/>
              <w:ind w:left="20"/>
              <w:jc w:val="both"/>
            </w:pPr>
            <w:r>
              <w:rPr>
                <w:rFonts w:ascii="Times New Roman"/>
                <w:b w:val="false"/>
                <w:i w:val="false"/>
                <w:color w:val="000000"/>
                <w:sz w:val="20"/>
              </w:rPr>
              <w:t>
Садовое общество Ақжайық-Теңдік, дома № 10, 11, 31, 45, 64, 64А, 64Б, 71, 85, 88, 95, 96, 99, 107, 108, 111, 112, 113, 114, 114А, 115, 116, 116А, 119, 120, 121, 122, 127, 129, 132Б, 134, 136А, 136Б, 137, 138, 138А, 147, 148, 149, 150, 151, 153, 155, 156, 159, 173, 177, 178, 180, 182, 184, 187, 191;</w:t>
            </w:r>
          </w:p>
          <w:p>
            <w:pPr>
              <w:spacing w:after="20"/>
              <w:ind w:left="20"/>
              <w:jc w:val="both"/>
            </w:pPr>
            <w:r>
              <w:rPr>
                <w:rFonts w:ascii="Times New Roman"/>
                <w:b w:val="false"/>
                <w:i w:val="false"/>
                <w:color w:val="000000"/>
                <w:sz w:val="20"/>
              </w:rPr>
              <w:t>
Садовое общество Геологотехкомплект, дома № 1, 1А, 1В, 2, 3, 3В, 4Б, 4Г, 4Д, 4Е, 4К, 8, 9, 10, 11, 12, 13А, 13Б, 13В, 13Г, 13Д, 14, 15, 15А, 16, 16А, 17, 18, 19, 19А, 20, 21, 22, 22А, 23, 23А, 24, 24А, 25, 27, 27А, 28, 28А, 29, 29А, 30, 31, 31А, 32, 32А, 33, 34, 35, 36, 37, 37А, 38, 38А, 39, 39А, 39Б, 40, 40А, 40Б, 41, 41А, 42, 43, 45, 46, 47, 48, 49, 50, 50А, 51, 53, 54, 55, 56, 57, 58, 59, 60, 60А, 61, 62, 64, 65, 66, 67, 69, 70, 70Б, 70В, 71, 72, 74, 76, 77, 78, 78А, 79, 79А, 81, 82, 83, 88, 90, 91В, 91Г, 91Д, 92, 93, 94, 94/1, 94А, 95, 95А, 96, 97, 98, 99, 99А, 100, 100А, 101, 102, 107А, 108А, 109А, 110, 110А, 111А, 112, 114, 115, 116, 117, 118, 119, 120, 121, 122, 123, 124, 125, 126, 127, 128, 129, 130, 131, 132, 133, 134, 135, 136, 137, 138, 152, 154;</w:t>
            </w:r>
          </w:p>
          <w:p>
            <w:pPr>
              <w:spacing w:after="20"/>
              <w:ind w:left="20"/>
              <w:jc w:val="both"/>
            </w:pPr>
            <w:r>
              <w:rPr>
                <w:rFonts w:ascii="Times New Roman"/>
                <w:b w:val="false"/>
                <w:i w:val="false"/>
                <w:color w:val="000000"/>
                <w:sz w:val="20"/>
              </w:rPr>
              <w:t>
Садовое общество Геофизик, дома № 4, 5, 10, 11, 13, 14, 15, 16, 17, 18, 19, 23, 24, 27, 32, 33, 34, 35, 37, 38, 40, 43;</w:t>
            </w:r>
          </w:p>
          <w:p>
            <w:pPr>
              <w:spacing w:after="20"/>
              <w:ind w:left="20"/>
              <w:jc w:val="both"/>
            </w:pPr>
            <w:r>
              <w:rPr>
                <w:rFonts w:ascii="Times New Roman"/>
                <w:b w:val="false"/>
                <w:i w:val="false"/>
                <w:color w:val="000000"/>
                <w:sz w:val="20"/>
              </w:rPr>
              <w:t>
Садовое общество Құрылыс, дома № 1, 2, 2А, 3, 4, 5, 7, 8, 9, 9А, 10, 11;</w:t>
            </w:r>
          </w:p>
          <w:p>
            <w:pPr>
              <w:spacing w:after="20"/>
              <w:ind w:left="20"/>
              <w:jc w:val="both"/>
            </w:pPr>
            <w:r>
              <w:rPr>
                <w:rFonts w:ascii="Times New Roman"/>
                <w:b w:val="false"/>
                <w:i w:val="false"/>
                <w:color w:val="000000"/>
                <w:sz w:val="20"/>
              </w:rPr>
              <w:t>
Садовое общество Политтехнический колледж, дома № 1, 1А, 2, 2А, 3, 3А, 3Б, 3В, 4, 4А, 5А, 6, 7, 7А, 8, 9А, 9, 10, 11, 11Б, 12, 12А, 13, 13А, 15, 15А, 16, 17, 17А, 18, 19, 19А, 20, 21, 21А, 22, 23, 23А, 24, 25, 25А, 26, 27А, 28, 29, 29А, 30, 30А, 31, 32А, 34, 35, 36, 37, 38, 39, 41, 42, 43, 44, 45, 46, 47, 48, 49, 50, 55, 57, 58, 60, 61;</w:t>
            </w:r>
          </w:p>
          <w:p>
            <w:pPr>
              <w:spacing w:after="20"/>
              <w:ind w:left="20"/>
              <w:jc w:val="both"/>
            </w:pPr>
            <w:r>
              <w:rPr>
                <w:rFonts w:ascii="Times New Roman"/>
                <w:b w:val="false"/>
                <w:i w:val="false"/>
                <w:color w:val="000000"/>
                <w:sz w:val="20"/>
              </w:rPr>
              <w:t>
Садовое общество Проектировщик, дома № 1, 2, 4, 5, 6, 7, 8, 8А, 9, 10, 11, 13, 15, 16, 17, 18, 19, 20, 23, 24, 25, 26, 27, 28, 29, 31, 32, 33, 34, 35, 36, 37, 39, 40, 41, 42, 43, 44, 45, 46, 47, 48, 49, 50, 51, 52, 53, 54, 55, 56, 57, 58, 59, 60, 61, 62, 64, 65, 66, 67, 68, 69, 70, 71, 72, 73, 74, 74А, 76, 77, 78, 79, 80, 81, 82, 83, 84, 85, 86, 87, 88, 89, 90, 91, 92, 93, 95, 96, 97, 98, 99, 100, 101, 102, 103, 104, 105, 106, 107, 108, 110, 111, 112, 113, 114, 115, 116, 117, 118, 119, 122, 124, 125, 126, 127;</w:t>
            </w:r>
          </w:p>
          <w:p>
            <w:pPr>
              <w:spacing w:after="20"/>
              <w:ind w:left="20"/>
              <w:jc w:val="both"/>
            </w:pPr>
            <w:r>
              <w:rPr>
                <w:rFonts w:ascii="Times New Roman"/>
                <w:b w:val="false"/>
                <w:i w:val="false"/>
                <w:color w:val="000000"/>
                <w:sz w:val="20"/>
              </w:rPr>
              <w:t>
Садовое общество Садовод, дома № 1, 2, 3, 3А, 4, 4Б, 5, 6А, 7, 8, 8А, 9, 9А, 10, 10А, 10Б, 11, 11А, 12, 13, 13А, 14, 15, 15А, 17, 19А, 19, 20, 20Б, 21, 21Б, 22, 22Б, 23Б, 24, 24Б, 25, 25А, 25Б, 26, 27А, 27Б, 28, 28Б, 29, 30, 31, 32, 33, 34, 37, 38А, 39, 40, 41, 42, 43, 44, 45, 46, 47, 49, 50А, 51, 51А, 52, 54, 57, 57А, 59, 59Б, 60, 61, 62, 63, 64, 65, 65А, 66, 67, 68, 69, 71, 72, 73, 74, 75, 76, 78, 80А, 80Б, 81, 82, 83, 85, 86, 87, 88, 88А, 90, 91, 92, 94, 95, 97, 98, 99, 100, 101, 103, 104, 106, 107, 109, 110, 111, 112, 115, 116, 116А, 117, 119, 120, 121, 122, 124, 125, 126, 127, 128, 129, 130, 131, 132, 133, 134, 137, 138, 140, 141, 143, 145, 148, 149, 152, 153, 154, 157, 158, 159, 160, 163, 164, 165, 166А, 166, 168А, 169, 171, 172, 175, 176, 180, 185А, 194, 196, 197, 203, 204, 209, 211, 212, 219, 220, 221, 222, 224, 226, 227, 235, 236, 256;</w:t>
            </w:r>
          </w:p>
          <w:p>
            <w:pPr>
              <w:spacing w:after="20"/>
              <w:ind w:left="20"/>
              <w:jc w:val="both"/>
            </w:pPr>
            <w:r>
              <w:rPr>
                <w:rFonts w:ascii="Times New Roman"/>
                <w:b w:val="false"/>
                <w:i w:val="false"/>
                <w:color w:val="000000"/>
                <w:sz w:val="20"/>
              </w:rPr>
              <w:t>
Садовое общество Садовод 4, дома № 1, 2, 8, 9, 13, 15, 17, 18, 20, 21, 22, 23, 24, 25, 27, 28, 31, 32, 34, 35, 36, 38, 39, 40, 41, 43, 44, 45, 47, 48, 49, 50, 52, 53, 54, 55, 56, 58, 61, 65, 67, 70, 71, 72, 73, 77, 78, 79, 80, 81, 84, 86, 87, 89, 92, 93, 95, 96, 98, 107, 108, 111, 113, 114, 117, 118, 120, 121, 123, 125, 127, 128, 129, 131, 132, 133, 134, 136, 137, 141, 142, 143, 144, 146, 148А, 149, 150, 151, 152, 153, 154, 155, 156, 157, 159, 163, 166, 169, 177, 180, 181, 182, 182/1, 182/2, 182/3, 183, 185, 186, 187, 188, 189, 190, 191, 192, 193, 194, 195, 196, 197, 197А, 199, 200, 201, 202, 203, 204, 205, 206, 207, 208, 209, 211, 212, 213, 214, 215, 216, 220;</w:t>
            </w:r>
          </w:p>
          <w:p>
            <w:pPr>
              <w:spacing w:after="20"/>
              <w:ind w:left="20"/>
              <w:jc w:val="both"/>
            </w:pPr>
            <w:r>
              <w:rPr>
                <w:rFonts w:ascii="Times New Roman"/>
                <w:b w:val="false"/>
                <w:i w:val="false"/>
                <w:color w:val="000000"/>
                <w:sz w:val="20"/>
              </w:rPr>
              <w:t>
Садовое общество Садовод-1, дома № 1, 2, 2/1, 3Б, 3, 4, 5, 6, 10, 12, 17, 19, 28, 29, 32, 33, 33А, 36, 37, 40, 41, 45, 47, 48, 49, 50, 53, 53А, 53Б, 55, 56, 57, 60, 63, 69, 70, 74, 76, 77, 79, 80, 81, 89, 91, 91А, 93, 94, 95, 96, 98, 99, 100, 101, 103, 105, 108, 108А, 110А, 111, 118, 119, 122, 125, 126, 129, 130, 134, 135, 136, 138, 142, 145, 145А, 146, 154, 155, 156, 157, 158, 159, 161, 162, 162А, 163, 163А, 165, 172, 173, 174, 178, 178А, 183, 185, 185А, 186, 189, 190, 191, 193, 195, 197, 198, 199, 200, 201, 202, 205, 208, 212, 213, 214, 215, 216, 217, 220, 233, 234, 237;</w:t>
            </w:r>
          </w:p>
          <w:p>
            <w:pPr>
              <w:spacing w:after="20"/>
              <w:ind w:left="20"/>
              <w:jc w:val="both"/>
            </w:pPr>
            <w:r>
              <w:rPr>
                <w:rFonts w:ascii="Times New Roman"/>
                <w:b w:val="false"/>
                <w:i w:val="false"/>
                <w:color w:val="000000"/>
                <w:sz w:val="20"/>
              </w:rPr>
              <w:t>
Садовое общество Садовод-3, дома № 2, 3, 8, 9, 10, 11, 14, 16, 17, 18, 19, 22, 25, 28, 29, 34, 35, 37, 38, 38/1, 38А, 43, 43А, 43Б, 44А, 47А, 49, 50, 50А, 53, 54, 56, 58, 59, 61, 64А, 65, 66, 66А, 67, 68, 69А, 70, 71, 71А, 71Б, 74, 77А, 78, 79, 80, 82, 84, 85, 85А, 86, 93, 94, 96, 96А, 97, 99, 99А, 100, 103, 104, 106, 108, 110, 112, 114;</w:t>
            </w:r>
          </w:p>
          <w:p>
            <w:pPr>
              <w:spacing w:after="20"/>
              <w:ind w:left="20"/>
              <w:jc w:val="both"/>
            </w:pPr>
            <w:r>
              <w:rPr>
                <w:rFonts w:ascii="Times New Roman"/>
                <w:b w:val="false"/>
                <w:i w:val="false"/>
                <w:color w:val="000000"/>
                <w:sz w:val="20"/>
              </w:rPr>
              <w:t>
Садовое общество Транспортник, дома № 1, 1А, 2, 2А, 2Б, 3, 3/1, 3А, 3Г, 3Д, 3Е, 4, 4А, 4Б, 4Г, 5, 5А, 6, 6А, 6Б, 6В, 7, 7А, 8, 8А, 10, 10А, 12А, 12Б, 12В, 13, 13Б, 14, 14А, 15, 16А, 17, 18, 20А, 20, 21, 22, 22А, 23, 24, 24А, 26, 27, 28, 28А, 29, 30, 31, 33, 33А, 34, 34А, 34Б, 34В, 34Г, 35, 35А, 36, 36А, 37, 38, 39, 40, 41, 42, 43, 44, 45, 46, 47, 48, 49, 50, 51, 52, 53, 54, 55, 56, 57, 58, 59, 60, 61, 62, 63, 64, 65, 66, 70, 70А, 70Б, 225А, 225Б.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Самал, улица Әбіш Кекілбайұлы, строение 15А, , здание коммунального государственного учреждения "Школа-гимназия № 41"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Самал,улица 35, дома № 6, 6А;</w:t>
            </w:r>
          </w:p>
          <w:p>
            <w:pPr>
              <w:spacing w:after="20"/>
              <w:ind w:left="20"/>
              <w:jc w:val="both"/>
            </w:pPr>
            <w:r>
              <w:rPr>
                <w:rFonts w:ascii="Times New Roman"/>
                <w:b w:val="false"/>
                <w:i w:val="false"/>
                <w:color w:val="000000"/>
                <w:sz w:val="20"/>
              </w:rPr>
              <w:t>
улица № 16, дом № 2А;</w:t>
            </w:r>
          </w:p>
          <w:p>
            <w:pPr>
              <w:spacing w:after="20"/>
              <w:ind w:left="20"/>
              <w:jc w:val="both"/>
            </w:pPr>
            <w:r>
              <w:rPr>
                <w:rFonts w:ascii="Times New Roman"/>
                <w:b w:val="false"/>
                <w:i w:val="false"/>
                <w:color w:val="000000"/>
                <w:sz w:val="20"/>
              </w:rPr>
              <w:t>
улица № 22, дома № 4, 5, 6, 7, 8, 9, 9А, 10, 11, 12, 13, 14, 15, 16, 17, 18, 19, 20, 21, 21А, 22, 23, 24, 25, 26, 27, 27А, 28, 29, 30, 31, 32, 33, 33А, 35, 37, 39, 39А, 41, 43, 43А, 45, 49, 51, 53, 55, 57, 59, 61;</w:t>
            </w:r>
          </w:p>
          <w:p>
            <w:pPr>
              <w:spacing w:after="20"/>
              <w:ind w:left="20"/>
              <w:jc w:val="both"/>
            </w:pPr>
            <w:r>
              <w:rPr>
                <w:rFonts w:ascii="Times New Roman"/>
                <w:b w:val="false"/>
                <w:i w:val="false"/>
                <w:color w:val="000000"/>
                <w:sz w:val="20"/>
              </w:rPr>
              <w:t>
улица № 23, дома № 1, 3, 5, 7, 15, 16, 17, 18, 19, 20, 21, 22, 23, 24, 25, 26, 27, 28, 36, 38, 40, 42, 44, 46, 48, 50, 51, 51А, 52, 53, 54, 55, 56, 57, 58, 59, 60, 61, 62, 63, 64, 66, 67;</w:t>
            </w:r>
          </w:p>
          <w:p>
            <w:pPr>
              <w:spacing w:after="20"/>
              <w:ind w:left="20"/>
              <w:jc w:val="both"/>
            </w:pPr>
            <w:r>
              <w:rPr>
                <w:rFonts w:ascii="Times New Roman"/>
                <w:b w:val="false"/>
                <w:i w:val="false"/>
                <w:color w:val="000000"/>
                <w:sz w:val="20"/>
              </w:rPr>
              <w:t>
улица № 31, дома № 3, 4, 4А, 6, 8, 10, 12, 14, 18, 20, 20А, 20Б, 22, 22А, 24, 24А, 25, 26, 26А, 27, 28, 28А, 28Б, 30, 32А, 32Б, 32В, 32, 34, 36Б, 36В, 36, 38;</w:t>
            </w:r>
          </w:p>
          <w:p>
            <w:pPr>
              <w:spacing w:after="20"/>
              <w:ind w:left="20"/>
              <w:jc w:val="both"/>
            </w:pPr>
            <w:r>
              <w:rPr>
                <w:rFonts w:ascii="Times New Roman"/>
                <w:b w:val="false"/>
                <w:i w:val="false"/>
                <w:color w:val="000000"/>
                <w:sz w:val="20"/>
              </w:rPr>
              <w:t>
улица № 8, дома № 1, 1/1, 1/2, 1А, 1В, 1Г, 1Б, 2, 3, 3А, 4, 5, 5А, 6, 6А, 7, 7А, 8, 9, 10, 11, 12, 13, 14, 15, 16, 17, 18, 19, 20, 21, 22, 23, 24, 25, 26, 28, 29, 30, 31, 32, 33, 34, 35, 36, 37, 38, 39, 40, 41, 42, 43, 44, 45, 46, 47, 48, 49;</w:t>
            </w:r>
          </w:p>
          <w:p>
            <w:pPr>
              <w:spacing w:after="20"/>
              <w:ind w:left="20"/>
              <w:jc w:val="both"/>
            </w:pPr>
            <w:r>
              <w:rPr>
                <w:rFonts w:ascii="Times New Roman"/>
                <w:b w:val="false"/>
                <w:i w:val="false"/>
                <w:color w:val="000000"/>
                <w:sz w:val="20"/>
              </w:rPr>
              <w:t>
улица Абдрашит Сыдыханов, дома № 7, 8, 9, 10, 11, 12, 13, 14, 15, 16, 16А, 17, 18, 19, 20, 21, 23, 24, 25, 26, 27, 28, 28А, 29, 30, 31, 32, 34, 36, 38, 40, 42, 44, 46, 60, 62, 64, 66, 68, 70;</w:t>
            </w:r>
          </w:p>
          <w:p>
            <w:pPr>
              <w:spacing w:after="20"/>
              <w:ind w:left="20"/>
              <w:jc w:val="both"/>
            </w:pPr>
            <w:r>
              <w:rPr>
                <w:rFonts w:ascii="Times New Roman"/>
                <w:b w:val="false"/>
                <w:i w:val="false"/>
                <w:color w:val="000000"/>
                <w:sz w:val="20"/>
              </w:rPr>
              <w:t>
улица Акрам Ахмиров, дома, дома № 1, 2, 3, 4, 5, 6, 7, 8, 9, 10, 11, 13, 14, 15, 16, 16А, 17, 19, 21, 23, 25, 27, 29, 30, 31, 32, 33, 34, 35, 36, 37, 38, 39, 40, 41, 42, 43, 44, 45, 47, 51, 52, 53, 53А, 54, 55, 55А, 56, 57, 57А, 58, 59, 60, 61, 62, 63, 64, 65, 66, 67;</w:t>
            </w:r>
          </w:p>
          <w:p>
            <w:pPr>
              <w:spacing w:after="20"/>
              <w:ind w:left="20"/>
              <w:jc w:val="both"/>
            </w:pPr>
            <w:r>
              <w:rPr>
                <w:rFonts w:ascii="Times New Roman"/>
                <w:b w:val="false"/>
                <w:i w:val="false"/>
                <w:color w:val="000000"/>
                <w:sz w:val="20"/>
              </w:rPr>
              <w:t>
улица Ақжан Машанов, дома № 1, 1/1, 1/2, 1/3, 1А, 1Б, 2, 2А, 3, 3А, 3Б, 4, 5, 5А, 5Б, 6, 7А, 8, 8В, 8А, 8Б, 9, 10, 10А, 11, 12, 12Б, 12А, 13, 13А, 13Б, 13В, 14, 14А, 15, 15А, 16, 16А, 17, 17А, 17Б, 18, 18А, 19, 20, 20В, 20А, 20Б, 21, 21А, 22, 22Б, 22А, 23, 23А, 23Б, 23В, 24, 24А, 25, 25А, 26, 26А, 26Б, 27, 27А, 29А, 30, 32, 34, 42, 45, 46А, 46, 52, 60, 62, 64, 68, 70, 76;</w:t>
            </w:r>
          </w:p>
          <w:p>
            <w:pPr>
              <w:spacing w:after="20"/>
              <w:ind w:left="20"/>
              <w:jc w:val="both"/>
            </w:pPr>
            <w:r>
              <w:rPr>
                <w:rFonts w:ascii="Times New Roman"/>
                <w:b w:val="false"/>
                <w:i w:val="false"/>
                <w:color w:val="000000"/>
                <w:sz w:val="20"/>
              </w:rPr>
              <w:t>
улица Әбіш Кекілбайұлы, дома № 1, 2, 3, 4, 5, 6, 7, 8, 9, 10, 11, 12, 13, 14, 15, 15А, 16, 16/2, 16Б, 16В, 16/1, 16/3, 17, 17А, 18, 18А, 18Б, 18В, 18Г, 18Д, 19, 20, 20Б, 20В, 21, 22, 23, 24, 25, 26, 27, 28, 29, 30, 31, 32, 37, 39, 41, 42, 43, 44, 45, 46, 47, 48, 49, 49А, 50, 51, 52, 54, 56, 58, 58А, 61, 63, 65, 67, 69, 71, 73, 75, 77, 79, 81, 83, 83А, 85, 87, 89, 91, 93, 95, 97, 99, 101, 103, 105, 107, 109, 111;</w:t>
            </w:r>
          </w:p>
          <w:p>
            <w:pPr>
              <w:spacing w:after="20"/>
              <w:ind w:left="20"/>
              <w:jc w:val="both"/>
            </w:pPr>
            <w:r>
              <w:rPr>
                <w:rFonts w:ascii="Times New Roman"/>
                <w:b w:val="false"/>
                <w:i w:val="false"/>
                <w:color w:val="000000"/>
                <w:sz w:val="20"/>
              </w:rPr>
              <w:t>
улица Әзидолла Есқалиев, дома № 1, 2, 2А, 3, 3А, 4, 5, 6, 7, 8, 9, 10, 11, 12, 13, 14, 15, 16А, 17, 18, 19, 20, 21, 22, 23, 24, 25, 26, 27, 28, 29, 30, 31, 32, 33, 34, 35, 36, 37, 38, 39, 40, 41, 42, 43, 44, 46;</w:t>
            </w:r>
          </w:p>
          <w:p>
            <w:pPr>
              <w:spacing w:after="20"/>
              <w:ind w:left="20"/>
              <w:jc w:val="both"/>
            </w:pPr>
            <w:r>
              <w:rPr>
                <w:rFonts w:ascii="Times New Roman"/>
                <w:b w:val="false"/>
                <w:i w:val="false"/>
                <w:color w:val="000000"/>
                <w:sz w:val="20"/>
              </w:rPr>
              <w:t>
улица Берік Қорқытов, дома № 1, 1А, 2, 2А, 3, 3А, 4, 5, 5А, 6, 6А, 7, 7А, 7Б, 8, 8А, 8Б, 9, 9А, 10, 10А, 10Б, 11, 12, 12А, 12Б, 13, 13А, 14, 14А, 15, 15А, 16, 16А, 17, 18, 19, 19А, 19Б, 20, 20А, 20Б, 20В, 20Г, 21, 21А, 22, 22А, 23, 23А, 24, 24А, 25, 25А, 26, 26А, 27, 27А, 28А, 30, 31, 32, 33, 34, 35, 36, 37, 38, 39, 40, 41, 42, 43, 44, 45;</w:t>
            </w:r>
          </w:p>
          <w:p>
            <w:pPr>
              <w:spacing w:after="20"/>
              <w:ind w:left="20"/>
              <w:jc w:val="both"/>
            </w:pPr>
            <w:r>
              <w:rPr>
                <w:rFonts w:ascii="Times New Roman"/>
                <w:b w:val="false"/>
                <w:i w:val="false"/>
                <w:color w:val="000000"/>
                <w:sz w:val="20"/>
              </w:rPr>
              <w:t>
улица Бисен Саппаев, дома № 2, 4, 5, 6, 7, 9, 10, 11, 12, 13, 14, 15, 16, 17, 18, 19, 20, 21, 22, 23, 24, 25, 26, 27, 28, 29, 30, 31, 32, 33, 34, 35, 36, 37, 38, 39, 40, 41, 42, 44, 46, 48, 50;</w:t>
            </w:r>
          </w:p>
          <w:p>
            <w:pPr>
              <w:spacing w:after="20"/>
              <w:ind w:left="20"/>
              <w:jc w:val="both"/>
            </w:pPr>
            <w:r>
              <w:rPr>
                <w:rFonts w:ascii="Times New Roman"/>
                <w:b w:val="false"/>
                <w:i w:val="false"/>
                <w:color w:val="000000"/>
                <w:sz w:val="20"/>
              </w:rPr>
              <w:t>
улица Борис Матвеев, дома № 1, 2, 3, 4, 5, 6, 7, 8, 9, 9, Корпус 9, 10, 11, 12, 13, 14, 15, 16, 17, 18, 19, 20, 21, 22, 24, 25, 26, 27, 28, 29, 30, 31, 32, 33, 34, 35, 36, 37, 38;</w:t>
            </w:r>
          </w:p>
          <w:p>
            <w:pPr>
              <w:spacing w:after="20"/>
              <w:ind w:left="20"/>
              <w:jc w:val="both"/>
            </w:pPr>
            <w:r>
              <w:rPr>
                <w:rFonts w:ascii="Times New Roman"/>
                <w:b w:val="false"/>
                <w:i w:val="false"/>
                <w:color w:val="000000"/>
                <w:sz w:val="20"/>
              </w:rPr>
              <w:t>
улица Ер Косайулы Пыштанай батыр, дома № 1, 2, 3, 4, 5, 6, 7, 8, 9, 10, 11, 11А, 12, 13, 14, 15, 16, 17, 18, 19, 20, 21, 22, 23, 24, 25, 26, 27, 28, 29, 30, 31, 32, 33, 34, 35, 36, 37, 38, 39, 40, 41, 42, 43, 44, 45, 46, 47, 48, 49, 50, 51, 52, 53, 54, 55, 56, 56А, 56Б, 57, 59, 60, 61, 62, 64, 65, 67, 68, 69, 70, 72, 74, 76, 78, 80, 82, 84, 86;</w:t>
            </w:r>
          </w:p>
          <w:p>
            <w:pPr>
              <w:spacing w:after="20"/>
              <w:ind w:left="20"/>
              <w:jc w:val="both"/>
            </w:pPr>
            <w:r>
              <w:rPr>
                <w:rFonts w:ascii="Times New Roman"/>
                <w:b w:val="false"/>
                <w:i w:val="false"/>
                <w:color w:val="000000"/>
                <w:sz w:val="20"/>
              </w:rPr>
              <w:t>
улица Есболай би, дома № 1, 1А, 1Б, 1В, 1Д, 2, 2А, 2Б, 2В, 2Д, 3, 4, 5, 6, 7, 8, 9, 10, 11, 12, 13, 14, 15, 16, 17, 18, 19, 20, 21, 22, 23, 24, 25, 26, 27, 28, 29, 30, 31, 32, 33, 34, 35;</w:t>
            </w:r>
          </w:p>
          <w:p>
            <w:pPr>
              <w:spacing w:after="20"/>
              <w:ind w:left="20"/>
              <w:jc w:val="both"/>
            </w:pPr>
            <w:r>
              <w:rPr>
                <w:rFonts w:ascii="Times New Roman"/>
                <w:b w:val="false"/>
                <w:i w:val="false"/>
                <w:color w:val="000000"/>
                <w:sz w:val="20"/>
              </w:rPr>
              <w:t>
улица Қарабура, дома № 1, 2, 3, 4, 5, 6, 7, 8, 9, 10, 11, 12, 13, 14, 15, 16, 17, 18, 19, 20, 21, 22, 23, 24, 25, 26, 27, 28, 29, 30, 31, 32, 33, 34, 35, 36, 37, 39, 40, 41, 42, 43, 44, 45, 46, 47, 48, 49, 50, 51, 52, 53, 54, 55;</w:t>
            </w:r>
          </w:p>
          <w:p>
            <w:pPr>
              <w:spacing w:after="20"/>
              <w:ind w:left="20"/>
              <w:jc w:val="both"/>
            </w:pPr>
            <w:r>
              <w:rPr>
                <w:rFonts w:ascii="Times New Roman"/>
                <w:b w:val="false"/>
                <w:i w:val="false"/>
                <w:color w:val="000000"/>
                <w:sz w:val="20"/>
              </w:rPr>
              <w:t>
улица Қожаберген Жырау, дома № 1, 2, 3, 4, 5, 6, 7, 8, 10, 11, 12, 13, 14, 15, 16, 17, 18, 19, 20, 21, 22, 23, 24, 25, 26, 27, 28, 29, 30, 31, 32, 33, 34, 35, 36, 37, 38, 39, 40, 41, 42, 43, 44, 45, 46, 47, 48, 49, 50, 52;</w:t>
            </w:r>
          </w:p>
          <w:p>
            <w:pPr>
              <w:spacing w:after="20"/>
              <w:ind w:left="20"/>
              <w:jc w:val="both"/>
            </w:pPr>
            <w:r>
              <w:rPr>
                <w:rFonts w:ascii="Times New Roman"/>
                <w:b w:val="false"/>
                <w:i w:val="false"/>
                <w:color w:val="000000"/>
                <w:sz w:val="20"/>
              </w:rPr>
              <w:t>
улица Мүсірәлі Бердіұлы, дома № 1, 2, 3, 4, 5, 5А, 6, 7, 8, 9, 10, 11, 12, 13, 14, 15, 16, 17, 18, 19, 20, 21, 22, 23, 24, 25, 25А, 26, 26А, 27, 27А, 28, 29, 30, 31, 32, 33, 34, 35, 36, 37, 38, 39, 40, 41, 42, 43, 43А, 44, 44А, 45, 45А, 46, 46А, 47, 48, 49, 50, 51, 52, 53, 54, 55, 56, 57;</w:t>
            </w:r>
          </w:p>
          <w:p>
            <w:pPr>
              <w:spacing w:after="20"/>
              <w:ind w:left="20"/>
              <w:jc w:val="both"/>
            </w:pPr>
            <w:r>
              <w:rPr>
                <w:rFonts w:ascii="Times New Roman"/>
                <w:b w:val="false"/>
                <w:i w:val="false"/>
                <w:color w:val="000000"/>
                <w:sz w:val="20"/>
              </w:rPr>
              <w:t>
улица Нариман Үлкенбайұлы, дома № 2, 2А, 4, 6, 6А, 6Б, 6В, 7, 8, 8А, 8/2, 9, 10, 10А, 10Б, 12, 12А, 13, 14А, 15, 15А, 16А, 17, 21, 23, 24, 26, 26А, 27, 28, 28А, 29, 30, 30А, 31, 32, 33, 34, 35, 37, 39, 41, 43, 45, 47, 48Б, 48, 55, 57, 58, 59, 60, 61, 62, 63, 65, 67, 69, 69А;</w:t>
            </w:r>
          </w:p>
          <w:p>
            <w:pPr>
              <w:spacing w:after="20"/>
              <w:ind w:left="20"/>
              <w:jc w:val="both"/>
            </w:pPr>
            <w:r>
              <w:rPr>
                <w:rFonts w:ascii="Times New Roman"/>
                <w:b w:val="false"/>
                <w:i w:val="false"/>
                <w:color w:val="000000"/>
                <w:sz w:val="20"/>
              </w:rPr>
              <w:t>
улица Нұрлыжол, дома № 1, 1А, 1Б, 1Г, 1Д, 1В, 2, 2А, 2Б, 2В, 2Д, 3, 3Б, 3В, 4, 5, 6, 7, 8, 9, 10, 11, 12, 13, 14, 15, 16, 17, 18, 19, 20, 21, 22, 23, 24, 25, 26, 27, 28, 29, 30, 31, 32, 34, 36, 222;</w:t>
            </w:r>
          </w:p>
          <w:p>
            <w:pPr>
              <w:spacing w:after="20"/>
              <w:ind w:left="20"/>
              <w:jc w:val="both"/>
            </w:pPr>
            <w:r>
              <w:rPr>
                <w:rFonts w:ascii="Times New Roman"/>
                <w:b w:val="false"/>
                <w:i w:val="false"/>
                <w:color w:val="000000"/>
                <w:sz w:val="20"/>
              </w:rPr>
              <w:t>
улица Олжағали Султангалиев, дома № 1, 3, 5, 6, 7, 8, 9, 10, 11, 12, 13, 14, 15, 16, 17, 18, 19, 20, 21, 22, 23, 24, 25, 26, 27, 28, 29, 30, 31, 32, 33, 34, 35, 36, 37, 38, 39, 40, 41, 42, 43, 44, 45, 46, 47, 49, 50, 51, 52, 53, 54, 56, 58, 60, 62, 64;</w:t>
            </w:r>
          </w:p>
          <w:p>
            <w:pPr>
              <w:spacing w:after="20"/>
              <w:ind w:left="20"/>
              <w:jc w:val="both"/>
            </w:pPr>
            <w:r>
              <w:rPr>
                <w:rFonts w:ascii="Times New Roman"/>
                <w:b w:val="false"/>
                <w:i w:val="false"/>
                <w:color w:val="000000"/>
                <w:sz w:val="20"/>
              </w:rPr>
              <w:t>
улица Сағадат Нұрмағамбетов, дома № 1, 2, 2А, 3, 4, 5, 6, 7, 8, 9, 10, 11, 12, 13, 14, 15, 16, 17, 18, 19, 20, 21, 22, 23, 24, 25, 26, 27, 28, 29, 30, 31, 32, 33, 34, 35, 36, 37, 38, 39, 40, 41, 42, 43, 44, 45, 46, 47, 48, 49, 50, 51, 52, 53, 54, 55, 56;</w:t>
            </w:r>
          </w:p>
          <w:p>
            <w:pPr>
              <w:spacing w:after="20"/>
              <w:ind w:left="20"/>
              <w:jc w:val="both"/>
            </w:pPr>
            <w:r>
              <w:rPr>
                <w:rFonts w:ascii="Times New Roman"/>
                <w:b w:val="false"/>
                <w:i w:val="false"/>
                <w:color w:val="000000"/>
                <w:sz w:val="20"/>
              </w:rPr>
              <w:t>
улица Салық Зиманов, дома № 1, 1А, 1Б, 1В, 1Д, 2, 2/2, 2/3, 2А, 2Б, 2В, 2Д, 2Г, 2Е, 2К, 3, 4, 4А, 5, 6А, 7, 8, 8А, 9, 10, 11, 12, 13, 14, 15, 16, 17, 18, 19, 20, 21, 22, 23, 24, 25, 26, 27, 28, 29, 30, 31, 32, 33, 34, 35, 36, 38, 40;</w:t>
            </w:r>
          </w:p>
          <w:p>
            <w:pPr>
              <w:spacing w:after="20"/>
              <w:ind w:left="20"/>
              <w:jc w:val="both"/>
            </w:pPr>
            <w:r>
              <w:rPr>
                <w:rFonts w:ascii="Times New Roman"/>
                <w:b w:val="false"/>
                <w:i w:val="false"/>
                <w:color w:val="000000"/>
                <w:sz w:val="20"/>
              </w:rPr>
              <w:t>
улица Сафи Өтебаев, дома № 1, 2, 3, 4, 5, 6, 7, 8, 10, 11, 12, 13, 14, 15, 16, 17, 19, 20, 21, 22, 23, 24, 25, 26, 27, 28, 29, 30, 31, 32, 33, 34, 35, 36, 37, 38, 39, 40, 42, 43, 44, 45, 46, 47, 48, 49, 50, 51, 52, 53, 54, 55, 56, 57, 58, 59, 60, 61, 63, 65, 67, 69, 71;</w:t>
            </w:r>
          </w:p>
          <w:p>
            <w:pPr>
              <w:spacing w:after="20"/>
              <w:ind w:left="20"/>
              <w:jc w:val="both"/>
            </w:pPr>
            <w:r>
              <w:rPr>
                <w:rFonts w:ascii="Times New Roman"/>
                <w:b w:val="false"/>
                <w:i w:val="false"/>
                <w:color w:val="000000"/>
                <w:sz w:val="20"/>
              </w:rPr>
              <w:t>
улица Хакназар хан, дома № 1, 2, 3, 4, 5, 6, 7, 8, 9, 10, 11, 12, 13, 14, 15, 16, 17, 18, 19, 20, 21, 22, 23, 24, 25, 26, 27, 28, 29, 30, 31, 32, 33, 34, 35, 36, 37, 38, 39, 40, 41, 42, 43, 44, 45, 46, 47, 48, 50;</w:t>
            </w:r>
          </w:p>
          <w:p>
            <w:pPr>
              <w:spacing w:after="20"/>
              <w:ind w:left="20"/>
              <w:jc w:val="both"/>
            </w:pPr>
            <w:r>
              <w:rPr>
                <w:rFonts w:ascii="Times New Roman"/>
                <w:b w:val="false"/>
                <w:i w:val="false"/>
                <w:color w:val="000000"/>
                <w:sz w:val="20"/>
              </w:rPr>
              <w:t>
улица Ысқақ Өтеғалиев, дома № 1, 1А, 2, 2А, 2Г, 2Д, 2Е, 2В, 3, 4, 5, 6, 7, 8, 9, 10, 11, 12, 13, 14, 15, 16, 17, 18, 19, 20, 21, 22, 23, 24, 25, 26, 27, 28, 29, 30, 31, 32, 33, 34, 35, 36, 37, 38, 40,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Территория Сары Өзек, улица 1, строение 8, Коммунальное государственное учереждение "Общеобразовательная школа № 46"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Дачный массив Сарыозек, дома № 8, 10, 10А, 11Б, 13, 14, 16, 16А, 16Б, 16В, 17, 17А, 17Б, 18, 18Б, 19, 20, 20А, 20Г, 21Г, 22А, 22Б, 22, 23, 23Б, 23В, 25, 30, 37Б, 44, 46Г, 49Г, 50Г, 69, 69А, 168Г, 176Г, 177Г, 179Г, 186Г, 190Г, 196Г, 206Г, 207Г;</w:t>
            </w:r>
          </w:p>
          <w:p>
            <w:pPr>
              <w:spacing w:after="20"/>
              <w:ind w:left="20"/>
              <w:jc w:val="both"/>
            </w:pPr>
            <w:r>
              <w:rPr>
                <w:rFonts w:ascii="Times New Roman"/>
                <w:b w:val="false"/>
                <w:i w:val="false"/>
                <w:color w:val="000000"/>
                <w:sz w:val="20"/>
              </w:rPr>
              <w:t>
Ряд 22, дома № 18, 20, 38, 44, 46, 80;</w:t>
            </w:r>
          </w:p>
          <w:p>
            <w:pPr>
              <w:spacing w:after="20"/>
              <w:ind w:left="20"/>
              <w:jc w:val="both"/>
            </w:pPr>
            <w:r>
              <w:rPr>
                <w:rFonts w:ascii="Times New Roman"/>
                <w:b w:val="false"/>
                <w:i w:val="false"/>
                <w:color w:val="000000"/>
                <w:sz w:val="20"/>
              </w:rPr>
              <w:t>
Промышленная зона САРЫ ӨЗЕК, дома № 3А, 8, 10, 23, 23/1, 23/2, 28Б, 120;</w:t>
            </w:r>
          </w:p>
          <w:p>
            <w:pPr>
              <w:spacing w:after="20"/>
              <w:ind w:left="20"/>
              <w:jc w:val="both"/>
            </w:pPr>
            <w:r>
              <w:rPr>
                <w:rFonts w:ascii="Times New Roman"/>
                <w:b w:val="false"/>
                <w:i w:val="false"/>
                <w:color w:val="000000"/>
                <w:sz w:val="20"/>
              </w:rPr>
              <w:t>
улица № 1, дома № 4А, 6, 7, 7А, 9, 9/1, 9/2, 17;</w:t>
            </w:r>
          </w:p>
          <w:p>
            <w:pPr>
              <w:spacing w:after="20"/>
              <w:ind w:left="20"/>
              <w:jc w:val="both"/>
            </w:pPr>
            <w:r>
              <w:rPr>
                <w:rFonts w:ascii="Times New Roman"/>
                <w:b w:val="false"/>
                <w:i w:val="false"/>
                <w:color w:val="000000"/>
                <w:sz w:val="20"/>
              </w:rPr>
              <w:t>
улица № 2, дома № 2А, 6, 6А, 8, 10, 13, 13А, 13Б, 13В, 15А, 25, 29, 29/1, 29/2, 29/3, 29/4, 29/5, 29/6, 29/7, 29/8;</w:t>
            </w:r>
          </w:p>
          <w:p>
            <w:pPr>
              <w:spacing w:after="20"/>
              <w:ind w:left="20"/>
              <w:jc w:val="both"/>
            </w:pPr>
            <w:r>
              <w:rPr>
                <w:rFonts w:ascii="Times New Roman"/>
                <w:b w:val="false"/>
                <w:i w:val="false"/>
                <w:color w:val="000000"/>
                <w:sz w:val="20"/>
              </w:rPr>
              <w:t>
улица № 3, дома № 2А, 2, 3, 5, 6, 11, 12, 14, 17, 19, 21, 24, 26, 26А, 40;</w:t>
            </w:r>
          </w:p>
          <w:p>
            <w:pPr>
              <w:spacing w:after="20"/>
              <w:ind w:left="20"/>
              <w:jc w:val="both"/>
            </w:pPr>
            <w:r>
              <w:rPr>
                <w:rFonts w:ascii="Times New Roman"/>
                <w:b w:val="false"/>
                <w:i w:val="false"/>
                <w:color w:val="000000"/>
                <w:sz w:val="20"/>
              </w:rPr>
              <w:t>
Промышленная зона Солтүстік, дома № 2/4, 81;</w:t>
            </w:r>
          </w:p>
          <w:p>
            <w:pPr>
              <w:spacing w:after="20"/>
              <w:ind w:left="20"/>
              <w:jc w:val="both"/>
            </w:pPr>
            <w:r>
              <w:rPr>
                <w:rFonts w:ascii="Times New Roman"/>
                <w:b w:val="false"/>
                <w:i w:val="false"/>
                <w:color w:val="000000"/>
                <w:sz w:val="20"/>
              </w:rPr>
              <w:t>
Садоводческое общество Здоровье, дома № 1, 1А, 1В, 2, 3, 3А, 4, 5, 7, 8, 9, 10, 10А, 11, 12, 12А, 12Б, 13, 15, 15А, 15Б, 15В, 16, 17, 17А, 17Б, 18, 19, 20, 22, 22А, 22Б, 24, 28, 29, 30, 30А, 32, 32А, 33, 34, 35, 36, 37, 38, 39, 40, 41, 43, 44, 45, 46, 47, 48, 49, 50, 51, 52, 53, 54, 56, 57, 60, 63, 67, 73, 74, 74А, 74Б, 75А, 75, 76, 77, 78, 79, 80, 81, 82, 84, 86, 87, 88, 89, 90, 91, 92, 93, 94, 95, 103, 105, 125, 205, 353, 434, 495, 497, 502, 504;</w:t>
            </w:r>
          </w:p>
          <w:p>
            <w:pPr>
              <w:spacing w:after="20"/>
              <w:ind w:left="20"/>
              <w:jc w:val="both"/>
            </w:pPr>
            <w:r>
              <w:rPr>
                <w:rFonts w:ascii="Times New Roman"/>
                <w:b w:val="false"/>
                <w:i w:val="false"/>
                <w:color w:val="000000"/>
                <w:sz w:val="20"/>
              </w:rPr>
              <w:t>
Садовое общество КГП Водоканал, дома № 1, 2, 2А, 3А, 4А, 6, 13, 13А, 15, 17, 22, 23, 25, 26, 27, 28, 29, 33, 37, 38, 39, 46, 50, 52, 54, 61А, 62, 64, 65, 68, 69, 70;</w:t>
            </w:r>
          </w:p>
          <w:p>
            <w:pPr>
              <w:spacing w:after="20"/>
              <w:ind w:left="20"/>
              <w:jc w:val="both"/>
            </w:pPr>
            <w:r>
              <w:rPr>
                <w:rFonts w:ascii="Times New Roman"/>
                <w:b w:val="false"/>
                <w:i w:val="false"/>
                <w:color w:val="000000"/>
                <w:sz w:val="20"/>
              </w:rPr>
              <w:t>
сельский округ Еркінқала, село Еркінқала, Территория САРЫ ӨЗЕК, дома № 1, 3, 4А, 4, 8Д, 9Д, 11, 22Д, 35Г, 35Б, 40А, 43, 45, 46Г, 70, 153Г, 155Г, 157Г, 200Г, 207Г, 208Г, 211Г;</w:t>
            </w:r>
          </w:p>
          <w:p>
            <w:pPr>
              <w:spacing w:after="20"/>
              <w:ind w:left="20"/>
              <w:jc w:val="both"/>
            </w:pPr>
            <w:r>
              <w:rPr>
                <w:rFonts w:ascii="Times New Roman"/>
                <w:b w:val="false"/>
                <w:i w:val="false"/>
                <w:color w:val="000000"/>
                <w:sz w:val="20"/>
              </w:rPr>
              <w:t>
улица САРЫ ӨЗЕК, дома № 2, 3, 4, 4А, 6, 10, 11, 13, 15, 17, 19Г, 20Г, 21Г, 25, 26Г, 28Г, 30Г, 31Г, 35Г, 36Г, 37Г, 38Г, 39Г, 40Г, 46Г, 49Г, 174Г, 200;</w:t>
            </w:r>
          </w:p>
          <w:p>
            <w:pPr>
              <w:spacing w:after="20"/>
              <w:ind w:left="20"/>
              <w:jc w:val="both"/>
            </w:pPr>
            <w:r>
              <w:rPr>
                <w:rFonts w:ascii="Times New Roman"/>
                <w:b w:val="false"/>
                <w:i w:val="false"/>
                <w:color w:val="000000"/>
                <w:sz w:val="20"/>
              </w:rPr>
              <w:t>
Территория САРЫ ӨЗЕК, дома № 1, 1А, 2, 4, 4А, 4Б, 5, 5А, 5Б, 6, 7А, 7Д, 7, 7Б, 7В, 9, 9А, 10, 11Б, 11А, 11В, 14, 14А, 14Б, 15/1, 15/2, 15/3, 15/4, 15/5, 15А, 15, 16А, 16Б, 16, 17А, 17, 18, 18А, 19, 20Б, 20, 21В, 21, 21А, 22, 22/1, 22А, 23, 23/1, 23А, 23Б, 24, 25Б, 25, 26, 27А, 27, 28, 28/1, 28Б, 29, 29А, 30, 31, 32, 33, 33А, 34, 35, 35А, 36, 37, 37/1, 37/2, 39, 39А, 40, 40А, 41, 42Г, 43А, 44, 44А, 44Б, 45, 45А, 46, 47, 48, 49, 49/1, 49/2, 50, 50А, 51, 52А, 53, 53Б, 54, 54А, 55, 56, 56А, 56Б, 58, 61, 63, 64, 64А, 65, 66, 68, 68А, 68Б, 70, 74, 76, 77, 78, 79, 80, 81, 81А, 82, 83, 85, 85А, 86, 86А, 87, 89, 95А, 95, 100, 104, 106, 108, 109, 110, 111, 112, 114, 116, 120, 120А, 120Б, 122, 124, 126, 130, 132, 166Г, 178Г, 189Г, 194Г, 195, 197, 222Г;</w:t>
            </w:r>
          </w:p>
          <w:p>
            <w:pPr>
              <w:spacing w:after="20"/>
              <w:ind w:left="20"/>
              <w:jc w:val="both"/>
            </w:pPr>
            <w:r>
              <w:rPr>
                <w:rFonts w:ascii="Times New Roman"/>
                <w:b w:val="false"/>
                <w:i w:val="false"/>
                <w:color w:val="000000"/>
                <w:sz w:val="20"/>
              </w:rPr>
              <w:t>
Проезд 1, дома № 1, 1А, 3;</w:t>
            </w:r>
          </w:p>
          <w:p>
            <w:pPr>
              <w:spacing w:after="20"/>
              <w:ind w:left="20"/>
              <w:jc w:val="both"/>
            </w:pPr>
            <w:r>
              <w:rPr>
                <w:rFonts w:ascii="Times New Roman"/>
                <w:b w:val="false"/>
                <w:i w:val="false"/>
                <w:color w:val="000000"/>
                <w:sz w:val="20"/>
              </w:rPr>
              <w:t>
Проезд 2, дома № 1, 3, 4, 6, 6А, 7, 8, 8А, 9, 10, 10А, 11, 12, 13, 14;</w:t>
            </w:r>
          </w:p>
          <w:p>
            <w:pPr>
              <w:spacing w:after="20"/>
              <w:ind w:left="20"/>
              <w:jc w:val="both"/>
            </w:pPr>
            <w:r>
              <w:rPr>
                <w:rFonts w:ascii="Times New Roman"/>
                <w:b w:val="false"/>
                <w:i w:val="false"/>
                <w:color w:val="000000"/>
                <w:sz w:val="20"/>
              </w:rPr>
              <w:t>
Проезд 3, дома № 2Б, 8, 8А, 9, 10, 12, 12А, 12Б, 12В, 14, 14А, 18;</w:t>
            </w:r>
          </w:p>
          <w:p>
            <w:pPr>
              <w:spacing w:after="20"/>
              <w:ind w:left="20"/>
              <w:jc w:val="both"/>
            </w:pPr>
            <w:r>
              <w:rPr>
                <w:rFonts w:ascii="Times New Roman"/>
                <w:b w:val="false"/>
                <w:i w:val="false"/>
                <w:color w:val="000000"/>
                <w:sz w:val="20"/>
              </w:rPr>
              <w:t>
Проезд 5, дома № 6/1, 6/5;</w:t>
            </w:r>
          </w:p>
          <w:p>
            <w:pPr>
              <w:spacing w:after="20"/>
              <w:ind w:left="20"/>
              <w:jc w:val="both"/>
            </w:pPr>
            <w:r>
              <w:rPr>
                <w:rFonts w:ascii="Times New Roman"/>
                <w:b w:val="false"/>
                <w:i w:val="false"/>
                <w:color w:val="000000"/>
                <w:sz w:val="20"/>
              </w:rPr>
              <w:t>
Проезд 9, дом № 5;</w:t>
            </w:r>
          </w:p>
          <w:p>
            <w:pPr>
              <w:spacing w:after="20"/>
              <w:ind w:left="20"/>
              <w:jc w:val="both"/>
            </w:pPr>
            <w:r>
              <w:rPr>
                <w:rFonts w:ascii="Times New Roman"/>
                <w:b w:val="false"/>
                <w:i w:val="false"/>
                <w:color w:val="000000"/>
                <w:sz w:val="20"/>
              </w:rPr>
              <w:t>
Проезд № 10. Дома 1, 3, 5, 6, 7, 9;</w:t>
            </w:r>
          </w:p>
          <w:p>
            <w:pPr>
              <w:spacing w:after="20"/>
              <w:ind w:left="20"/>
              <w:jc w:val="both"/>
            </w:pPr>
            <w:r>
              <w:rPr>
                <w:rFonts w:ascii="Times New Roman"/>
                <w:b w:val="false"/>
                <w:i w:val="false"/>
                <w:color w:val="000000"/>
                <w:sz w:val="20"/>
              </w:rPr>
              <w:t>
Проезд № 4, дома № 1, 13, 14, 15, 18;</w:t>
            </w:r>
          </w:p>
          <w:p>
            <w:pPr>
              <w:spacing w:after="20"/>
              <w:ind w:left="20"/>
              <w:jc w:val="both"/>
            </w:pPr>
            <w:r>
              <w:rPr>
                <w:rFonts w:ascii="Times New Roman"/>
                <w:b w:val="false"/>
                <w:i w:val="false"/>
                <w:color w:val="000000"/>
                <w:sz w:val="20"/>
              </w:rPr>
              <w:t>
Проезд № 5, дома № 4А, 8/2, 10/2;</w:t>
            </w:r>
          </w:p>
          <w:p>
            <w:pPr>
              <w:spacing w:after="20"/>
              <w:ind w:left="20"/>
              <w:jc w:val="both"/>
            </w:pPr>
            <w:r>
              <w:rPr>
                <w:rFonts w:ascii="Times New Roman"/>
                <w:b w:val="false"/>
                <w:i w:val="false"/>
                <w:color w:val="000000"/>
                <w:sz w:val="20"/>
              </w:rPr>
              <w:t>
Проезд № 8, дома № 1, 2, 3А;</w:t>
            </w:r>
          </w:p>
          <w:p>
            <w:pPr>
              <w:spacing w:after="20"/>
              <w:ind w:left="20"/>
              <w:jc w:val="both"/>
            </w:pPr>
            <w:r>
              <w:rPr>
                <w:rFonts w:ascii="Times New Roman"/>
                <w:b w:val="false"/>
                <w:i w:val="false"/>
                <w:color w:val="000000"/>
                <w:sz w:val="20"/>
              </w:rPr>
              <w:t>
Проезд № 30, дом № 1;</w:t>
            </w:r>
          </w:p>
          <w:p>
            <w:pPr>
              <w:spacing w:after="20"/>
              <w:ind w:left="20"/>
              <w:jc w:val="both"/>
            </w:pPr>
            <w:r>
              <w:rPr>
                <w:rFonts w:ascii="Times New Roman"/>
                <w:b w:val="false"/>
                <w:i w:val="false"/>
                <w:color w:val="000000"/>
                <w:sz w:val="20"/>
              </w:rPr>
              <w:t>
Проезд № 31, дом № 1;</w:t>
            </w:r>
          </w:p>
          <w:p>
            <w:pPr>
              <w:spacing w:after="20"/>
              <w:ind w:left="20"/>
              <w:jc w:val="both"/>
            </w:pPr>
            <w:r>
              <w:rPr>
                <w:rFonts w:ascii="Times New Roman"/>
                <w:b w:val="false"/>
                <w:i w:val="false"/>
                <w:color w:val="000000"/>
                <w:sz w:val="20"/>
              </w:rPr>
              <w:t>
Ряд 1, дома № 11, 31Г;</w:t>
            </w:r>
          </w:p>
          <w:p>
            <w:pPr>
              <w:spacing w:after="20"/>
              <w:ind w:left="20"/>
              <w:jc w:val="both"/>
            </w:pPr>
            <w:r>
              <w:rPr>
                <w:rFonts w:ascii="Times New Roman"/>
                <w:b w:val="false"/>
                <w:i w:val="false"/>
                <w:color w:val="000000"/>
                <w:sz w:val="20"/>
              </w:rPr>
              <w:t>
Ряд 11, дома № 23, 25;</w:t>
            </w:r>
          </w:p>
          <w:p>
            <w:pPr>
              <w:spacing w:after="20"/>
              <w:ind w:left="20"/>
              <w:jc w:val="both"/>
            </w:pPr>
            <w:r>
              <w:rPr>
                <w:rFonts w:ascii="Times New Roman"/>
                <w:b w:val="false"/>
                <w:i w:val="false"/>
                <w:color w:val="000000"/>
                <w:sz w:val="20"/>
              </w:rPr>
              <w:t>
Ряд 2, дома № 41Г, 43Г</w:t>
            </w:r>
          </w:p>
          <w:p>
            <w:pPr>
              <w:spacing w:after="20"/>
              <w:ind w:left="20"/>
              <w:jc w:val="both"/>
            </w:pPr>
            <w:r>
              <w:rPr>
                <w:rFonts w:ascii="Times New Roman"/>
                <w:b w:val="false"/>
                <w:i w:val="false"/>
                <w:color w:val="000000"/>
                <w:sz w:val="20"/>
              </w:rPr>
              <w:t>
Ряд № 2, дом № 79;</w:t>
            </w:r>
          </w:p>
          <w:p>
            <w:pPr>
              <w:spacing w:after="20"/>
              <w:ind w:left="20"/>
              <w:jc w:val="both"/>
            </w:pPr>
            <w:r>
              <w:rPr>
                <w:rFonts w:ascii="Times New Roman"/>
                <w:b w:val="false"/>
                <w:i w:val="false"/>
                <w:color w:val="000000"/>
                <w:sz w:val="20"/>
              </w:rPr>
              <w:t>
Ряд № 4, дома № 39, 41, 45;</w:t>
            </w:r>
          </w:p>
          <w:p>
            <w:pPr>
              <w:spacing w:after="20"/>
              <w:ind w:left="20"/>
              <w:jc w:val="both"/>
            </w:pPr>
            <w:r>
              <w:rPr>
                <w:rFonts w:ascii="Times New Roman"/>
                <w:b w:val="false"/>
                <w:i w:val="false"/>
                <w:color w:val="000000"/>
                <w:sz w:val="20"/>
              </w:rPr>
              <w:t>
Ряд № 9, дома № 25, 27;</w:t>
            </w:r>
          </w:p>
          <w:p>
            <w:pPr>
              <w:spacing w:after="20"/>
              <w:ind w:left="20"/>
              <w:jc w:val="both"/>
            </w:pPr>
            <w:r>
              <w:rPr>
                <w:rFonts w:ascii="Times New Roman"/>
                <w:b w:val="false"/>
                <w:i w:val="false"/>
                <w:color w:val="000000"/>
                <w:sz w:val="20"/>
              </w:rPr>
              <w:t>
Садовое общество Гулден, дом № 19Б;</w:t>
            </w:r>
          </w:p>
          <w:p>
            <w:pPr>
              <w:spacing w:after="20"/>
              <w:ind w:left="20"/>
              <w:jc w:val="both"/>
            </w:pPr>
            <w:r>
              <w:rPr>
                <w:rFonts w:ascii="Times New Roman"/>
                <w:b w:val="false"/>
                <w:i w:val="false"/>
                <w:color w:val="000000"/>
                <w:sz w:val="20"/>
              </w:rPr>
              <w:t>
Ряд № 1, дома № 1, 1А, 4, 5, 5Б, 6, 7, 7Б, 8, 8Б, 9, 10, 11, 12, 13, 14, 15, 16, 17, 18, 19, 19А;</w:t>
            </w:r>
          </w:p>
          <w:p>
            <w:pPr>
              <w:spacing w:after="20"/>
              <w:ind w:left="20"/>
              <w:jc w:val="both"/>
            </w:pPr>
            <w:r>
              <w:rPr>
                <w:rFonts w:ascii="Times New Roman"/>
                <w:b w:val="false"/>
                <w:i w:val="false"/>
                <w:color w:val="000000"/>
                <w:sz w:val="20"/>
              </w:rPr>
              <w:t>
Ряд № 2, дома № 2, 3, 3А, 3Б, 4, 4Б, 4В, 5, 6, 7, 8, 9, 11, 12, 13, 15, 19, 21, 23, 25, 27, 29, 31, 33, 35, 37;</w:t>
            </w:r>
          </w:p>
          <w:p>
            <w:pPr>
              <w:spacing w:after="20"/>
              <w:ind w:left="20"/>
              <w:jc w:val="both"/>
            </w:pPr>
            <w:r>
              <w:rPr>
                <w:rFonts w:ascii="Times New Roman"/>
                <w:b w:val="false"/>
                <w:i w:val="false"/>
                <w:color w:val="000000"/>
                <w:sz w:val="20"/>
              </w:rPr>
              <w:t>
Ряд № 3, дома № 3, 5, 7, 9, 10, 11, 13, 15, 17, 18, 21, 22, 23, 25, 27, 29, 33, 35, 37;</w:t>
            </w:r>
          </w:p>
          <w:p>
            <w:pPr>
              <w:spacing w:after="20"/>
              <w:ind w:left="20"/>
              <w:jc w:val="both"/>
            </w:pPr>
            <w:r>
              <w:rPr>
                <w:rFonts w:ascii="Times New Roman"/>
                <w:b w:val="false"/>
                <w:i w:val="false"/>
                <w:color w:val="000000"/>
                <w:sz w:val="20"/>
              </w:rPr>
              <w:t>
Ряд № 4, дома № 1, 2, 4, 6, 7, 8, 9, 10, 11, 12, 13, 17, 18, 19, 20, 21, 22, 23, 24, 25, 26, 27, 28, 30, 32, 34;</w:t>
            </w:r>
          </w:p>
          <w:p>
            <w:pPr>
              <w:spacing w:after="20"/>
              <w:ind w:left="20"/>
              <w:jc w:val="both"/>
            </w:pPr>
            <w:r>
              <w:rPr>
                <w:rFonts w:ascii="Times New Roman"/>
                <w:b w:val="false"/>
                <w:i w:val="false"/>
                <w:color w:val="000000"/>
                <w:sz w:val="20"/>
              </w:rPr>
              <w:t>
Ряд № 5, дома № 1, 2, 3, 4, 5, 7, 9, 10, 11, 13, 14, 15, 16, 17, 18, 21, 23;</w:t>
            </w:r>
          </w:p>
          <w:p>
            <w:pPr>
              <w:spacing w:after="20"/>
              <w:ind w:left="20"/>
              <w:jc w:val="both"/>
            </w:pPr>
            <w:r>
              <w:rPr>
                <w:rFonts w:ascii="Times New Roman"/>
                <w:b w:val="false"/>
                <w:i w:val="false"/>
                <w:color w:val="000000"/>
                <w:sz w:val="20"/>
              </w:rPr>
              <w:t>
Ряд № 6, дома № 1, 2, 3, 4, 5, 7, 9, 11;</w:t>
            </w:r>
          </w:p>
          <w:p>
            <w:pPr>
              <w:spacing w:after="20"/>
              <w:ind w:left="20"/>
              <w:jc w:val="both"/>
            </w:pPr>
            <w:r>
              <w:rPr>
                <w:rFonts w:ascii="Times New Roman"/>
                <w:b w:val="false"/>
                <w:i w:val="false"/>
                <w:color w:val="000000"/>
                <w:sz w:val="20"/>
              </w:rPr>
              <w:t>
Садовое общество Здоровье, дома № 2, 7, 7Б, 8, 8А, 9, 9А, 10, 10А, 11/1, 13, 15, 17, 20А, 20В, 21, 22А, 24, 26, 26А, 27, 28, 29, 32, 32А, 33, 34, 34А, 36, 36А, 37, 44, 45А, 47, 48, 48А, 49, 49А, 50, 51А, 53, 54, 55, 55А, 55Б, 56А, 57, 58, 60, 61, 61А, 63, 65, 66, 67, 68, 72, 73, 75, 76, 82, 84А, 85, 97, 98, 100, 101, 102, 103, 210;</w:t>
            </w:r>
          </w:p>
          <w:p>
            <w:pPr>
              <w:spacing w:after="20"/>
              <w:ind w:left="20"/>
              <w:jc w:val="both"/>
            </w:pPr>
            <w:r>
              <w:rPr>
                <w:rFonts w:ascii="Times New Roman"/>
                <w:b w:val="false"/>
                <w:i w:val="false"/>
                <w:color w:val="000000"/>
                <w:sz w:val="20"/>
              </w:rPr>
              <w:t>
Садовое общество Черная речка, дома № 2Б, 8, 8Б, 9, 19А, 25, 33, 34, 39, 41, 43, 46, 62;</w:t>
            </w:r>
          </w:p>
          <w:p>
            <w:pPr>
              <w:spacing w:after="20"/>
              <w:ind w:left="20"/>
              <w:jc w:val="both"/>
            </w:pPr>
            <w:r>
              <w:rPr>
                <w:rFonts w:ascii="Times New Roman"/>
                <w:b w:val="false"/>
                <w:i w:val="false"/>
                <w:color w:val="000000"/>
                <w:sz w:val="20"/>
              </w:rPr>
              <w:t>
Ряд 1, дома № 1, 5, 7, 13;</w:t>
            </w:r>
          </w:p>
          <w:p>
            <w:pPr>
              <w:spacing w:after="20"/>
              <w:ind w:left="20"/>
              <w:jc w:val="both"/>
            </w:pPr>
            <w:r>
              <w:rPr>
                <w:rFonts w:ascii="Times New Roman"/>
                <w:b w:val="false"/>
                <w:i w:val="false"/>
                <w:color w:val="000000"/>
                <w:sz w:val="20"/>
              </w:rPr>
              <w:t>
Ряд 2, дома № 1, 2, 4, 6, 8, 10, 10А, 11, 12, 13, 14, 45Г;</w:t>
            </w:r>
          </w:p>
          <w:p>
            <w:pPr>
              <w:spacing w:after="20"/>
              <w:ind w:left="20"/>
              <w:jc w:val="both"/>
            </w:pPr>
            <w:r>
              <w:rPr>
                <w:rFonts w:ascii="Times New Roman"/>
                <w:b w:val="false"/>
                <w:i w:val="false"/>
                <w:color w:val="000000"/>
                <w:sz w:val="20"/>
              </w:rPr>
              <w:t>
Ряд 3, дома № 4, 5;</w:t>
            </w:r>
          </w:p>
          <w:p>
            <w:pPr>
              <w:spacing w:after="20"/>
              <w:ind w:left="20"/>
              <w:jc w:val="both"/>
            </w:pPr>
            <w:r>
              <w:rPr>
                <w:rFonts w:ascii="Times New Roman"/>
                <w:b w:val="false"/>
                <w:i w:val="false"/>
                <w:color w:val="000000"/>
                <w:sz w:val="20"/>
              </w:rPr>
              <w:t>
Ряд 4, дома № 2, 2А, 3, 3А, 4, 9, 10, 18;</w:t>
            </w:r>
          </w:p>
          <w:p>
            <w:pPr>
              <w:spacing w:after="20"/>
              <w:ind w:left="20"/>
              <w:jc w:val="both"/>
            </w:pPr>
            <w:r>
              <w:rPr>
                <w:rFonts w:ascii="Times New Roman"/>
                <w:b w:val="false"/>
                <w:i w:val="false"/>
                <w:color w:val="000000"/>
                <w:sz w:val="20"/>
              </w:rPr>
              <w:t>
Ряд 5,дома № 5, 6, 7, 10, 12, 17, 19, 19А, 20, 21, 24, 32;</w:t>
            </w:r>
          </w:p>
          <w:p>
            <w:pPr>
              <w:spacing w:after="20"/>
              <w:ind w:left="20"/>
              <w:jc w:val="both"/>
            </w:pPr>
            <w:r>
              <w:rPr>
                <w:rFonts w:ascii="Times New Roman"/>
                <w:b w:val="false"/>
                <w:i w:val="false"/>
                <w:color w:val="000000"/>
                <w:sz w:val="20"/>
              </w:rPr>
              <w:t>
Ряд 7, дома № 1, 4, 5;</w:t>
            </w:r>
          </w:p>
          <w:p>
            <w:pPr>
              <w:spacing w:after="20"/>
              <w:ind w:left="20"/>
              <w:jc w:val="both"/>
            </w:pPr>
            <w:r>
              <w:rPr>
                <w:rFonts w:ascii="Times New Roman"/>
                <w:b w:val="false"/>
                <w:i w:val="false"/>
                <w:color w:val="000000"/>
                <w:sz w:val="20"/>
              </w:rPr>
              <w:t>
Ряд № 6, дома № 1, 2, 2А, 4, 6, 10;</w:t>
            </w:r>
          </w:p>
          <w:p>
            <w:pPr>
              <w:spacing w:after="20"/>
              <w:ind w:left="20"/>
              <w:jc w:val="both"/>
            </w:pPr>
            <w:r>
              <w:rPr>
                <w:rFonts w:ascii="Times New Roman"/>
                <w:b w:val="false"/>
                <w:i w:val="false"/>
                <w:color w:val="000000"/>
                <w:sz w:val="20"/>
              </w:rPr>
              <w:t>
улица 1, дома № 1, 3, 8, 9, 10, 12, 13, 14А, 15, 16, 18, 19А, 19Б, 19В, 20, 21, 22, 22А, 23А, 24А, 27А, 28, 29, 30, 30А, 31, 31А, 33Б, 36, 37А, 38, 39, 39А, 39Б, 40, 41, 42, 43, 44, 47, 47А, 48, 49, 49/1, 50, 55, 56, 58, 62, 66, 71, 72, 73, 79, 85;</w:t>
            </w:r>
          </w:p>
          <w:p>
            <w:pPr>
              <w:spacing w:after="20"/>
              <w:ind w:left="20"/>
              <w:jc w:val="both"/>
            </w:pPr>
            <w:r>
              <w:rPr>
                <w:rFonts w:ascii="Times New Roman"/>
                <w:b w:val="false"/>
                <w:i w:val="false"/>
                <w:color w:val="000000"/>
                <w:sz w:val="20"/>
              </w:rPr>
              <w:t>
улица 3, дома № 2А, 2Б, 3, 4, 6, 11, 11Б, 14, 16, 25, 40, 47, 75;</w:t>
            </w:r>
          </w:p>
          <w:p>
            <w:pPr>
              <w:spacing w:after="20"/>
              <w:ind w:left="20"/>
              <w:jc w:val="both"/>
            </w:pPr>
            <w:r>
              <w:rPr>
                <w:rFonts w:ascii="Times New Roman"/>
                <w:b w:val="false"/>
                <w:i w:val="false"/>
                <w:color w:val="000000"/>
                <w:sz w:val="20"/>
              </w:rPr>
              <w:t>
улица 6, дома № 5, 6, 8, 11, 12, 13, 15;</w:t>
            </w:r>
          </w:p>
          <w:p>
            <w:pPr>
              <w:spacing w:after="20"/>
              <w:ind w:left="20"/>
              <w:jc w:val="both"/>
            </w:pPr>
            <w:r>
              <w:rPr>
                <w:rFonts w:ascii="Times New Roman"/>
                <w:b w:val="false"/>
                <w:i w:val="false"/>
                <w:color w:val="000000"/>
                <w:sz w:val="20"/>
              </w:rPr>
              <w:t>
улица № 1, дома № 1, 19, 20, 33, 37, 37А, 55, 56;</w:t>
            </w:r>
          </w:p>
          <w:p>
            <w:pPr>
              <w:spacing w:after="20"/>
              <w:ind w:left="20"/>
              <w:jc w:val="both"/>
            </w:pPr>
            <w:r>
              <w:rPr>
                <w:rFonts w:ascii="Times New Roman"/>
                <w:b w:val="false"/>
                <w:i w:val="false"/>
                <w:color w:val="000000"/>
                <w:sz w:val="20"/>
              </w:rPr>
              <w:t>
улица № 5, дома № 2, 3, 4, 5А, 26, 30;</w:t>
            </w:r>
          </w:p>
          <w:p>
            <w:pPr>
              <w:spacing w:after="20"/>
              <w:ind w:left="20"/>
              <w:jc w:val="both"/>
            </w:pPr>
            <w:r>
              <w:rPr>
                <w:rFonts w:ascii="Times New Roman"/>
                <w:b w:val="false"/>
                <w:i w:val="false"/>
                <w:color w:val="000000"/>
                <w:sz w:val="20"/>
              </w:rPr>
              <w:t>
улица САРЫ ӨЗЕК, дома № 1, 1А, 1В, 1Г, 1Д, 1Е, 1К, 1Б, 2, 2А, 2Г, 2Д, 3, 3А, 3, 3Б, 4, 4Б, 4В, 5, 5А, 5В, 6, 6А, 6Б, 7, 8, 8, 8/2, 8А, 8Б, 9, 9А, 10, 10А, 10Б, 10, 10В, 11, 11/1, 11А, 11Б, 12, 12А, 13, 13А, 14, 14А, 15, 15А, 15Б, 16, 16Б, 17Б, 18, 18А, 19, 19А, 20, 20А, 21, 22, 22А, 25, 27, 27А, 28А, 28Б, 28В, 29, 30, 30Б, 30А, 31, 31А, 32Г, 32, 37, 38, 39, 39/1, 39А, 39Б, 41, 41А, 41Б, 43, 43А, 47, 47Б, 48Б, 49, 52, 62, 64, 69, 71, 72, 81, 82, 85, 102, 104, 104А, 108, 201, 202, 203, 204, 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Қаныш Сәтбаев, дом 23, здание государственного учреждения "Атырауский городской отдел занятости, социальных программ и регистрации актов гражданского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Бақтыгерей Құлманов, дома № 123, 135, 135А, 139, 139/7, 139/8, 139А, 147, 152, 152А, 152Б, 152В, 154, 154А;</w:t>
            </w:r>
          </w:p>
          <w:p>
            <w:pPr>
              <w:spacing w:after="20"/>
              <w:ind w:left="20"/>
              <w:jc w:val="both"/>
            </w:pPr>
            <w:r>
              <w:rPr>
                <w:rFonts w:ascii="Times New Roman"/>
                <w:b w:val="false"/>
                <w:i w:val="false"/>
                <w:color w:val="000000"/>
                <w:sz w:val="20"/>
              </w:rPr>
              <w:t>
улица Қаныш Сәтбаев, дома № 17, 19, 19А, 19А, Блок Б, 19А, Блок В, 19, 19/1, 19/2, 19В, 21, 21А, 21Б, 21/26, 23, 23/1, 23А, 23Б, 25, 25/27, 25Б, 27, 29, 33, 33, 35, 39, 39, Блок А, 39, Блок Б, 39, Блок В, 41, 41, Блок А, 41, Блок Б, 41, Блок В, 41, Блок 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Сырдария, строение 1А, здание коммунального государственного учреждения "Средняя общеобразовательная школа № 7 имени М.Ауэзова"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Ақын Сара, дома № 1, 1А, 2, 2А, 3, 3А, 3Б, 4, 5, 5А, 6, 7, 7А, 8, 8А, 9, 9А, 10, 11, 12, 13, 14, 15, 16, 16А, 16Б, 17, 18, 19, 20, 20А, 22, 22А, 22Б, 23, 23А, 26, 95, 158;</w:t>
            </w:r>
          </w:p>
          <w:p>
            <w:pPr>
              <w:spacing w:after="20"/>
              <w:ind w:left="20"/>
              <w:jc w:val="both"/>
            </w:pPr>
            <w:r>
              <w:rPr>
                <w:rFonts w:ascii="Times New Roman"/>
                <w:b w:val="false"/>
                <w:i w:val="false"/>
                <w:color w:val="000000"/>
                <w:sz w:val="20"/>
              </w:rPr>
              <w:t>
Проезд Ақын Шернияз, дома № 1А, 1Б, 2, 2А, 2Б, 3, 3А, 3В, 4, 4А, 4Б, 5, 5А, 6, 6А, 7, 8, 9, 10, 11, 12, 12А, 13, 14, 15, 15А, 16, 17, 19, 20, 21, 22, 23, 24, 25, 26, 27, 28, 29, 30, 31, 32, 33, 34, 35, 36, 37, 38, 39, 41, 42, 43, 44, 45, 46, 47, 48, 49, 50, 52;</w:t>
            </w:r>
          </w:p>
          <w:p>
            <w:pPr>
              <w:spacing w:after="20"/>
              <w:ind w:left="20"/>
              <w:jc w:val="both"/>
            </w:pPr>
            <w:r>
              <w:rPr>
                <w:rFonts w:ascii="Times New Roman"/>
                <w:b w:val="false"/>
                <w:i w:val="false"/>
                <w:color w:val="000000"/>
                <w:sz w:val="20"/>
              </w:rPr>
              <w:t>
Проезд Әнші Мәди, дома № 1, 1А, 1Б, 1В, 2, 2, 2/1, 2А, 2Б, 2В, 2Е, 3, 5, 5А, 6, 6А, 7, 8, 9, 9А, 10А, 11, 11А, 12, 14, 15, 15А, 16А, 17, 17А, 18, 18А, 20, 21, 24, 24А;</w:t>
            </w:r>
          </w:p>
          <w:p>
            <w:pPr>
              <w:spacing w:after="20"/>
              <w:ind w:left="20"/>
              <w:jc w:val="both"/>
            </w:pPr>
            <w:r>
              <w:rPr>
                <w:rFonts w:ascii="Times New Roman"/>
                <w:b w:val="false"/>
                <w:i w:val="false"/>
                <w:color w:val="000000"/>
                <w:sz w:val="20"/>
              </w:rPr>
              <w:t>
Проезд Есім Хан, дома № Д 11, 2, 2А, 4, 4А, 6, 8, 10, 10А, 11, 11А, 12, 12А, 13, 15, 17, 18, 19, 20, 20А, 20В, 22, 24, 26, 28;</w:t>
            </w:r>
          </w:p>
          <w:p>
            <w:pPr>
              <w:spacing w:after="20"/>
              <w:ind w:left="20"/>
              <w:jc w:val="both"/>
            </w:pPr>
            <w:r>
              <w:rPr>
                <w:rFonts w:ascii="Times New Roman"/>
                <w:b w:val="false"/>
                <w:i w:val="false"/>
                <w:color w:val="000000"/>
                <w:sz w:val="20"/>
              </w:rPr>
              <w:t>
Проезд Жиренше Шешен, дома № 8, 12, 14, 16, 18, 20, 22, 22А, 25, 26, 26А, 27, 28, 29, 30, 31, 32, 33, 34, 35, 36, 37, 38, 39, 40, 41, 42, 43, 44, 45, 47;</w:t>
            </w:r>
          </w:p>
          <w:p>
            <w:pPr>
              <w:spacing w:after="20"/>
              <w:ind w:left="20"/>
              <w:jc w:val="both"/>
            </w:pPr>
            <w:r>
              <w:rPr>
                <w:rFonts w:ascii="Times New Roman"/>
                <w:b w:val="false"/>
                <w:i w:val="false"/>
                <w:color w:val="000000"/>
                <w:sz w:val="20"/>
              </w:rPr>
              <w:t>
Проезд Сырдария, дома № 2, 10;</w:t>
            </w:r>
          </w:p>
          <w:p>
            <w:pPr>
              <w:spacing w:after="20"/>
              <w:ind w:left="20"/>
              <w:jc w:val="both"/>
            </w:pPr>
            <w:r>
              <w:rPr>
                <w:rFonts w:ascii="Times New Roman"/>
                <w:b w:val="false"/>
                <w:i w:val="false"/>
                <w:color w:val="000000"/>
                <w:sz w:val="20"/>
              </w:rPr>
              <w:t>
Проезд Тереңөзек, дома № 1, 1А, 1Б, 1В, 2, 2А, 2Б, 2В, 2Г, 3, 4, 5, 6, 7, 8, 9, 10, 11, 12, 13, 13А, 14, 15, 16, 17, 17А, 18, 18А, 19, 21, 21А, 23, 25, 25А, 26, 26А, 27, 28, 29, 31, 33, 35, 39, 41, 43, 45, 47, 49;</w:t>
            </w:r>
          </w:p>
          <w:p>
            <w:pPr>
              <w:spacing w:after="20"/>
              <w:ind w:left="20"/>
              <w:jc w:val="both"/>
            </w:pPr>
            <w:r>
              <w:rPr>
                <w:rFonts w:ascii="Times New Roman"/>
                <w:b w:val="false"/>
                <w:i w:val="false"/>
                <w:color w:val="000000"/>
                <w:sz w:val="20"/>
              </w:rPr>
              <w:t>
Проезд Шұбарқұдық, дома № 1, 1А, 1Б, 2, 2А, 3, 4, 5, 6, 7, 7А, 8, 9, 10, 11, 12, 14, 15, 16, 17, 18, 20, 22, 24;</w:t>
            </w:r>
          </w:p>
          <w:p>
            <w:pPr>
              <w:spacing w:after="20"/>
              <w:ind w:left="20"/>
              <w:jc w:val="both"/>
            </w:pPr>
            <w:r>
              <w:rPr>
                <w:rFonts w:ascii="Times New Roman"/>
                <w:b w:val="false"/>
                <w:i w:val="false"/>
                <w:color w:val="000000"/>
                <w:sz w:val="20"/>
              </w:rPr>
              <w:t>
Проезд Шұбартөбе, дома № 1А, 2, 2А, 3, 5, 7, 8, 9, 11, 11А, 12, 12А, 13, 13А, 15, 16, 17, 18, 19, 20, 20А, 20Б, 23, 23А, 26, 27, 28, 29, 30, 31, 32, 33, 34, 35, 36, 37, 37А, 38, 52А;</w:t>
            </w:r>
          </w:p>
          <w:p>
            <w:pPr>
              <w:spacing w:after="20"/>
              <w:ind w:left="20"/>
              <w:jc w:val="both"/>
            </w:pPr>
            <w:r>
              <w:rPr>
                <w:rFonts w:ascii="Times New Roman"/>
                <w:b w:val="false"/>
                <w:i w:val="false"/>
                <w:color w:val="000000"/>
                <w:sz w:val="20"/>
              </w:rPr>
              <w:t>
Промышленная зона Оңтүстік, дом № 11;</w:t>
            </w:r>
          </w:p>
          <w:p>
            <w:pPr>
              <w:spacing w:after="20"/>
              <w:ind w:left="20"/>
              <w:jc w:val="both"/>
            </w:pPr>
            <w:r>
              <w:rPr>
                <w:rFonts w:ascii="Times New Roman"/>
                <w:b w:val="false"/>
                <w:i w:val="false"/>
                <w:color w:val="000000"/>
                <w:sz w:val="20"/>
              </w:rPr>
              <w:t>
улица Астрахань, дома № 1, 1А, 1Б, 1В, 2, 3, 4, 7, 7А, 7Б, 8, 8А, 8Б, 9, 10, 10А, 11, 12, 13, 13А, 14, 15, 16, 17, 24, 26, 28, 30, 32, 34, 34А, 38, 40, 40, 46, 46А, 46Б, 48, 50, 50А, 50Б, 52, 56, 56А, 58, 58А, 58Б;</w:t>
            </w:r>
          </w:p>
          <w:p>
            <w:pPr>
              <w:spacing w:after="20"/>
              <w:ind w:left="20"/>
              <w:jc w:val="both"/>
            </w:pPr>
            <w:r>
              <w:rPr>
                <w:rFonts w:ascii="Times New Roman"/>
                <w:b w:val="false"/>
                <w:i w:val="false"/>
                <w:color w:val="000000"/>
                <w:sz w:val="20"/>
              </w:rPr>
              <w:t>
улица Құттығай Батыр, дом № 21;</w:t>
            </w:r>
          </w:p>
          <w:p>
            <w:pPr>
              <w:spacing w:after="20"/>
              <w:ind w:left="20"/>
              <w:jc w:val="both"/>
            </w:pPr>
            <w:r>
              <w:rPr>
                <w:rFonts w:ascii="Times New Roman"/>
                <w:b w:val="false"/>
                <w:i w:val="false"/>
                <w:color w:val="000000"/>
                <w:sz w:val="20"/>
              </w:rPr>
              <w:t>
улица Терен узекский, дома № 7,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улица Мұса Баймұханов, дом № 45, здание коммунального государственного казенного предприятие "Атырауский политехнический высший колледж имени Саламата Мукашева"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Мұса Баймұханов, дома № 39Е, 39К, 41, 41, 41А, 43, 45Г, 45Г, Блок 1, 45Г, Блок 2, 45Г, Блок 3, 45Г, Блок 4, 45, 45/1, 45А, 48, 48, 48Б, 48В, 48Е, 48/1, 48/2, 48/21, 48А, 48Г, 48Д, 59, 62А, 72/6, 72,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село Томарлы, сельский округ Кайыршакты, село Томарлы, жилой массив Көктем, улица № 18, строение 2А, здание коммунального государственного учреждения "Средняя общеобразовательная школа № 53"отдела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Томарлы, дома № 1, 3;</w:t>
            </w:r>
          </w:p>
          <w:p>
            <w:pPr>
              <w:spacing w:after="20"/>
              <w:ind w:left="20"/>
              <w:jc w:val="both"/>
            </w:pPr>
            <w:r>
              <w:rPr>
                <w:rFonts w:ascii="Times New Roman"/>
                <w:b w:val="false"/>
                <w:i w:val="false"/>
                <w:color w:val="000000"/>
                <w:sz w:val="20"/>
              </w:rPr>
              <w:t>
Дачный массив Геотекс, дома № 1, 2, 8, 26, 44;</w:t>
            </w:r>
          </w:p>
          <w:p>
            <w:pPr>
              <w:spacing w:after="20"/>
              <w:ind w:left="20"/>
              <w:jc w:val="both"/>
            </w:pPr>
            <w:r>
              <w:rPr>
                <w:rFonts w:ascii="Times New Roman"/>
                <w:b w:val="false"/>
                <w:i w:val="false"/>
                <w:color w:val="000000"/>
                <w:sz w:val="20"/>
              </w:rPr>
              <w:t>
Жилой массив Жұлдыз,Трасса Атырау Доссор, дома № 39, 42, 81А, 83А, 83Б, 85, 85А, 85В, 87, 87А, 87Б, 89, 89А, 93, 93А, 101, 103, 105, 107, 110, 115, 115А, 119, 121, 121Б, 123, 123А, 127, 129, 135, 136, 137, 139, 139/1, 139А, 141, 143, 143А, 147, 149, 151, 155, 165, 169А, 171А, 173, 176, 221, 274;</w:t>
            </w:r>
          </w:p>
          <w:p>
            <w:pPr>
              <w:spacing w:after="20"/>
              <w:ind w:left="20"/>
              <w:jc w:val="both"/>
            </w:pPr>
            <w:r>
              <w:rPr>
                <w:rFonts w:ascii="Times New Roman"/>
                <w:b w:val="false"/>
                <w:i w:val="false"/>
                <w:color w:val="000000"/>
                <w:sz w:val="20"/>
              </w:rPr>
              <w:t>
Проезд № 6, дома № 7, 9, 11, 13, 15, 17, 19, 21, 23, 29, 31, 31А;</w:t>
            </w:r>
          </w:p>
          <w:p>
            <w:pPr>
              <w:spacing w:after="20"/>
              <w:ind w:left="20"/>
              <w:jc w:val="both"/>
            </w:pPr>
            <w:r>
              <w:rPr>
                <w:rFonts w:ascii="Times New Roman"/>
                <w:b w:val="false"/>
                <w:i w:val="false"/>
                <w:color w:val="000000"/>
                <w:sz w:val="20"/>
              </w:rPr>
              <w:t>
Проезд № 7, дома № 5, 6, 7, 13, 14, 18, 20, 24, 26;</w:t>
            </w:r>
          </w:p>
          <w:p>
            <w:pPr>
              <w:spacing w:after="20"/>
              <w:ind w:left="20"/>
              <w:jc w:val="both"/>
            </w:pPr>
            <w:r>
              <w:rPr>
                <w:rFonts w:ascii="Times New Roman"/>
                <w:b w:val="false"/>
                <w:i w:val="false"/>
                <w:color w:val="000000"/>
                <w:sz w:val="20"/>
              </w:rPr>
              <w:t>
Проезд № 1, дом № 3;</w:t>
            </w:r>
          </w:p>
          <w:p>
            <w:pPr>
              <w:spacing w:after="20"/>
              <w:ind w:left="20"/>
              <w:jc w:val="both"/>
            </w:pPr>
            <w:r>
              <w:rPr>
                <w:rFonts w:ascii="Times New Roman"/>
                <w:b w:val="false"/>
                <w:i w:val="false"/>
                <w:color w:val="000000"/>
                <w:sz w:val="20"/>
              </w:rPr>
              <w:t>
Проезд № 2, дом № 1, 1Б, 1А, 2, 4, 6, 8, 10, 12, 12А;</w:t>
            </w:r>
          </w:p>
          <w:p>
            <w:pPr>
              <w:spacing w:after="20"/>
              <w:ind w:left="20"/>
              <w:jc w:val="both"/>
            </w:pPr>
            <w:r>
              <w:rPr>
                <w:rFonts w:ascii="Times New Roman"/>
                <w:b w:val="false"/>
                <w:i w:val="false"/>
                <w:color w:val="000000"/>
                <w:sz w:val="20"/>
              </w:rPr>
              <w:t>
Проезд № 3, дома № 1, 3, 4, 6, 8А, 10, 12, 13, 14, 16, 18;</w:t>
            </w:r>
          </w:p>
          <w:p>
            <w:pPr>
              <w:spacing w:after="20"/>
              <w:ind w:left="20"/>
              <w:jc w:val="both"/>
            </w:pPr>
            <w:r>
              <w:rPr>
                <w:rFonts w:ascii="Times New Roman"/>
                <w:b w:val="false"/>
                <w:i w:val="false"/>
                <w:color w:val="000000"/>
                <w:sz w:val="20"/>
              </w:rPr>
              <w:t>
Проезд № 4, дома № 1, 3, 7, 9, 10, 11, 11А, 12, 13, 15, 17, 19, 21;</w:t>
            </w:r>
          </w:p>
          <w:p>
            <w:pPr>
              <w:spacing w:after="20"/>
              <w:ind w:left="20"/>
              <w:jc w:val="both"/>
            </w:pPr>
            <w:r>
              <w:rPr>
                <w:rFonts w:ascii="Times New Roman"/>
                <w:b w:val="false"/>
                <w:i w:val="false"/>
                <w:color w:val="000000"/>
                <w:sz w:val="20"/>
              </w:rPr>
              <w:t>
Проезд Арасан, дома № 1, 3, 5, 7, 9, 11, 15, 17, 21, 23, 25, 27, 29;</w:t>
            </w:r>
          </w:p>
          <w:p>
            <w:pPr>
              <w:spacing w:after="20"/>
              <w:ind w:left="20"/>
              <w:jc w:val="both"/>
            </w:pPr>
            <w:r>
              <w:rPr>
                <w:rFonts w:ascii="Times New Roman"/>
                <w:b w:val="false"/>
                <w:i w:val="false"/>
                <w:color w:val="000000"/>
                <w:sz w:val="20"/>
              </w:rPr>
              <w:t>
Территория Котлован, дома № 2, 8, 10, 30, 32;</w:t>
            </w:r>
          </w:p>
          <w:p>
            <w:pPr>
              <w:spacing w:after="20"/>
              <w:ind w:left="20"/>
              <w:jc w:val="both"/>
            </w:pPr>
            <w:r>
              <w:rPr>
                <w:rFonts w:ascii="Times New Roman"/>
                <w:b w:val="false"/>
                <w:i w:val="false"/>
                <w:color w:val="000000"/>
                <w:sz w:val="20"/>
              </w:rPr>
              <w:t>
Трасса трасса Атырау-Индер, дома № 80, 80А, 80Б, 80В, 80Г, 100, 473, 475, 477, 479, 481, 483, 485, 487, 489, 490, 491, 501, 503, 503А, 509;</w:t>
            </w:r>
          </w:p>
          <w:p>
            <w:pPr>
              <w:spacing w:after="20"/>
              <w:ind w:left="20"/>
              <w:jc w:val="both"/>
            </w:pPr>
            <w:r>
              <w:rPr>
                <w:rFonts w:ascii="Times New Roman"/>
                <w:b w:val="false"/>
                <w:i w:val="false"/>
                <w:color w:val="000000"/>
                <w:sz w:val="20"/>
              </w:rPr>
              <w:t>
улица 17, дома № 1, 8, 10, 12, 14, 16, 18, 28;</w:t>
            </w:r>
          </w:p>
          <w:p>
            <w:pPr>
              <w:spacing w:after="20"/>
              <w:ind w:left="20"/>
              <w:jc w:val="both"/>
            </w:pPr>
            <w:r>
              <w:rPr>
                <w:rFonts w:ascii="Times New Roman"/>
                <w:b w:val="false"/>
                <w:i w:val="false"/>
                <w:color w:val="000000"/>
                <w:sz w:val="20"/>
              </w:rPr>
              <w:t>
улица Абай Құнанбаев, дома № 1Б, 7В, 26;</w:t>
            </w:r>
          </w:p>
          <w:p>
            <w:pPr>
              <w:spacing w:after="20"/>
              <w:ind w:left="20"/>
              <w:jc w:val="both"/>
            </w:pPr>
            <w:r>
              <w:rPr>
                <w:rFonts w:ascii="Times New Roman"/>
                <w:b w:val="false"/>
                <w:i w:val="false"/>
                <w:color w:val="000000"/>
                <w:sz w:val="20"/>
              </w:rPr>
              <w:t>
улица Байдолла Ешмухамбетов, дома № 1А, 2А, 4, 4Б, 4В, 4А, 5, 5А, 6, 7, 7А, 8, 9А, 10, 10А, 11, 11А, 12, 13, 14, 15, 16, 17, 18, 19, 35;</w:t>
            </w:r>
          </w:p>
          <w:p>
            <w:pPr>
              <w:spacing w:after="20"/>
              <w:ind w:left="20"/>
              <w:jc w:val="both"/>
            </w:pPr>
            <w:r>
              <w:rPr>
                <w:rFonts w:ascii="Times New Roman"/>
                <w:b w:val="false"/>
                <w:i w:val="false"/>
                <w:color w:val="000000"/>
                <w:sz w:val="20"/>
              </w:rPr>
              <w:t>
улица Жаймак Кулмагамбетов, дома № 1, 1А, 1Б, 2, 2А, 3, 3А, 3Б, 3В, 4, 4А, 5, 6;</w:t>
            </w:r>
          </w:p>
          <w:p>
            <w:pPr>
              <w:spacing w:after="20"/>
              <w:ind w:left="20"/>
              <w:jc w:val="both"/>
            </w:pPr>
            <w:r>
              <w:rPr>
                <w:rFonts w:ascii="Times New Roman"/>
                <w:b w:val="false"/>
                <w:i w:val="false"/>
                <w:color w:val="000000"/>
                <w:sz w:val="20"/>
              </w:rPr>
              <w:t>
улица Жарылгап Сахауов, дома № 1, 2, 3, 4, 5, 6, 9, 10, 11, 12, 13, 14, 15, 16, 17, 18, 19, 20, 21, 22, 23, 24, 25, 26, 27, 28;</w:t>
            </w:r>
          </w:p>
          <w:p>
            <w:pPr>
              <w:spacing w:after="20"/>
              <w:ind w:left="20"/>
              <w:jc w:val="both"/>
            </w:pPr>
            <w:r>
              <w:rPr>
                <w:rFonts w:ascii="Times New Roman"/>
                <w:b w:val="false"/>
                <w:i w:val="false"/>
                <w:color w:val="000000"/>
                <w:sz w:val="20"/>
              </w:rPr>
              <w:t>
улица Жолдыгали Доскалиев, дома № 1, 1Б, 1В, 1А, 2, 2А, 3, 4, 5, 6, 7, 8, 9, 10, 11, 12, 13, 14, 15, 16, 17, 18, 19, 20, 21, 23, 24, 25, 26, 27, 28, 29, 31;</w:t>
            </w:r>
          </w:p>
          <w:p>
            <w:pPr>
              <w:spacing w:after="20"/>
              <w:ind w:left="20"/>
              <w:jc w:val="both"/>
            </w:pPr>
            <w:r>
              <w:rPr>
                <w:rFonts w:ascii="Times New Roman"/>
                <w:b w:val="false"/>
                <w:i w:val="false"/>
                <w:color w:val="000000"/>
                <w:sz w:val="20"/>
              </w:rPr>
              <w:t>
улица Жубан Кадиршин, дома № 1, 2, 2А, 3, 4, 5, 6, 7, 8, 9, 10, 11, 12, 13, 14, 15, 16, 17, 18, 19, 20, 22, 26;</w:t>
            </w:r>
          </w:p>
          <w:p>
            <w:pPr>
              <w:spacing w:after="20"/>
              <w:ind w:left="20"/>
              <w:jc w:val="both"/>
            </w:pPr>
            <w:r>
              <w:rPr>
                <w:rFonts w:ascii="Times New Roman"/>
                <w:b w:val="false"/>
                <w:i w:val="false"/>
                <w:color w:val="000000"/>
                <w:sz w:val="20"/>
              </w:rPr>
              <w:t>
улица Зинолла Истаев, дома № 1, 1/1;</w:t>
            </w:r>
          </w:p>
          <w:p>
            <w:pPr>
              <w:spacing w:after="20"/>
              <w:ind w:left="20"/>
              <w:jc w:val="both"/>
            </w:pPr>
            <w:r>
              <w:rPr>
                <w:rFonts w:ascii="Times New Roman"/>
                <w:b w:val="false"/>
                <w:i w:val="false"/>
                <w:color w:val="000000"/>
                <w:sz w:val="20"/>
              </w:rPr>
              <w:t>
улица Иле, дома № 1, 2, 3, 4, 5, 6, 7, 7А, 8, 9, 10, 11, 12, 13, 14, 15, 16;</w:t>
            </w:r>
          </w:p>
          <w:p>
            <w:pPr>
              <w:spacing w:after="20"/>
              <w:ind w:left="20"/>
              <w:jc w:val="both"/>
            </w:pPr>
            <w:r>
              <w:rPr>
                <w:rFonts w:ascii="Times New Roman"/>
                <w:b w:val="false"/>
                <w:i w:val="false"/>
                <w:color w:val="000000"/>
                <w:sz w:val="20"/>
              </w:rPr>
              <w:t>
улица Кенже Бектеміров, дома № 1, 1А, 1/1, 1Б, 2, 2Б, 2В, 3, 4, 4А, 4Б, 5, 6, 7, 8, 9, 10, 11, 12, 13, 14, 15, 16, 17, 18, 19, 19А, 20, 21, 21А, 22, 23, 23А, 24/1, 25, 25А, 26, 27, 28, 29, 30, 31, 32, 33;</w:t>
            </w:r>
          </w:p>
          <w:p>
            <w:pPr>
              <w:spacing w:after="20"/>
              <w:ind w:left="20"/>
              <w:jc w:val="both"/>
            </w:pPr>
            <w:r>
              <w:rPr>
                <w:rFonts w:ascii="Times New Roman"/>
                <w:b w:val="false"/>
                <w:i w:val="false"/>
                <w:color w:val="000000"/>
                <w:sz w:val="20"/>
              </w:rPr>
              <w:t>
улица Курманкул Демесинов, дома № 1, 1А, 2, 4, 6, 8, 8А, 10, 11, 12, 13, 14, 16;</w:t>
            </w:r>
          </w:p>
          <w:p>
            <w:pPr>
              <w:spacing w:after="20"/>
              <w:ind w:left="20"/>
              <w:jc w:val="both"/>
            </w:pPr>
            <w:r>
              <w:rPr>
                <w:rFonts w:ascii="Times New Roman"/>
                <w:b w:val="false"/>
                <w:i w:val="false"/>
                <w:color w:val="000000"/>
                <w:sz w:val="20"/>
              </w:rPr>
              <w:t>
улица Қарақойшы Қуатов, дома № 1, 2, 3, 4, 5, 6, 7, 8, 9, 10, 11, 12, 13, 14, 15, 16, 17, 18, 19, 20, 21, 22, 23, 24, 25, 26, 28, 29, 30, 31, 33, 34, 36, 38, 40, 42, 44, 46, 48;</w:t>
            </w:r>
          </w:p>
          <w:p>
            <w:pPr>
              <w:spacing w:after="20"/>
              <w:ind w:left="20"/>
              <w:jc w:val="both"/>
            </w:pPr>
            <w:r>
              <w:rPr>
                <w:rFonts w:ascii="Times New Roman"/>
                <w:b w:val="false"/>
                <w:i w:val="false"/>
                <w:color w:val="000000"/>
                <w:sz w:val="20"/>
              </w:rPr>
              <w:t>
улица Лұқпан Оразов, дома № 1, 1А, 2, 3, 5, 5А, 6, 7, 8, 9, 9А, 10, 10А, 11, 12, 13, 14, 15, 16, 17, 18, 19, 19А, 20, 20А, 21, 22, 23, 23А, 24, 25, 25А, 26, 26А, 27, 28, 29, 30, 31, 31А, 32, 33, 34, 35, 36, 37, 38А, 39, 39А, 40, 41, 42, 43, 45, 46, 47, 47А, 47Б, 48, 49, 49А, 53, 53А, 55, 57, 71А;</w:t>
            </w:r>
          </w:p>
          <w:p>
            <w:pPr>
              <w:spacing w:after="20"/>
              <w:ind w:left="20"/>
              <w:jc w:val="both"/>
            </w:pPr>
            <w:r>
              <w:rPr>
                <w:rFonts w:ascii="Times New Roman"/>
                <w:b w:val="false"/>
                <w:i w:val="false"/>
                <w:color w:val="000000"/>
                <w:sz w:val="20"/>
              </w:rPr>
              <w:t>
улица Мажи Мусин, дома № 1, 1А, 2, 2А, 3, 4, 5, 6, 7, 8, 9, 10, 11, 12, 13, 14, 15, 16, 17, 18, 19, 20, 21, 22, 23, 24;</w:t>
            </w:r>
          </w:p>
          <w:p>
            <w:pPr>
              <w:spacing w:after="20"/>
              <w:ind w:left="20"/>
              <w:jc w:val="both"/>
            </w:pPr>
            <w:r>
              <w:rPr>
                <w:rFonts w:ascii="Times New Roman"/>
                <w:b w:val="false"/>
                <w:i w:val="false"/>
                <w:color w:val="000000"/>
                <w:sz w:val="20"/>
              </w:rPr>
              <w:t>
улица Мұхит Латипов, дома № 1, 2, 3, 4, 4А, 5, 6, 6А, 8, 8А, 9, 10, 11, 12, 13, 14, 19А, 25А;</w:t>
            </w:r>
          </w:p>
          <w:p>
            <w:pPr>
              <w:spacing w:after="20"/>
              <w:ind w:left="20"/>
              <w:jc w:val="both"/>
            </w:pPr>
            <w:r>
              <w:rPr>
                <w:rFonts w:ascii="Times New Roman"/>
                <w:b w:val="false"/>
                <w:i w:val="false"/>
                <w:color w:val="000000"/>
                <w:sz w:val="20"/>
              </w:rPr>
              <w:t>
улица Парит Амангалиев, дома № 1, 2, 3, 4, 5, 6, 7, 8, 9, 10, 11, 12, 13, 14, 15, 16, 17, 18, 19, 20, 21, 22, 23, 24, 25;</w:t>
            </w:r>
          </w:p>
          <w:p>
            <w:pPr>
              <w:spacing w:after="20"/>
              <w:ind w:left="20"/>
              <w:jc w:val="both"/>
            </w:pPr>
            <w:r>
              <w:rPr>
                <w:rFonts w:ascii="Times New Roman"/>
                <w:b w:val="false"/>
                <w:i w:val="false"/>
                <w:color w:val="000000"/>
                <w:sz w:val="20"/>
              </w:rPr>
              <w:t>
улица Рахметолла Қараманов, дома № 1, 1А, 3, 5, 7, 9, 10, 11, 13, 15, 17, 19, 21, 23, 24, 25, 27, 28, 29, 31, 33, 35, 37, 39, 41, 43, 45, 47, 49;</w:t>
            </w:r>
          </w:p>
          <w:p>
            <w:pPr>
              <w:spacing w:after="20"/>
              <w:ind w:left="20"/>
              <w:jc w:val="both"/>
            </w:pPr>
            <w:r>
              <w:rPr>
                <w:rFonts w:ascii="Times New Roman"/>
                <w:b w:val="false"/>
                <w:i w:val="false"/>
                <w:color w:val="000000"/>
                <w:sz w:val="20"/>
              </w:rPr>
              <w:t>
улица Сармалай Шалхаров, дома № 1, 2, 3, 4, 5, 6, 7, 8, 9, 10, 11, 12, 13, 14, 15, 16, 17, 18, 19, 20, 20А, 21, 22, 23, 24, 25, 26, 27, 28;</w:t>
            </w:r>
          </w:p>
          <w:p>
            <w:pPr>
              <w:spacing w:after="20"/>
              <w:ind w:left="20"/>
              <w:jc w:val="both"/>
            </w:pPr>
            <w:r>
              <w:rPr>
                <w:rFonts w:ascii="Times New Roman"/>
                <w:b w:val="false"/>
                <w:i w:val="false"/>
                <w:color w:val="000000"/>
                <w:sz w:val="20"/>
              </w:rPr>
              <w:t>
улица Себен Құтқожин, дома № 1, 1А, 1Б, 2, 2А, 3/2, 4, 5, 6, 7, 8, 9, 10, 11, 12, 13, 14, 15, 16, 17, 18, 19, 20, 21, 22, 23, 24, 25, 26, 27, 28, 29, 29А, 30, 31, 31А, 32, 33, 34, 35, 36, 37, 37А, 37Б, 38, 38А, 40, 41, 42, 42/1, 43, 44, 45, 46, 46А, 47, 55, 57;</w:t>
            </w:r>
          </w:p>
          <w:p>
            <w:pPr>
              <w:spacing w:after="20"/>
              <w:ind w:left="20"/>
              <w:jc w:val="both"/>
            </w:pPr>
            <w:r>
              <w:rPr>
                <w:rFonts w:ascii="Times New Roman"/>
                <w:b w:val="false"/>
                <w:i w:val="false"/>
                <w:color w:val="000000"/>
                <w:sz w:val="20"/>
              </w:rPr>
              <w:t>
улица Сисен Молбаев, дома № 1, 1/1, 1А, 2, 2А, 2Б, 3, 4, 5, 6, 7, 9, 10, 11, 12, 13, 14, 15, 16, 17, 18, 19, 20, 21, 22, 23, 24, 25, 26, 27, 28, 29, 30, 31, 32, 33, 34, 35, 36, 37;</w:t>
            </w:r>
          </w:p>
          <w:p>
            <w:pPr>
              <w:spacing w:after="20"/>
              <w:ind w:left="20"/>
              <w:jc w:val="both"/>
            </w:pPr>
            <w:r>
              <w:rPr>
                <w:rFonts w:ascii="Times New Roman"/>
                <w:b w:val="false"/>
                <w:i w:val="false"/>
                <w:color w:val="000000"/>
                <w:sz w:val="20"/>
              </w:rPr>
              <w:t>
улица Сырымбет, дома № 2, 3, 3А, 4, 6, 8;</w:t>
            </w:r>
          </w:p>
          <w:p>
            <w:pPr>
              <w:spacing w:after="20"/>
              <w:ind w:left="20"/>
              <w:jc w:val="both"/>
            </w:pPr>
            <w:r>
              <w:rPr>
                <w:rFonts w:ascii="Times New Roman"/>
                <w:b w:val="false"/>
                <w:i w:val="false"/>
                <w:color w:val="000000"/>
                <w:sz w:val="20"/>
              </w:rPr>
              <w:t>
улица Тилеш Сахипов, дома № 1, 2, 3, 4, 5, 6, 7, 8, 9, 10, 11, 12, 13, 14, 15, 16, 17, 18, 19, 20, 20/1, 21, 27, 32, 40, 46;</w:t>
            </w:r>
          </w:p>
          <w:p>
            <w:pPr>
              <w:spacing w:after="20"/>
              <w:ind w:left="20"/>
              <w:jc w:val="both"/>
            </w:pPr>
            <w:r>
              <w:rPr>
                <w:rFonts w:ascii="Times New Roman"/>
                <w:b w:val="false"/>
                <w:i w:val="false"/>
                <w:color w:val="000000"/>
                <w:sz w:val="20"/>
              </w:rPr>
              <w:t>
улица Фазым Райсов, дома № 1, 1А, 1Б, 2, 2/2, 2А, 2Б, 3, 4, 5, 6, 6, 6/1, 6/2, 6/3, 6А, 7, 8, 8/1, 8/1 А, 8/5, 9, 10, 10/1, 10А, 10Б, 10Д, 11, 11А, 11Б, 12, 12/2, 12/2 А, 13, 13А, 14, 14/2, 14Б, 15, 16, 16Б, 17, 17/1, 18, 19, 20, 20, 21, 21/1, 22, 22, 22/1, 23, 23А, 23Б, 24, 24А, 25, 27, 27А, 28, 29, 31, 31А, 31Б, 31В, 31Г, 32, 33, 33А, 34, 35, 37, 38, 39, 45, 45А, 47, 51А, 53А, 55, 57, 59, 61, 63, 71, 72, 72А, 72Б, 78, 80, 80/1, 80/10, 80/11, 80/12, 80/13, 80/14, 80/15, 80/16, 80/17, 80/18, 80/19, 80/2, 80/20, 80/21, 80/22, 80/23, 80/24, 80/25, 80/26, 80/27, 80/28, 80/3, 80/4, 80/5, 80/6, 80/7, 80/8, 80/9, 81,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Атырау, село Жанаталап, улица № 1, строение 9,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Атырау, село Жаңаталап, Дачный массив Зарослый,Ряд 1, дома № 1, 3, 5, 7, 9, 11, 15, 19, 21, 23, 25, 31, 35, 37, 39, 45, 47, 51, 53, 55, 57, 59, 61, 65, 67, 69, 71, 73, 75, 77, 79, 81, 83, 85, 89, 91, 95, 97, 99, 101, 103, 105;</w:t>
            </w:r>
          </w:p>
          <w:p>
            <w:pPr>
              <w:spacing w:after="20"/>
              <w:ind w:left="20"/>
              <w:jc w:val="both"/>
            </w:pPr>
            <w:r>
              <w:rPr>
                <w:rFonts w:ascii="Times New Roman"/>
                <w:b w:val="false"/>
                <w:i w:val="false"/>
                <w:color w:val="000000"/>
                <w:sz w:val="20"/>
              </w:rPr>
              <w:t>
Ряд 2, дома № 20, 25, 27, 30, 31, 33, 36, 37, 38, 39, 40, 41, 42, 43, 44, 45, 46, 47, 48, 49, 50, 51, 52, 55, 56, 57, 59, 61, 62, 64, 67, 68, 70, 71, 72, 74, 75, 77, 79, 81, 83, 85, 86, 89, 95, 99, 101, 102, 103, 105, 107, 110, 112, 113, 116, 118, 120, 121, 122, 123, 124, 125, 127, 130, 133, 136, 137, 138, 139, 140, 142, 143, 144, 145, 146, 149, 151, 153;</w:t>
            </w:r>
          </w:p>
          <w:p>
            <w:pPr>
              <w:spacing w:after="20"/>
              <w:ind w:left="20"/>
              <w:jc w:val="both"/>
            </w:pPr>
            <w:r>
              <w:rPr>
                <w:rFonts w:ascii="Times New Roman"/>
                <w:b w:val="false"/>
                <w:i w:val="false"/>
                <w:color w:val="000000"/>
                <w:sz w:val="20"/>
              </w:rPr>
              <w:t>
Ряд 3, дома № 18, 19, 22, 25, 28, 31, 33, 35, 36, 38, 41, 43, 44, 45, 46, 47, 48, 49, 50, 51, 52, 53, 54, 55, 56, 58, 59, 60, 61, 62, 63, 64, 65, 66, 68, 75, 76, 77, 78, 79, 80, 81, 82, 83, 86, 89, 91, 92, 93, 95, 97, 98, 99, 100, 101, 103, 104, 107, 108, 112, 114, 115, 119, 121, 122, 123, 127, 128, 129, 130, 131, 132, 133, 134, 135, 137, 138, 139, 140, 141, 145, 147, 149, 151, 153, 154, 155, 156, 157, 159, 161, 163, 167;</w:t>
            </w:r>
          </w:p>
          <w:p>
            <w:pPr>
              <w:spacing w:after="20"/>
              <w:ind w:left="20"/>
              <w:jc w:val="both"/>
            </w:pPr>
            <w:r>
              <w:rPr>
                <w:rFonts w:ascii="Times New Roman"/>
                <w:b w:val="false"/>
                <w:i w:val="false"/>
                <w:color w:val="000000"/>
                <w:sz w:val="20"/>
              </w:rPr>
              <w:t>
Ряд 4, дома № 3, 4, 5, 7, 9, 11, 13, 15, 18, 19, 20, 23, 25, 27, 31, 32, 33, 35, 36, 37, 38, 41, 42, 44, 49, 50, 51, 52, 54, 57, 58, 60, 62, 64, 67, 68, 69, 72, 78, 80, 82, 83, 87, 88, 89, 91, 92, 94, 95, 98, 100, 102, 107, 108, 109, 110, 112, 113, 114, 115, 116, 118, 119, 123, 125, 127, 129, 130, 133, 135, 137, 138, 139, 140, 143, 145, 146, 147, 148, 149, 151, 155, 156, 157, 158, 164, 166;</w:t>
            </w:r>
          </w:p>
          <w:p>
            <w:pPr>
              <w:spacing w:after="20"/>
              <w:ind w:left="20"/>
              <w:jc w:val="both"/>
            </w:pPr>
            <w:r>
              <w:rPr>
                <w:rFonts w:ascii="Times New Roman"/>
                <w:b w:val="false"/>
                <w:i w:val="false"/>
                <w:color w:val="000000"/>
                <w:sz w:val="20"/>
              </w:rPr>
              <w:t>
Ряд 5, дома № 1, 2, 3, 4, 6, 8, 9, 10, 11, 12, 13, 14, 15, 17, 18, 20, 22, 24, 26, 27, 29, 31, 32, 35, 36, 37, 38, 40, 41, 43, 45, 50, 52, 53, 55, 57, 59, 60, 64, 66, 68, 69, 70, 71, 73, 74, 75, 82, 84, 90, 91, 92, 94, 98, 99, 100, 101, 102, 107, 109, 111, 112, 119, 126, 130, 138, 140, 146, 148, 150, 154, 156, 160, 162;</w:t>
            </w:r>
          </w:p>
          <w:p>
            <w:pPr>
              <w:spacing w:after="20"/>
              <w:ind w:left="20"/>
              <w:jc w:val="both"/>
            </w:pPr>
            <w:r>
              <w:rPr>
                <w:rFonts w:ascii="Times New Roman"/>
                <w:b w:val="false"/>
                <w:i w:val="false"/>
                <w:color w:val="000000"/>
                <w:sz w:val="20"/>
              </w:rPr>
              <w:t>
Ряд 6, дома № 2, 4, 6, 8, 34, 56, 58, 60, 62, 64, 68, 72, 74, 80, 92, 98, 100, 110, 114, 120, 124;</w:t>
            </w:r>
          </w:p>
          <w:p>
            <w:pPr>
              <w:spacing w:after="20"/>
              <w:ind w:left="20"/>
              <w:jc w:val="both"/>
            </w:pPr>
            <w:r>
              <w:rPr>
                <w:rFonts w:ascii="Times New Roman"/>
                <w:b w:val="false"/>
                <w:i w:val="false"/>
                <w:color w:val="000000"/>
                <w:sz w:val="20"/>
              </w:rPr>
              <w:t>
сельский округ Атырау, село Жаңаталап, Жилой массив Зарослый, дом № 40;</w:t>
            </w:r>
          </w:p>
          <w:p>
            <w:pPr>
              <w:spacing w:after="20"/>
              <w:ind w:left="20"/>
              <w:jc w:val="both"/>
            </w:pPr>
            <w:r>
              <w:rPr>
                <w:rFonts w:ascii="Times New Roman"/>
                <w:b w:val="false"/>
                <w:i w:val="false"/>
                <w:color w:val="000000"/>
                <w:sz w:val="20"/>
              </w:rPr>
              <w:t>
улица 1, дома № 5, 7, 9, 11, 13, 15, 17, 19, 21, 23, 33, 43, 47, 49, 51, 53, 55, 57, 59, 65, 67, 69, 71, 73, 75, 77, 79, 81, 83, 85, 87, 89, 91, 93, 113, 115, 117, 119, 121, 123, 125, 127, 129, 131;</w:t>
            </w:r>
          </w:p>
          <w:p>
            <w:pPr>
              <w:spacing w:after="20"/>
              <w:ind w:left="20"/>
              <w:jc w:val="both"/>
            </w:pPr>
            <w:r>
              <w:rPr>
                <w:rFonts w:ascii="Times New Roman"/>
                <w:b w:val="false"/>
                <w:i w:val="false"/>
                <w:color w:val="000000"/>
                <w:sz w:val="20"/>
              </w:rPr>
              <w:t>
улица 10, дома № 20, 21, 22, 23, 24, 25, 26, 27, 28, 29, 30, 31, 32, 33, 34, 35, 36, 37, 38, 39, 40, 41, 42, 43, 44, 45, 46, 47, 48, 49, 50, 51, 52, 53, 54, 55, 56, 57, 58, 59, 60, 61, 62, 63, 65, 66, 67;</w:t>
            </w:r>
          </w:p>
          <w:p>
            <w:pPr>
              <w:spacing w:after="20"/>
              <w:ind w:left="20"/>
              <w:jc w:val="both"/>
            </w:pPr>
            <w:r>
              <w:rPr>
                <w:rFonts w:ascii="Times New Roman"/>
                <w:b w:val="false"/>
                <w:i w:val="false"/>
                <w:color w:val="000000"/>
                <w:sz w:val="20"/>
              </w:rPr>
              <w:t>
улица 11, дома № 17, 19, 21, 22, 23, 24, 25, 26, 27, 28, 29, 30, 31, 32, 33, 34, 35, 36, 37, 38, 39, 40, 42, 43, 44, 45, 46, 47, 48, 49, 50, 51, 53, 54;</w:t>
            </w:r>
          </w:p>
          <w:p>
            <w:pPr>
              <w:spacing w:after="20"/>
              <w:ind w:left="20"/>
              <w:jc w:val="both"/>
            </w:pPr>
            <w:r>
              <w:rPr>
                <w:rFonts w:ascii="Times New Roman"/>
                <w:b w:val="false"/>
                <w:i w:val="false"/>
                <w:color w:val="000000"/>
                <w:sz w:val="20"/>
              </w:rPr>
              <w:t>
улица 13, дома № 14, 21, 22, 23, 24, 25, 26, 27, 28, 29, 31, 32, 33, 34, 35, 36, 38, 39, 40, 41, 43, 44, 45, 46, 47, 48, 50, 51, 52, 53, 54, 55, 56, 58, 59, 60, 61, 62, 63;</w:t>
            </w:r>
          </w:p>
          <w:p>
            <w:pPr>
              <w:spacing w:after="20"/>
              <w:ind w:left="20"/>
              <w:jc w:val="both"/>
            </w:pPr>
            <w:r>
              <w:rPr>
                <w:rFonts w:ascii="Times New Roman"/>
                <w:b w:val="false"/>
                <w:i w:val="false"/>
                <w:color w:val="000000"/>
                <w:sz w:val="20"/>
              </w:rPr>
              <w:t>
улица 14, дома № 16, 20, 21, 22, 23, 24, 25, 26, 27, 28, 29, 30, 32, 33, 35, 36, 37, 39, 40, 41, 44, 45, 46, 47, 48, 49, 50;</w:t>
            </w:r>
          </w:p>
          <w:p>
            <w:pPr>
              <w:spacing w:after="20"/>
              <w:ind w:left="20"/>
              <w:jc w:val="both"/>
            </w:pPr>
            <w:r>
              <w:rPr>
                <w:rFonts w:ascii="Times New Roman"/>
                <w:b w:val="false"/>
                <w:i w:val="false"/>
                <w:color w:val="000000"/>
                <w:sz w:val="20"/>
              </w:rPr>
              <w:t>
улица 15, дома № 8, 12, 14, 15, 16, 17, 18, 19, 21, 22, 23, 24, 25, 27, 28, 29, 30, 31, 32, 33, 34, 35, 36, 37, 39, 40, 41, 42, 43, 44, 45, 46, 47, 48;</w:t>
            </w:r>
          </w:p>
          <w:p>
            <w:pPr>
              <w:spacing w:after="20"/>
              <w:ind w:left="20"/>
              <w:jc w:val="both"/>
            </w:pPr>
            <w:r>
              <w:rPr>
                <w:rFonts w:ascii="Times New Roman"/>
                <w:b w:val="false"/>
                <w:i w:val="false"/>
                <w:color w:val="000000"/>
                <w:sz w:val="20"/>
              </w:rPr>
              <w:t>
улица 16, дома № 7, 8, 9, 10, 11, 12, 15, 16, 17, 18, 20, 21, 22, 23, 24, 25, 26, 27, 28, 30, 31, 32, 33, 34, 35, 36, 37, 38, 39, 41, 42, 43, 45, 47, 48, 49, 50, 51, 53, 55, 59;</w:t>
            </w:r>
          </w:p>
          <w:p>
            <w:pPr>
              <w:spacing w:after="20"/>
              <w:ind w:left="20"/>
              <w:jc w:val="both"/>
            </w:pPr>
            <w:r>
              <w:rPr>
                <w:rFonts w:ascii="Times New Roman"/>
                <w:b w:val="false"/>
                <w:i w:val="false"/>
                <w:color w:val="000000"/>
                <w:sz w:val="20"/>
              </w:rPr>
              <w:t>
улица 2, дома № 16, 18, 20, 22, 30, 35, 48, 50, 52, 54, 56, 58, 60, 62, 64, 66, 68, 72, 74, 76, 78, 80, 82, 84, 86, 88, 90, 92, 94, 114, 116, 118, 120, 122, 124, 126, 128;</w:t>
            </w:r>
          </w:p>
          <w:p>
            <w:pPr>
              <w:spacing w:after="20"/>
              <w:ind w:left="20"/>
              <w:jc w:val="both"/>
            </w:pPr>
            <w:r>
              <w:rPr>
                <w:rFonts w:ascii="Times New Roman"/>
                <w:b w:val="false"/>
                <w:i w:val="false"/>
                <w:color w:val="000000"/>
                <w:sz w:val="20"/>
              </w:rPr>
              <w:t>
улица 20, дома № 1, 4, 5, 6, 7, 8, 9, 11, 12, 13, 14, 15, 16, 17, 18, 19, 20;</w:t>
            </w:r>
          </w:p>
          <w:p>
            <w:pPr>
              <w:spacing w:after="20"/>
              <w:ind w:left="20"/>
              <w:jc w:val="both"/>
            </w:pPr>
            <w:r>
              <w:rPr>
                <w:rFonts w:ascii="Times New Roman"/>
                <w:b w:val="false"/>
                <w:i w:val="false"/>
                <w:color w:val="000000"/>
                <w:sz w:val="20"/>
              </w:rPr>
              <w:t>
улица 23, дома № 1, 2, 4, 6, 7, 8, 9, 10, 11, 12, 13, 15, 16, 17, 18, 19, 20, 21, 22, 23, 24, 25, 26, 27, 28, 29, 30, 32, 33, 34, 35, 36, 37, 38, 39, 40;</w:t>
            </w:r>
          </w:p>
          <w:p>
            <w:pPr>
              <w:spacing w:after="20"/>
              <w:ind w:left="20"/>
              <w:jc w:val="both"/>
            </w:pPr>
            <w:r>
              <w:rPr>
                <w:rFonts w:ascii="Times New Roman"/>
                <w:b w:val="false"/>
                <w:i w:val="false"/>
                <w:color w:val="000000"/>
                <w:sz w:val="20"/>
              </w:rPr>
              <w:t>
улица 27, дома № 1, 2, 3, 4, 5, 7, 8, 9, 10, 11, 12, 13, 14, 15, 19, 21, 24, 26, 27, 28, 29, 30, 31, 32, 33, 35, 36, 37, 38, 39, 40;</w:t>
            </w:r>
          </w:p>
          <w:p>
            <w:pPr>
              <w:spacing w:after="20"/>
              <w:ind w:left="20"/>
              <w:jc w:val="both"/>
            </w:pPr>
            <w:r>
              <w:rPr>
                <w:rFonts w:ascii="Times New Roman"/>
                <w:b w:val="false"/>
                <w:i w:val="false"/>
                <w:color w:val="000000"/>
                <w:sz w:val="20"/>
              </w:rPr>
              <w:t>
улица 28, дома № 1, 3, 4, 5, 6, 7, 8, 9, 11, 12, 14, 16, 18, 19, 20, 22, 23, 24, 25, 29, 30, 31, 32, 33, 34, 35, 36, 37, 38, 39, 40, 41, 42, 43, 44, 45;</w:t>
            </w:r>
          </w:p>
          <w:p>
            <w:pPr>
              <w:spacing w:after="20"/>
              <w:ind w:left="20"/>
              <w:jc w:val="both"/>
            </w:pPr>
            <w:r>
              <w:rPr>
                <w:rFonts w:ascii="Times New Roman"/>
                <w:b w:val="false"/>
                <w:i w:val="false"/>
                <w:color w:val="000000"/>
                <w:sz w:val="20"/>
              </w:rPr>
              <w:t>
улица 29, дома № 1, 3, 4, 5, 6, 8, 10, 11, 12, 13, 14, 15, 16, 17, 20, 23, 25, 27, 29, 31, 33, 34, 35, 36, 37, 38;</w:t>
            </w:r>
          </w:p>
          <w:p>
            <w:pPr>
              <w:spacing w:after="20"/>
              <w:ind w:left="20"/>
              <w:jc w:val="both"/>
            </w:pPr>
            <w:r>
              <w:rPr>
                <w:rFonts w:ascii="Times New Roman"/>
                <w:b w:val="false"/>
                <w:i w:val="false"/>
                <w:color w:val="000000"/>
                <w:sz w:val="20"/>
              </w:rPr>
              <w:t>
улица 30, дома № 1, 3, 4, 5, 6, 7, 8, 9, 10, 11, 12, 13, 14, 15, 16, 17, 18, 19, 20, 33, 34, 35, 37, 38;</w:t>
            </w:r>
          </w:p>
          <w:p>
            <w:pPr>
              <w:spacing w:after="20"/>
              <w:ind w:left="20"/>
              <w:jc w:val="both"/>
            </w:pPr>
            <w:r>
              <w:rPr>
                <w:rFonts w:ascii="Times New Roman"/>
                <w:b w:val="false"/>
                <w:i w:val="false"/>
                <w:color w:val="000000"/>
                <w:sz w:val="20"/>
              </w:rPr>
              <w:t>
улица 31, дома № 3, 7, 9, 13, 21, 23, 25, 41, 43;</w:t>
            </w:r>
          </w:p>
          <w:p>
            <w:pPr>
              <w:spacing w:after="20"/>
              <w:ind w:left="20"/>
              <w:jc w:val="both"/>
            </w:pPr>
            <w:r>
              <w:rPr>
                <w:rFonts w:ascii="Times New Roman"/>
                <w:b w:val="false"/>
                <w:i w:val="false"/>
                <w:color w:val="000000"/>
                <w:sz w:val="20"/>
              </w:rPr>
              <w:t>
улица 4, дома № 3, 4, 5, 6, 7, 8, 9, 10, 11, 12, 13, 14, 15, 16, 17, 19, 20, 26, 27, 29, 30, 31, 32, 33, 34, 35, 36, 37, 38, 39, 40, 41, 42, 56, 58, 59, 60, 61, 62, 63, 64, 65, 66, 67, 69, 70, 71, 72, 73, 75, 77, 78, 79, 81, 82, 83, 84, 85, 86, 87, 88, 89, 92, 97;</w:t>
            </w:r>
          </w:p>
          <w:p>
            <w:pPr>
              <w:spacing w:after="20"/>
              <w:ind w:left="20"/>
              <w:jc w:val="both"/>
            </w:pPr>
            <w:r>
              <w:rPr>
                <w:rFonts w:ascii="Times New Roman"/>
                <w:b w:val="false"/>
                <w:i w:val="false"/>
                <w:color w:val="000000"/>
                <w:sz w:val="20"/>
              </w:rPr>
              <w:t>
улица 6, дома № 3, 7, 9, 11, 13, 15, 17, 21, 23, 25, 27, 29, 35, 37, 39, 41, 45, 47, 49, 51, 53, 55, 57, 59, 61, 63, 65, 67, 69, 73;</w:t>
            </w:r>
          </w:p>
          <w:p>
            <w:pPr>
              <w:spacing w:after="20"/>
              <w:ind w:left="20"/>
              <w:jc w:val="both"/>
            </w:pPr>
            <w:r>
              <w:rPr>
                <w:rFonts w:ascii="Times New Roman"/>
                <w:b w:val="false"/>
                <w:i w:val="false"/>
                <w:color w:val="000000"/>
                <w:sz w:val="20"/>
              </w:rPr>
              <w:t>
улица 7, дома № 4, 6, 8, 9, 10, 11, 12, 13, 14, 16, 18, 20, 22, 24, 26, 28, 30, 32, 34, 36, 38, 40, 42, 44, 46, 48, 50, 52, 54, 58, 60, 62, 70;</w:t>
            </w:r>
          </w:p>
          <w:p>
            <w:pPr>
              <w:spacing w:after="20"/>
              <w:ind w:left="20"/>
              <w:jc w:val="both"/>
            </w:pPr>
            <w:r>
              <w:rPr>
                <w:rFonts w:ascii="Times New Roman"/>
                <w:b w:val="false"/>
                <w:i w:val="false"/>
                <w:color w:val="000000"/>
                <w:sz w:val="20"/>
              </w:rPr>
              <w:t>
улица № 18, дома № 1, 2, 3, 4, 5, 6, 7, 8, 9, 10, 11, 12, 13, 14, 15, 16, 17, 18, 19, 20, 21, 22, 23, 24, 25, 26, 27, 28, 29, 30, 31, 34, 35, 37, 38, 39, 40;</w:t>
            </w:r>
          </w:p>
          <w:p>
            <w:pPr>
              <w:spacing w:after="20"/>
              <w:ind w:left="20"/>
              <w:jc w:val="both"/>
            </w:pPr>
            <w:r>
              <w:rPr>
                <w:rFonts w:ascii="Times New Roman"/>
                <w:b w:val="false"/>
                <w:i w:val="false"/>
                <w:color w:val="000000"/>
                <w:sz w:val="20"/>
              </w:rPr>
              <w:t>
улица № 22, дома № 2, 4, 8, 10, 12, 15, 17, 18, 20, 21, 23, 25, 27, 29, 30, 31, 32, 34, 35, 36, 37, 38, 40, 42, 44, 46, 48;</w:t>
            </w:r>
          </w:p>
          <w:p>
            <w:pPr>
              <w:spacing w:after="20"/>
              <w:ind w:left="20"/>
              <w:jc w:val="both"/>
            </w:pPr>
            <w:r>
              <w:rPr>
                <w:rFonts w:ascii="Times New Roman"/>
                <w:b w:val="false"/>
                <w:i w:val="false"/>
                <w:color w:val="000000"/>
                <w:sz w:val="20"/>
              </w:rPr>
              <w:t>
улица № 24, дома № 1, 3, 4, 5, 6, 7, 8, 9, 10, 11, 12, 14, 15, 16, 17, 18, 19, 20, 21, 22, 23, 24, 25, 26, 27, 28, 29, 30, 31, 32, 33, 34, 35, 37, 38, 39, 40;</w:t>
            </w:r>
          </w:p>
          <w:p>
            <w:pPr>
              <w:spacing w:after="20"/>
              <w:ind w:left="20"/>
              <w:jc w:val="both"/>
            </w:pPr>
            <w:r>
              <w:rPr>
                <w:rFonts w:ascii="Times New Roman"/>
                <w:b w:val="false"/>
                <w:i w:val="false"/>
                <w:color w:val="000000"/>
                <w:sz w:val="20"/>
              </w:rPr>
              <w:t>
улица № 25, дома № 1, 4, 5, 6, 7, 8, 9, 10, 11, 12, 13, 14, 15, 16, 17, 18, 19, 20, 22, 23, 24, 25, 28, 29, 30, 31, 32, 34, 35, 36, 37, 39, 40, 41, 44, 45, 46, 47, 48, 49, 50;</w:t>
            </w:r>
          </w:p>
          <w:p>
            <w:pPr>
              <w:spacing w:after="20"/>
              <w:ind w:left="20"/>
              <w:jc w:val="both"/>
            </w:pPr>
            <w:r>
              <w:rPr>
                <w:rFonts w:ascii="Times New Roman"/>
                <w:b w:val="false"/>
                <w:i w:val="false"/>
                <w:color w:val="000000"/>
                <w:sz w:val="20"/>
              </w:rPr>
              <w:t>
улица № 26, дома № 1, 2, 3, 4, 5, 7, 8, 9, 11, 12, 13, 14, 16, 17, 19, 20, 21, 22, 25, 27, 29, 31, 33, 35, 37, 38, 39, 40;</w:t>
            </w:r>
          </w:p>
          <w:p>
            <w:pPr>
              <w:spacing w:after="20"/>
              <w:ind w:left="20"/>
              <w:jc w:val="both"/>
            </w:pPr>
            <w:r>
              <w:rPr>
                <w:rFonts w:ascii="Times New Roman"/>
                <w:b w:val="false"/>
                <w:i w:val="false"/>
                <w:color w:val="000000"/>
                <w:sz w:val="20"/>
              </w:rPr>
              <w:t>
улица № 12, дома № 21, 22, 23, 25, 27, 29, 31, 32, 33, 35, 36, 37, 39, 40, 41, 42, 43, 46, 47, 48, 50, 52;</w:t>
            </w:r>
          </w:p>
          <w:p>
            <w:pPr>
              <w:spacing w:after="20"/>
              <w:ind w:left="20"/>
              <w:jc w:val="both"/>
            </w:pPr>
            <w:r>
              <w:rPr>
                <w:rFonts w:ascii="Times New Roman"/>
                <w:b w:val="false"/>
                <w:i w:val="false"/>
                <w:color w:val="000000"/>
                <w:sz w:val="20"/>
              </w:rPr>
              <w:t>
улица № 17, дома № 1, 2, 3, 4, 5, 6, 7, 8, 9, 10, 12, 13, 14, 16, 17, 18, 19, 20, 21, 22, 23, 25, 26, 28, 29, 30, 31, 33, 34, 35, 36, 37, 38, 39, 40;</w:t>
            </w:r>
          </w:p>
          <w:p>
            <w:pPr>
              <w:spacing w:after="20"/>
              <w:ind w:left="20"/>
              <w:jc w:val="both"/>
            </w:pPr>
            <w:r>
              <w:rPr>
                <w:rFonts w:ascii="Times New Roman"/>
                <w:b w:val="false"/>
                <w:i w:val="false"/>
                <w:color w:val="000000"/>
                <w:sz w:val="20"/>
              </w:rPr>
              <w:t>
улица № 19, дома № 3, 5, 7, 9, 11, 13, 15, 17, 18, 19, 20, 22, 24, 26, 28, 29, 31, 32, 33, 34, 35, 37, 38, 40, 43, 45, 47, 51;</w:t>
            </w:r>
          </w:p>
          <w:p>
            <w:pPr>
              <w:spacing w:after="20"/>
              <w:ind w:left="20"/>
              <w:jc w:val="both"/>
            </w:pPr>
            <w:r>
              <w:rPr>
                <w:rFonts w:ascii="Times New Roman"/>
                <w:b w:val="false"/>
                <w:i w:val="false"/>
                <w:color w:val="000000"/>
                <w:sz w:val="20"/>
              </w:rPr>
              <w:t>
улица № 21, дома № 1, 2, 3, 4, 5, 6, 7, 8, 9, 11, 12, 13, 14, 15, 16, 18, 20, 21;</w:t>
            </w:r>
          </w:p>
          <w:p>
            <w:pPr>
              <w:spacing w:after="20"/>
              <w:ind w:left="20"/>
              <w:jc w:val="both"/>
            </w:pPr>
            <w:r>
              <w:rPr>
                <w:rFonts w:ascii="Times New Roman"/>
                <w:b w:val="false"/>
                <w:i w:val="false"/>
                <w:color w:val="000000"/>
                <w:sz w:val="20"/>
              </w:rPr>
              <w:t>
улица № 3, дома № 3, 5, 7, 9, 11, 13, 15, 17, 19, 25, 27, 29, 31, 33, 35, 37, 39, 41, 55, 57, 59, 61, 63, 65, 67, 69, 71, 75, 77, 81, 83, 85, 87, 89, 91, 93;</w:t>
            </w:r>
          </w:p>
          <w:p>
            <w:pPr>
              <w:spacing w:after="20"/>
              <w:ind w:left="20"/>
              <w:jc w:val="both"/>
            </w:pPr>
            <w:r>
              <w:rPr>
                <w:rFonts w:ascii="Times New Roman"/>
                <w:b w:val="false"/>
                <w:i w:val="false"/>
                <w:color w:val="000000"/>
                <w:sz w:val="20"/>
              </w:rPr>
              <w:t>
улица № 5, дома № 4, 6, 7, 8, 10, 12, 14, 16, 18, 20, 22, 26, 28, 30, 32, 34, 36, 42, 60, 62, 64, 68, 70, 72, 74, 76, 82, 86, 94, 96, 98;</w:t>
            </w:r>
          </w:p>
          <w:p>
            <w:pPr>
              <w:spacing w:after="20"/>
              <w:ind w:left="20"/>
              <w:jc w:val="both"/>
            </w:pPr>
            <w:r>
              <w:rPr>
                <w:rFonts w:ascii="Times New Roman"/>
                <w:b w:val="false"/>
                <w:i w:val="false"/>
                <w:color w:val="000000"/>
                <w:sz w:val="20"/>
              </w:rPr>
              <w:t>
Садоводческое общество Речник, дома № 1, 2, 3, 5, 8, 9, 10, 11, 12, 13, 14, 15, 16, 18, 19, 22, 24, 25, 27, 30, 35, 36, 37, 39, 40, 41, 42, 43, 45, 50, 53, 54, 55, 56, 56А, 59, 60, 62;</w:t>
            </w:r>
          </w:p>
          <w:p>
            <w:pPr>
              <w:spacing w:after="20"/>
              <w:ind w:left="20"/>
              <w:jc w:val="both"/>
            </w:pPr>
            <w:r>
              <w:rPr>
                <w:rFonts w:ascii="Times New Roman"/>
                <w:b w:val="false"/>
                <w:i w:val="false"/>
                <w:color w:val="000000"/>
                <w:sz w:val="20"/>
              </w:rPr>
              <w:t>
Садоводческое общество Транспортник, дома № 19А, 20, 21, 28;</w:t>
            </w:r>
          </w:p>
          <w:p>
            <w:pPr>
              <w:spacing w:after="20"/>
              <w:ind w:left="20"/>
              <w:jc w:val="both"/>
            </w:pPr>
            <w:r>
              <w:rPr>
                <w:rFonts w:ascii="Times New Roman"/>
                <w:b w:val="false"/>
                <w:i w:val="false"/>
                <w:color w:val="000000"/>
                <w:sz w:val="20"/>
              </w:rPr>
              <w:t>
Садоводческое общество Химик Атырау, дома № 31, 186;</w:t>
            </w:r>
          </w:p>
          <w:p>
            <w:pPr>
              <w:spacing w:after="20"/>
              <w:ind w:left="20"/>
              <w:jc w:val="both"/>
            </w:pPr>
            <w:r>
              <w:rPr>
                <w:rFonts w:ascii="Times New Roman"/>
                <w:b w:val="false"/>
                <w:i w:val="false"/>
                <w:color w:val="000000"/>
                <w:sz w:val="20"/>
              </w:rPr>
              <w:t>
Садоводческое общество Химик Атырау,Ряд 1, дома № 1Г, 2, 4, 5, 6, 7, 9, 10, 11, 12, 13, 14, 14А, 15, 16, 17, 18, 19, 20, 22, 23, 24, 25, 26, 28, 29, 30, 31, 32, 33, 35, 36, 37, 38, 39, 41, 42, 43, 44, 45, 45А, 46, 47, 48, 49, 50, 52, 53, 55;</w:t>
            </w:r>
          </w:p>
          <w:p>
            <w:pPr>
              <w:spacing w:after="20"/>
              <w:ind w:left="20"/>
              <w:jc w:val="both"/>
            </w:pPr>
            <w:r>
              <w:rPr>
                <w:rFonts w:ascii="Times New Roman"/>
                <w:b w:val="false"/>
                <w:i w:val="false"/>
                <w:color w:val="000000"/>
                <w:sz w:val="20"/>
              </w:rPr>
              <w:t>
Ряд 10, дома № 1, 1А, 2, 2А, 3А, 4, 5, 6, 8, 10, 11, 11А, 12, 13;</w:t>
            </w:r>
          </w:p>
          <w:p>
            <w:pPr>
              <w:spacing w:after="20"/>
              <w:ind w:left="20"/>
              <w:jc w:val="both"/>
            </w:pPr>
            <w:r>
              <w:rPr>
                <w:rFonts w:ascii="Times New Roman"/>
                <w:b w:val="false"/>
                <w:i w:val="false"/>
                <w:color w:val="000000"/>
                <w:sz w:val="20"/>
              </w:rPr>
              <w:t>
Ряд 2, дома № 1, 4, 5, 6, 7, 8, 10, 11, 12, 13, 14, 16, 17, 18, 19, 21, 22, 23, 26, 28, 29, 30, 32, 36, 37, 38, 39, 40, 43, 45, 46, 48, 50, 52, 52А, 53, 55, 56, 59, 62, 63, 64А, 71, 72, 73, 74, 75, 76А, 77, 80, 82, 84А, 85, 86, 87, 89, 91, 93, 94, 95, 97, 98, 99, 100, 102, 104, 105, 106, 107, 108, 109, 110, 111, 112, 113, 114, 115, 118, 119, 120, 121, 122, 122А, 123, 125, 126, 127, 129, 130, 132, 133, 139, 142, 143, 143А, 144А, 145, 147, 151, 152, 153, 154, 157, 159, 162, 164, 168, 170, 171, 172, 173, 174, 175, 176, 179, 180, 181, 182, 184, 187, 190Б, 197, 199, 201, 207, 209, 209А, 211, 217, 219, 221, 223, 225, 227;</w:t>
            </w:r>
          </w:p>
          <w:p>
            <w:pPr>
              <w:spacing w:after="20"/>
              <w:ind w:left="20"/>
              <w:jc w:val="both"/>
            </w:pPr>
            <w:r>
              <w:rPr>
                <w:rFonts w:ascii="Times New Roman"/>
                <w:b w:val="false"/>
                <w:i w:val="false"/>
                <w:color w:val="000000"/>
                <w:sz w:val="20"/>
              </w:rPr>
              <w:t>
Ряд 3, дома № 1, 3, 7, 8, 11, 14, 16, 18, 18/1, 18А, 18Б, 20, 20/1, 20А, 20Б, 20В, 21, 22А, 24А, 26А, 28А, 30А, 31, 32, 33, 34, 34А, 35, 39, 40, 40А, 42, 42А, 44, 44А, 46А, 50, 52, 56, 56А, 57, 58, 59, 60, 61, 63, 65, 66, 68, 68А, 69, 71, 72А, 73, 76, 79, 81, 84А, 92, 92А, 94, 96, 96А, 97, 98, 98А, 99, 100, 101, 104, 108, 108А, 110, 110А, 111, 112А, 114, 116, 120А, 123, 124, 124А, 125, 126, 127, 128, 129, 129А, 130А, 132А, 134, 134А, 136А, 137, 138, 138А, 148, 148А, 150, 156, 156А, 158, 160, 160А, 162, 164А, 166, 170, 172А, 176, 176А, 178, 182, 182А, 184, 184А, 186, 186А, 188А, 190, 190А, 190Б, 192, 202, 204А, 206, 208, 208А, 210А, 212А, 214А, 216, 216А, 218, 218А, 220, 220А, 222, 222А, 224А, 226, 226А;</w:t>
            </w:r>
          </w:p>
          <w:p>
            <w:pPr>
              <w:spacing w:after="20"/>
              <w:ind w:left="20"/>
              <w:jc w:val="both"/>
            </w:pPr>
            <w:r>
              <w:rPr>
                <w:rFonts w:ascii="Times New Roman"/>
                <w:b w:val="false"/>
                <w:i w:val="false"/>
                <w:color w:val="000000"/>
                <w:sz w:val="20"/>
              </w:rPr>
              <w:t>
Ряд 4, дома № 2, 4, 6, 7, 9, 11, 12, 13, 15, 16, 17, 18, 19, 20, 20А, 20Б, 21, 22, 23, 24, 25, 26, 26/1, 26А, 27, 28, 29, 34, 36, 37, 38, 39, 40, 41, 42, 43, 44, 45, 46, 48, 49, 50, 52, 53, 54, 55, 56, 63, 65, 99, 136, 142, 204;</w:t>
            </w:r>
          </w:p>
          <w:p>
            <w:pPr>
              <w:spacing w:after="20"/>
              <w:ind w:left="20"/>
              <w:jc w:val="both"/>
            </w:pPr>
            <w:r>
              <w:rPr>
                <w:rFonts w:ascii="Times New Roman"/>
                <w:b w:val="false"/>
                <w:i w:val="false"/>
                <w:color w:val="000000"/>
                <w:sz w:val="20"/>
              </w:rPr>
              <w:t>
Ряд 5, дом № 3;</w:t>
            </w:r>
          </w:p>
          <w:p>
            <w:pPr>
              <w:spacing w:after="20"/>
              <w:ind w:left="20"/>
              <w:jc w:val="both"/>
            </w:pPr>
            <w:r>
              <w:rPr>
                <w:rFonts w:ascii="Times New Roman"/>
                <w:b w:val="false"/>
                <w:i w:val="false"/>
                <w:color w:val="000000"/>
                <w:sz w:val="20"/>
              </w:rPr>
              <w:t>
Ряд 6, дома № 17, 21, 21А, 22, 29, 29А, 30, 31А, 32, 33, 42А, 45А, 46, 46А, 62, 66, 67;</w:t>
            </w:r>
          </w:p>
          <w:p>
            <w:pPr>
              <w:spacing w:after="20"/>
              <w:ind w:left="20"/>
              <w:jc w:val="both"/>
            </w:pPr>
            <w:r>
              <w:rPr>
                <w:rFonts w:ascii="Times New Roman"/>
                <w:b w:val="false"/>
                <w:i w:val="false"/>
                <w:color w:val="000000"/>
                <w:sz w:val="20"/>
              </w:rPr>
              <w:t>
Ряд 7, дома № 34, 38, 42, 44, 48, 50;</w:t>
            </w:r>
          </w:p>
          <w:p>
            <w:pPr>
              <w:spacing w:after="20"/>
              <w:ind w:left="20"/>
              <w:jc w:val="both"/>
            </w:pPr>
            <w:r>
              <w:rPr>
                <w:rFonts w:ascii="Times New Roman"/>
                <w:b w:val="false"/>
                <w:i w:val="false"/>
                <w:color w:val="000000"/>
                <w:sz w:val="20"/>
              </w:rPr>
              <w:t>
Ряд 8, дома № 7, 31, 39, 54, 64;</w:t>
            </w:r>
          </w:p>
          <w:p>
            <w:pPr>
              <w:spacing w:after="20"/>
              <w:ind w:left="20"/>
              <w:jc w:val="both"/>
            </w:pPr>
            <w:r>
              <w:rPr>
                <w:rFonts w:ascii="Times New Roman"/>
                <w:b w:val="false"/>
                <w:i w:val="false"/>
                <w:color w:val="000000"/>
                <w:sz w:val="20"/>
              </w:rPr>
              <w:t>
Ряд 9, дома № 2, 3, 4, 5, 6, 7, 8, 9;</w:t>
            </w:r>
          </w:p>
          <w:p>
            <w:pPr>
              <w:spacing w:after="20"/>
              <w:ind w:left="20"/>
              <w:jc w:val="both"/>
            </w:pPr>
            <w:r>
              <w:rPr>
                <w:rFonts w:ascii="Times New Roman"/>
                <w:b w:val="false"/>
                <w:i w:val="false"/>
                <w:color w:val="000000"/>
                <w:sz w:val="20"/>
              </w:rPr>
              <w:t>
Садовое общество Гидротехник, дома № 2, 12, 13, 15, 17, 20, 30, 31, 32, 33, 33А, 39, 41, 42, 43;</w:t>
            </w:r>
          </w:p>
          <w:p>
            <w:pPr>
              <w:spacing w:after="20"/>
              <w:ind w:left="20"/>
              <w:jc w:val="both"/>
            </w:pPr>
            <w:r>
              <w:rPr>
                <w:rFonts w:ascii="Times New Roman"/>
                <w:b w:val="false"/>
                <w:i w:val="false"/>
                <w:color w:val="000000"/>
                <w:sz w:val="20"/>
              </w:rPr>
              <w:t>
Садовое общество Железнодорожник, дома № 1, 2, 3, 5А, 6, 6А, 11, 11А, 15, 15/1, 16А, 17, 18, 19, 21, 22А, 22, 23, 24, 26, 27, 28, 29, 30, 30А, 31, 32, 34, 36, 37, 38, 39, 39А, 40, 41, 42, 45, 50, 53, 55, 57, 59, 61, 66, 66А, 67, 75, 78, 79, 81, 84, 86, 87, 88, 89, 89А, 90, 90В, 91, 92, 92А, 93, 95, 95А, 96, 98, 100, 102, 103, 104, 105, 106, 106А, 107, 107А, 107В, 110, 111, 114, 115, 116А, 117, 118, 118А, 118Б, 118В, 119, 120, 120А, 120Б, 121, 122, 123, 124, 125, 126, 127, 129, 130, 131, 132, 133, 134, 135, 136, 137, 146, 148, 154, 155, 160, 163, 164, 166, 167, 168, 169А, 170, 172, 176, 177, 178, 179, 179А, 181, 182, 183, 184, 187, 188, 189, 190, 195, 198, 199, 200, 202, 203, 203А, 204, 205, 207, 209, 210, 211, 211А, 213, 215, 216, 217, 217А, 219, 219А, 219Б, 220, 221, 223, 223А, 224, 225, 225А, 229, 231А, 234, 236, 238, 239, 239А, 240, 241, 244, 245, 246, 249, 250, 252, 254, 255, 256, 257, 258, 260, 262, 265, 266, 266А, 268, 268А, 269, 270, 272, 274, 275, 276, 278, 278А, 280, 287, 289, 292, 296, 298, 298А, 302, 318, 603;</w:t>
            </w:r>
          </w:p>
          <w:p>
            <w:pPr>
              <w:spacing w:after="20"/>
              <w:ind w:left="20"/>
              <w:jc w:val="both"/>
            </w:pPr>
            <w:r>
              <w:rPr>
                <w:rFonts w:ascii="Times New Roman"/>
                <w:b w:val="false"/>
                <w:i w:val="false"/>
                <w:color w:val="000000"/>
                <w:sz w:val="20"/>
              </w:rPr>
              <w:t>
Садовое общество Железнодорожник,улица Магистральная, дома № 78, 127, 163, 169А, 179А, 187, 231, 244;</w:t>
            </w:r>
          </w:p>
          <w:p>
            <w:pPr>
              <w:spacing w:after="20"/>
              <w:ind w:left="20"/>
              <w:jc w:val="both"/>
            </w:pPr>
            <w:r>
              <w:rPr>
                <w:rFonts w:ascii="Times New Roman"/>
                <w:b w:val="false"/>
                <w:i w:val="false"/>
                <w:color w:val="000000"/>
                <w:sz w:val="20"/>
              </w:rPr>
              <w:t>
Садовое общество Железнодорожник,улица Придорожная, дома № 9А, 122, 128, 241, 266, 276, 296;</w:t>
            </w:r>
          </w:p>
          <w:p>
            <w:pPr>
              <w:spacing w:after="20"/>
              <w:ind w:left="20"/>
              <w:jc w:val="both"/>
            </w:pPr>
            <w:r>
              <w:rPr>
                <w:rFonts w:ascii="Times New Roman"/>
                <w:b w:val="false"/>
                <w:i w:val="false"/>
                <w:color w:val="000000"/>
                <w:sz w:val="20"/>
              </w:rPr>
              <w:t>
Садовое общество Железнодорожник,улица Приуральная, дома № 4, 6, 89, 114, 139, 171, 177, 179А;</w:t>
            </w:r>
          </w:p>
          <w:p>
            <w:pPr>
              <w:spacing w:after="20"/>
              <w:ind w:left="20"/>
              <w:jc w:val="both"/>
            </w:pPr>
            <w:r>
              <w:rPr>
                <w:rFonts w:ascii="Times New Roman"/>
                <w:b w:val="false"/>
                <w:i w:val="false"/>
                <w:color w:val="000000"/>
                <w:sz w:val="20"/>
              </w:rPr>
              <w:t>
улица Тупиковая, дома № 1, 15, 34, 53, 55, 57, 91, 127, 131, 206, 207, 295;</w:t>
            </w:r>
          </w:p>
          <w:p>
            <w:pPr>
              <w:spacing w:after="20"/>
              <w:ind w:left="20"/>
              <w:jc w:val="both"/>
            </w:pPr>
            <w:r>
              <w:rPr>
                <w:rFonts w:ascii="Times New Roman"/>
                <w:b w:val="false"/>
                <w:i w:val="false"/>
                <w:color w:val="000000"/>
                <w:sz w:val="20"/>
              </w:rPr>
              <w:t>
Садовое общество Ксм, дома № 1, 2, 3А, 4, 5, 6, 7, 8, 9, 10, 10А, 11, 12, 13, 13А, 14, 15, 16, 17, 17А, 18, 21, 22, 22А, 23, 24, 25, 25А, 26, 26А, 27, 29, 30, 31, 32, 33, 34, 35, 36, 37, 40, 40А, 41, 42, 42А, 43, 44, 45, 45А, 46, 46А, 47, 48, 49, 50, 51, 52, 54, 55, 56, 57, 58, 60, 60А, 61, 62, 63, 65, 66, 67, 69, 70, 72, 73, 75, 77, 77А, 80, 81, 83, 84, 85, 86, 89, 92, 93, 94, 96, 96А, 98, 99, 100, 102, 103, 104, 105, 106, 107А, 108, 114, 125А, 127, 129;</w:t>
            </w:r>
          </w:p>
          <w:p>
            <w:pPr>
              <w:spacing w:after="20"/>
              <w:ind w:left="20"/>
              <w:jc w:val="both"/>
            </w:pPr>
            <w:r>
              <w:rPr>
                <w:rFonts w:ascii="Times New Roman"/>
                <w:b w:val="false"/>
                <w:i w:val="false"/>
                <w:color w:val="000000"/>
                <w:sz w:val="20"/>
              </w:rPr>
              <w:t>
Проезд 1, дома № 1, 3, 7;</w:t>
            </w:r>
          </w:p>
          <w:p>
            <w:pPr>
              <w:spacing w:after="20"/>
              <w:ind w:left="20"/>
              <w:jc w:val="both"/>
            </w:pPr>
            <w:r>
              <w:rPr>
                <w:rFonts w:ascii="Times New Roman"/>
                <w:b w:val="false"/>
                <w:i w:val="false"/>
                <w:color w:val="000000"/>
                <w:sz w:val="20"/>
              </w:rPr>
              <w:t>
Проезд 2, дом № 2;</w:t>
            </w:r>
          </w:p>
          <w:p>
            <w:pPr>
              <w:spacing w:after="20"/>
              <w:ind w:left="20"/>
              <w:jc w:val="both"/>
            </w:pPr>
            <w:r>
              <w:rPr>
                <w:rFonts w:ascii="Times New Roman"/>
                <w:b w:val="false"/>
                <w:i w:val="false"/>
                <w:color w:val="000000"/>
                <w:sz w:val="20"/>
              </w:rPr>
              <w:t>
Садовое общество Мелиоратор, дома № 1, 1А, 1Б, 1Г, 2, 2А, 2Г, 3, 3А, 3Г, 4, 4А, 4Б, 5, 6, 7, 8, 9, 10, 11, 11А, 12А, 13, 13А, 14, 14А, 15, 15А, 16, 17, 18, 18А, 19, 19А, 20А, 21, 21А, 22, 22А, 23, 24, 24А, 25, 26, 26А, 27, 28, 29, 29А, 30, 31, 31А, 32, 32А, 32Б, 33, 33А, 34, 34А, 35, 35А, 36А, 36, 37, 37А, 38, 38А, 38Б, 39, 39А, 39Б, 40, 41, 42, 42Б, 42А, 43А, 44, 44А, 45, 45А, 46, 46А, 47, 47А, 48, 48А, 49А, 50, 50А, 51А, 52А, 53А, 54, 55А, 56, 56А, 57, 57А, 58, 58А, 60, 60А, 61А, 62А, 63А, 65А, 66, 66А, 67, 67А, 68, 68А, 69, 69А;</w:t>
            </w:r>
          </w:p>
          <w:p>
            <w:pPr>
              <w:spacing w:after="20"/>
              <w:ind w:left="20"/>
              <w:jc w:val="both"/>
            </w:pPr>
            <w:r>
              <w:rPr>
                <w:rFonts w:ascii="Times New Roman"/>
                <w:b w:val="false"/>
                <w:i w:val="false"/>
                <w:color w:val="000000"/>
                <w:sz w:val="20"/>
              </w:rPr>
              <w:t>
Садовое общество Мелиоратор,Ряд 2, дома № 1, 2, 3, 4, 5, 7;</w:t>
            </w:r>
          </w:p>
          <w:p>
            <w:pPr>
              <w:spacing w:after="20"/>
              <w:ind w:left="20"/>
              <w:jc w:val="both"/>
            </w:pPr>
            <w:r>
              <w:rPr>
                <w:rFonts w:ascii="Times New Roman"/>
                <w:b w:val="false"/>
                <w:i w:val="false"/>
                <w:color w:val="000000"/>
                <w:sz w:val="20"/>
              </w:rPr>
              <w:t>
Ряд 3, дома № 1, 2, 3, 4;</w:t>
            </w:r>
          </w:p>
          <w:p>
            <w:pPr>
              <w:spacing w:after="20"/>
              <w:ind w:left="20"/>
              <w:jc w:val="both"/>
            </w:pPr>
            <w:r>
              <w:rPr>
                <w:rFonts w:ascii="Times New Roman"/>
                <w:b w:val="false"/>
                <w:i w:val="false"/>
                <w:color w:val="000000"/>
                <w:sz w:val="20"/>
              </w:rPr>
              <w:t>
Ряд 4, дома № 3, 5;</w:t>
            </w:r>
          </w:p>
          <w:p>
            <w:pPr>
              <w:spacing w:after="20"/>
              <w:ind w:left="20"/>
              <w:jc w:val="both"/>
            </w:pPr>
            <w:r>
              <w:rPr>
                <w:rFonts w:ascii="Times New Roman"/>
                <w:b w:val="false"/>
                <w:i w:val="false"/>
                <w:color w:val="000000"/>
                <w:sz w:val="20"/>
              </w:rPr>
              <w:t>
Ряд 5, дома № 1, 3, 5, 7, 9;</w:t>
            </w:r>
          </w:p>
          <w:p>
            <w:pPr>
              <w:spacing w:after="20"/>
              <w:ind w:left="20"/>
              <w:jc w:val="both"/>
            </w:pPr>
            <w:r>
              <w:rPr>
                <w:rFonts w:ascii="Times New Roman"/>
                <w:b w:val="false"/>
                <w:i w:val="false"/>
                <w:color w:val="000000"/>
                <w:sz w:val="20"/>
              </w:rPr>
              <w:t>
Ряд 6, дома № 4, 7;</w:t>
            </w:r>
          </w:p>
          <w:p>
            <w:pPr>
              <w:spacing w:after="20"/>
              <w:ind w:left="20"/>
              <w:jc w:val="both"/>
            </w:pPr>
            <w:r>
              <w:rPr>
                <w:rFonts w:ascii="Times New Roman"/>
                <w:b w:val="false"/>
                <w:i w:val="false"/>
                <w:color w:val="000000"/>
                <w:sz w:val="20"/>
              </w:rPr>
              <w:t>
Ряд 7, дома № 6, 8;</w:t>
            </w:r>
          </w:p>
          <w:p>
            <w:pPr>
              <w:spacing w:after="20"/>
              <w:ind w:left="20"/>
              <w:jc w:val="both"/>
            </w:pPr>
            <w:r>
              <w:rPr>
                <w:rFonts w:ascii="Times New Roman"/>
                <w:b w:val="false"/>
                <w:i w:val="false"/>
                <w:color w:val="000000"/>
                <w:sz w:val="20"/>
              </w:rPr>
              <w:t>
Садовое общество Рыбник, домиа № 1, 1А, 1Б, 1В, 1Д, 1Г, 2А, 2Б, 3, 3Б, 4, 4А, 5А, 5Б, 6, 6Б, 7, 7А, 7Б, 8, 8А, 8Б, 9А, 9Б, 10, 11, 11Б, 12, 12А, 12Б, 13, 13Б, 14, 14А, 15, 15Б, 16, 16А, 17, 18, 18А, 18Б, 18В, 19, 19Б, 21, 21Б, 22, 23, 23Б, 24, 24Б, 25, 26, 26А, 27А, 27Б, 28, 28А, 29, 29А, 30, 31, 32, 33, 34, 35, 36, 36А, 37, 38, 38А, 39, 40, 41, 41А, 42А, 43, 44, 45, 47, 48, 48А, 49, 50, 51, 53, 54, 55, 56, 57, 59, 60, 61, 62, 63, 64, 65, 66, 67, 70, 71, 72, 73, 74, 75, 76, 81, 82, 83, 84, 87, 88, 89, 90, 91, 95, 97, 98, 99, 100, 101, 102, 103, 105, 106, 107, 107А, 109, 111, 112, 113, 114, 115, 116, 119, 120, 122, 123, 125, 126, 127, 128, 129, 130, 131, 134, 137, 138, 139, 139А, 141, 143, 144, 145, 147, 148, 149, 152, 153, 154, 155, 156, 157, 158, 160, 161, 162, 164, 164А, 165, 165А, 167, 168, 169, 170, 170А, 170В, 171, 172, 173, 174, 175, 179, 180, 182, 183, 184, 186, 187, 189, 190, 191, 192, 193, 195, 196, 196А, 197, 198, 200, 201, 202, 203, 204, 206, 206А, 207, 210, 210А, 211, 212, 213, 215, 216, 217, 218, 219, 221, 224, 225, 226, 227, 228, 230, 231, 232, 233, 234, 235, 236, 237, 239, 240, 242, 243, 244, 245, 246, 247, 248, 248А, 249, 250, 251, 252, 253, 254, 255, 256, 257, 259, 260, 261, 262, 263, 264, 266, 268, 269, 271, 272, 274, 275, 276, 277, 278, 279, 280, 281, 283, 284, 286, 287, 288, 289, 290, 291, 291А, 292, 295, 297, 298, 299, 300, 301, 302, 303, 304, 305, 306, 307, 309, 310, 311, 312, 313, 314, 315, 316, 317, 319, 320, 321, 324, 325, 326, 327, 328, 329, 330, 331, 332, 333, 334, 335, 336, 337, 338, 340, 341, 342, 343, 344, 347, 348, 349, 349А, 351, 352, 354, 355, 356, 357, 358, 360, 360А, 361, 362, 363, 364, 365, 366, 367, 368, 370, 374, 375, 376, 376А, 378, 379, 380, 383, 384А, 385, 386, 386А, 388А, 389, 391, 391А, 392, 393, 394, 396, 397, 398, 399, 400, 401, 402, 406, 408, 409, 410, 411, 412, 413, 414, 420, 421, 422, 425, 428, 429, 431, 432, 433, 434, 435, 436, 438, 439, 442, 443, 444, 445, 445А, 447, 448, 449, 450, 451, 453, 454, 455, 457, 458, 459, 460, 461, 462, 463, 464, 465, 466, 467, 468, 469, 469А, 470, 471, 472, 473, 474, 475, 476, 477, 478, 479, 480, 481, 484, 485, 486, 487, 488, 489, 490, 491, 492, 493, 494, 495, 496, 497, 498, 499А, 500, 501А, 502, 503, 504, 505, 506, 506А, 507, 508А, 512, 513, 520, 522, 523, 525, 527, 527А, 527Б, 527В, 528, 528А, 528Б, 529, 531, 533, 534, 535, 536, 536А, 537, 539, 540, 541, 544, 544А, 550, 551;</w:t>
            </w:r>
          </w:p>
          <w:p>
            <w:pPr>
              <w:spacing w:after="20"/>
              <w:ind w:left="20"/>
              <w:jc w:val="both"/>
            </w:pPr>
            <w:r>
              <w:rPr>
                <w:rFonts w:ascii="Times New Roman"/>
                <w:b w:val="false"/>
                <w:i w:val="false"/>
                <w:color w:val="000000"/>
                <w:sz w:val="20"/>
              </w:rPr>
              <w:t>
Садовое общество Судоремонтный, дома № 2, 3, 5, 6, 7, 8, 9, 10, 11, 13, 14, 15, 16, 17, 18, 19, 21, 24, 25, 26, 27, 28, 29, 30, 31, 32, 34, 36, 37, 38, 39, 40, 41, 42, 43, 44, 45, 46, 47, 48, 49, 51, 52, 53, 54, 55, 56, 57, 58, 59, 61, 63, 65, 66, 67, 68, 69, 70, 71, 72, 73, 75, 76, 77, 78, 79, 80, 81, 82, 83, 83/1, 84, 85, 86, 87, 88, 89, 90, 91, 92, 93, 95, 96, 97, 98, 99, 100, 101, 102, 103, 104, 105, 107, 108, 109, 111, 112, 114, 115, 117, 118, 119, 121, 122, 123, 124, 126, 127, 128, 130, 133, 134, 135, 136, 137, 138, 139, 141, 142, 143, 144, 145, 146, 147, 148, 149, 150, 151, 153, 154, 157, 160, 161, 162, 163, 163А, 167, 168;</w:t>
            </w:r>
          </w:p>
          <w:p>
            <w:pPr>
              <w:spacing w:after="20"/>
              <w:ind w:left="20"/>
              <w:jc w:val="both"/>
            </w:pPr>
            <w:r>
              <w:rPr>
                <w:rFonts w:ascii="Times New Roman"/>
                <w:b w:val="false"/>
                <w:i w:val="false"/>
                <w:color w:val="000000"/>
                <w:sz w:val="20"/>
              </w:rPr>
              <w:t>
Садовое общество Университетская, дома № 3, 8, 10, 13, 14, 15, 16, 20, 21, 26, 27, 34, 35, 37, 42, 46, 47, 51, 53, 55;</w:t>
            </w:r>
          </w:p>
          <w:p>
            <w:pPr>
              <w:spacing w:after="20"/>
              <w:ind w:left="20"/>
              <w:jc w:val="both"/>
            </w:pPr>
            <w:r>
              <w:rPr>
                <w:rFonts w:ascii="Times New Roman"/>
                <w:b w:val="false"/>
                <w:i w:val="false"/>
                <w:color w:val="000000"/>
                <w:sz w:val="20"/>
              </w:rPr>
              <w:t>
Садовое общество Уралкаспрыбвод, дома № 1, 2, 3, 5, 6, 8, 9, 10, 11, 12, 13, 14, 15, 16, 22, 23, 25, 26, 27, 28, 30, 31, 33, 34, 36, 37, 38, 39, 40, 41, 42, 44, 47, 47А, 48, 48А, 52, 54, 54А, 55;</w:t>
            </w:r>
          </w:p>
          <w:p>
            <w:pPr>
              <w:spacing w:after="20"/>
              <w:ind w:left="20"/>
              <w:jc w:val="both"/>
            </w:pPr>
            <w:r>
              <w:rPr>
                <w:rFonts w:ascii="Times New Roman"/>
                <w:b w:val="false"/>
                <w:i w:val="false"/>
                <w:color w:val="000000"/>
                <w:sz w:val="20"/>
              </w:rPr>
              <w:t>
Территория Зарослый, дома № 1, 2, 3, 4, 4А, 6, 7, 8, 9, 9А, 11, 12, 13, 17, 25, 30, 31, 33, 34, 35, 38, 41, 44, 48, 57, 70, 71, 76;</w:t>
            </w:r>
          </w:p>
          <w:p>
            <w:pPr>
              <w:spacing w:after="20"/>
              <w:ind w:left="20"/>
              <w:jc w:val="both"/>
            </w:pPr>
            <w:r>
              <w:rPr>
                <w:rFonts w:ascii="Times New Roman"/>
                <w:b w:val="false"/>
                <w:i w:val="false"/>
                <w:color w:val="000000"/>
                <w:sz w:val="20"/>
              </w:rPr>
              <w:t>
село Қызылбалық, Садоводческое общество Химик Атырау, дома № 2, 3, 5, 5А, 7, 8, 9, 9А, 10, 11, 14, 16Б, 16В, 16, 17, 18Б, 19, 20, 20Б, 21, 22, 22А, 24, 25, 27, 28, 29, 31, 32, 33, 33, Блок 1, 34, 34Б, 35, 36, 36Д, 38, 38А, 39, 40, 41, 43Б, 45, 45А, 47, 48А, 49, 50А, 51, 52, 54, 56, 57, 58, 59, 60А, 63, 64, 64А, 66А, 67, 69, 70, 72, 74, 74А, 75, 78А, 79, 81, 83, 84, 85, 86А, 87, 88, 88А, 91, 91А, 92, 92А, 95, 96, 97, 98А, 99, 102, 102А, 106А, 108, 108А, 113, 115, 116А, 124А, 125, 128, 129, 130, 132А, 134, 136А, 140, 140А, 142А, 143, 144, 146А, 148, 150, 152, 152А, 154А, 164, 165А, 166, 168, 175Б, 187, 188, 192А, 194, 199, 208А, 210А, 214А, 215, 221, 224, 224А, 224Б, 254;</w:t>
            </w:r>
          </w:p>
          <w:p>
            <w:pPr>
              <w:spacing w:after="20"/>
              <w:ind w:left="20"/>
              <w:jc w:val="both"/>
            </w:pPr>
            <w:r>
              <w:rPr>
                <w:rFonts w:ascii="Times New Roman"/>
                <w:b w:val="false"/>
                <w:i w:val="false"/>
                <w:color w:val="000000"/>
                <w:sz w:val="20"/>
              </w:rPr>
              <w:t>
Переулок Крыжовникова, дома № 1, 2;</w:t>
            </w:r>
          </w:p>
          <w:p>
            <w:pPr>
              <w:spacing w:after="20"/>
              <w:ind w:left="20"/>
              <w:jc w:val="both"/>
            </w:pPr>
            <w:r>
              <w:rPr>
                <w:rFonts w:ascii="Times New Roman"/>
                <w:b w:val="false"/>
                <w:i w:val="false"/>
                <w:color w:val="000000"/>
                <w:sz w:val="20"/>
              </w:rPr>
              <w:t>
Проезд Грушовый, дом № 148;</w:t>
            </w:r>
          </w:p>
          <w:p>
            <w:pPr>
              <w:spacing w:after="20"/>
              <w:ind w:left="20"/>
              <w:jc w:val="both"/>
            </w:pPr>
            <w:r>
              <w:rPr>
                <w:rFonts w:ascii="Times New Roman"/>
                <w:b w:val="false"/>
                <w:i w:val="false"/>
                <w:color w:val="000000"/>
                <w:sz w:val="20"/>
              </w:rPr>
              <w:t>
Проезд Клубничный, дома № 5, 6;</w:t>
            </w:r>
          </w:p>
          <w:p>
            <w:pPr>
              <w:spacing w:after="20"/>
              <w:ind w:left="20"/>
              <w:jc w:val="both"/>
            </w:pPr>
            <w:r>
              <w:rPr>
                <w:rFonts w:ascii="Times New Roman"/>
                <w:b w:val="false"/>
                <w:i w:val="false"/>
                <w:color w:val="000000"/>
                <w:sz w:val="20"/>
              </w:rPr>
              <w:t>
улица Грушевая, дома № 2, 3, 3, Корпус 3, 6, 8, 9, 11, 12, 14, 15, 18, 19, 20, 21, 22, 24, 27, 30, 31, 33, 39, 41, 42, 47, 49, 51, 54, 56, 57, 62, 66, 67, 68, 70, 72, 74, 75, 76, 77, 78, 81, 83, 90, 92, 94, 96, 102, 103, 106, 111, 113, 115, 117, 118, 121, 122, 125, 126, 130, 134, 135, 136, 137, 138, 141, 142А, 150, 152А, 153, 155, 158, 160, 161, 164, 165, 171, 176, 178, 179, 181, 184, 186, 191, 193, 203, 205, 211, 213, 215, 219;</w:t>
            </w:r>
          </w:p>
          <w:p>
            <w:pPr>
              <w:spacing w:after="20"/>
              <w:ind w:left="20"/>
              <w:jc w:val="both"/>
            </w:pPr>
            <w:r>
              <w:rPr>
                <w:rFonts w:ascii="Times New Roman"/>
                <w:b w:val="false"/>
                <w:i w:val="false"/>
                <w:color w:val="000000"/>
                <w:sz w:val="20"/>
              </w:rPr>
              <w:t>
улица Зона Отдыха, дома № 3, 20, 21, 29А, 31, 42, 42А, 44А, 46, 61, 62, 63, 67, 67А;</w:t>
            </w:r>
          </w:p>
          <w:p>
            <w:pPr>
              <w:spacing w:after="20"/>
              <w:ind w:left="20"/>
              <w:jc w:val="both"/>
            </w:pPr>
            <w:r>
              <w:rPr>
                <w:rFonts w:ascii="Times New Roman"/>
                <w:b w:val="false"/>
                <w:i w:val="false"/>
                <w:color w:val="000000"/>
                <w:sz w:val="20"/>
              </w:rPr>
              <w:t>
улица Набережная, дома № 2, 6, 20, 34, 49;</w:t>
            </w:r>
          </w:p>
          <w:p>
            <w:pPr>
              <w:spacing w:after="20"/>
              <w:ind w:left="20"/>
              <w:jc w:val="both"/>
            </w:pPr>
            <w:r>
              <w:rPr>
                <w:rFonts w:ascii="Times New Roman"/>
                <w:b w:val="false"/>
                <w:i w:val="false"/>
                <w:color w:val="000000"/>
                <w:sz w:val="20"/>
              </w:rPr>
              <w:t>
улица Придорожная, дома № 1Г, 2, 4, 7, 9, 12, 25, 45, 46, 49;</w:t>
            </w:r>
          </w:p>
          <w:p>
            <w:pPr>
              <w:spacing w:after="20"/>
              <w:ind w:left="20"/>
              <w:jc w:val="both"/>
            </w:pPr>
            <w:r>
              <w:rPr>
                <w:rFonts w:ascii="Times New Roman"/>
                <w:b w:val="false"/>
                <w:i w:val="false"/>
                <w:color w:val="000000"/>
                <w:sz w:val="20"/>
              </w:rPr>
              <w:t>
улица Садовая, дома № 6, 8, 18, 20, 20Б, 23, 25, 27, 28, 32, 33, 35, 39, 43, 50А, 54, 58А, 64, 64А, 65, 66А, 70, 71, 72А, 73, 75, 77, 81, 83, 84А, 85, 86А, 87, 89, 91, 95, 98А, 99, 101, 103, 106, 109, 111, 114А, 115, 116А, 117, 122, 124, 129, 130А, 132, 132А, 136А, 142А, 146, 148, 152, 154, 154А, 158А, 165А, 170А, 174, 174А, 188, 196, 198, 198А, 202, 220, 224, 224А, 226, 226А.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Әбілқайыр хан, строение 58, здание коммунального государственного казенного предприятия "Центр школьников города Атырау имени Абая"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Әбілқайыр Хан, дома № 17, 17А, 31, Блок 12, 31, Блок 4, 31, Блок 7, 63, 63, Блок 1, 63, Блок 2, 63, Блок 3, 63, Блок 4, 63, Блок 5, 63/1, 63/2, 63/3, 63А, 65, 65А, 65Б, 69, 69/1, 69/2, 69/3, 69/4, 69/5, 69/6, 69А, 69Б, 69В, 69/7, 70/1, 70/2, 70/3, 70/4, 70/5, 70/6, 70Б, 70, 70А, 70В, 74/1, 74/1, Блок 1, 74/1, Блок 10, 74/1, Блок 11, 74/1, Блок 12, 74/1, Блок 13, 74/1, Блок 2, 74/1, Блок 3, 74/1, Блок 4, 74/1, Блок 5, 74/1, Блок 6, 74/1, Блок 7, 74/1, Блок 8, 74/1, Блок 9, 74/11, 74/13, 74/15, 74/5, 74/5, Блок 1, 74/5, Блок 2, 74/5, Блок 3, 74/5, Блок 4, 74/5, Блок 5, 74/7, 74/7, Блок 10, 74/7, Блок 11, 74/7, Блок 6, 74/7, Блок 7, 74/7, Блок 8, 74/7, Блок 9, 74/9, 74/9, Блок 12, 74В, 74/3, 74, 74/10, 74/12, 74/14, 74/16, 74/17, 74/18, 74/2, 74/4, 74/6, 74/8, 74А, 74Б, 74Д.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Жұлдыз-3, улица Әлім Бақтыбаев, строение 31А, здание коммунального государственного учреждения "Средняя общеобразовательная школа № 49" государственного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Томарлы, Жилой массив Жұлдыз-3, дом № 25;</w:t>
            </w:r>
          </w:p>
          <w:p>
            <w:pPr>
              <w:spacing w:after="20"/>
              <w:ind w:left="20"/>
              <w:jc w:val="both"/>
            </w:pPr>
            <w:r>
              <w:rPr>
                <w:rFonts w:ascii="Times New Roman"/>
                <w:b w:val="false"/>
                <w:i w:val="false"/>
                <w:color w:val="000000"/>
                <w:sz w:val="20"/>
              </w:rPr>
              <w:t>
Проезд 3, дома № 2, 2А, 4, 6, 8, 10, 12, 14, 16, 18, 20, 22, 24, 26, 28, 30, 32, 34, 36;</w:t>
            </w:r>
          </w:p>
          <w:p>
            <w:pPr>
              <w:spacing w:after="20"/>
              <w:ind w:left="20"/>
              <w:jc w:val="both"/>
            </w:pPr>
            <w:r>
              <w:rPr>
                <w:rFonts w:ascii="Times New Roman"/>
                <w:b w:val="false"/>
                <w:i w:val="false"/>
                <w:color w:val="000000"/>
                <w:sz w:val="20"/>
              </w:rPr>
              <w:t>
Проезд 4, дома № 1, 1А, 2, 3, 4, 5, 6, 7, 8, 9, 10, 11, 12, 13, 14, 15, 16, 17, 18, 19, 20, 21, 22, 23, 24, 25, 26, 27, 28, 29, 30, 31, 32, 33, 34, 35, 36;</w:t>
            </w:r>
          </w:p>
          <w:p>
            <w:pPr>
              <w:spacing w:after="20"/>
              <w:ind w:left="20"/>
              <w:jc w:val="both"/>
            </w:pPr>
            <w:r>
              <w:rPr>
                <w:rFonts w:ascii="Times New Roman"/>
                <w:b w:val="false"/>
                <w:i w:val="false"/>
                <w:color w:val="000000"/>
                <w:sz w:val="20"/>
              </w:rPr>
              <w:t>
Проезд № 1, дома № 1, 1Б, 3, 4, 4Б, 5, 6, 6Б, 7, 8, 9, 10, 10Б, 11, 12, 25;</w:t>
            </w:r>
          </w:p>
          <w:p>
            <w:pPr>
              <w:spacing w:after="20"/>
              <w:ind w:left="20"/>
              <w:jc w:val="both"/>
            </w:pPr>
            <w:r>
              <w:rPr>
                <w:rFonts w:ascii="Times New Roman"/>
                <w:b w:val="false"/>
                <w:i w:val="false"/>
                <w:color w:val="000000"/>
                <w:sz w:val="20"/>
              </w:rPr>
              <w:t>
Проезд № 2, дома № 2, 2А, 4, 4А, 6, 6А, 8, 8А, 10, 10А, 12, 12А, 14, 16, 18, 20, 22, 24, 26, 28, 30, 32, 34, 36, 38, 40, 42;</w:t>
            </w:r>
          </w:p>
          <w:p>
            <w:pPr>
              <w:spacing w:after="20"/>
              <w:ind w:left="20"/>
              <w:jc w:val="both"/>
            </w:pPr>
            <w:r>
              <w:rPr>
                <w:rFonts w:ascii="Times New Roman"/>
                <w:b w:val="false"/>
                <w:i w:val="false"/>
                <w:color w:val="000000"/>
                <w:sz w:val="20"/>
              </w:rPr>
              <w:t>
улица 14, дома № 1, 3, 5, 7, 9, 11, 12, 13, 15, 17, 19, 21, 23, 25, 29, 30, 30А, 30Б, 30В, 31, 32, 35, 36, 37, 38, 39, 40, 41, 42, 43, 44, 45, 46, 47, 49;</w:t>
            </w:r>
          </w:p>
          <w:p>
            <w:pPr>
              <w:spacing w:after="20"/>
              <w:ind w:left="20"/>
              <w:jc w:val="both"/>
            </w:pPr>
            <w:r>
              <w:rPr>
                <w:rFonts w:ascii="Times New Roman"/>
                <w:b w:val="false"/>
                <w:i w:val="false"/>
                <w:color w:val="000000"/>
                <w:sz w:val="20"/>
              </w:rPr>
              <w:t>
улица 19, дом № 30;</w:t>
            </w:r>
          </w:p>
          <w:p>
            <w:pPr>
              <w:spacing w:after="20"/>
              <w:ind w:left="20"/>
              <w:jc w:val="both"/>
            </w:pPr>
            <w:r>
              <w:rPr>
                <w:rFonts w:ascii="Times New Roman"/>
                <w:b w:val="false"/>
                <w:i w:val="false"/>
                <w:color w:val="000000"/>
                <w:sz w:val="20"/>
              </w:rPr>
              <w:t>
улица 20, дома № 1, 2, 3, 4, 5, 6, 7, 8, 9, 10, 11, 12, 13, 14, 15, 16;</w:t>
            </w:r>
          </w:p>
          <w:p>
            <w:pPr>
              <w:spacing w:after="20"/>
              <w:ind w:left="20"/>
              <w:jc w:val="both"/>
            </w:pPr>
            <w:r>
              <w:rPr>
                <w:rFonts w:ascii="Times New Roman"/>
                <w:b w:val="false"/>
                <w:i w:val="false"/>
                <w:color w:val="000000"/>
                <w:sz w:val="20"/>
              </w:rPr>
              <w:t>
улица 22, дома № 1, 2, 3, 4, 5, 6, 7, 8, 78;</w:t>
            </w:r>
          </w:p>
          <w:p>
            <w:pPr>
              <w:spacing w:after="20"/>
              <w:ind w:left="20"/>
              <w:jc w:val="both"/>
            </w:pPr>
            <w:r>
              <w:rPr>
                <w:rFonts w:ascii="Times New Roman"/>
                <w:b w:val="false"/>
                <w:i w:val="false"/>
                <w:color w:val="000000"/>
                <w:sz w:val="20"/>
              </w:rPr>
              <w:t>
улица 23, дома № 1, 2, 3, 4, 4А, 4Б, 5, 6, 7, 8, 9, 10, 11, 12, 13, 14, 15, 16, 17, 18, 19, 20, 21, 23, 25, 27, 29, 31, 33, 35, 37, 39;</w:t>
            </w:r>
          </w:p>
          <w:p>
            <w:pPr>
              <w:spacing w:after="20"/>
              <w:ind w:left="20"/>
              <w:jc w:val="both"/>
            </w:pPr>
            <w:r>
              <w:rPr>
                <w:rFonts w:ascii="Times New Roman"/>
                <w:b w:val="false"/>
                <w:i w:val="false"/>
                <w:color w:val="000000"/>
                <w:sz w:val="20"/>
              </w:rPr>
              <w:t>
улица 24, дома № 3, 5, 7, 9, 11, 13, 15, 17, 19;</w:t>
            </w:r>
          </w:p>
          <w:p>
            <w:pPr>
              <w:spacing w:after="20"/>
              <w:ind w:left="20"/>
              <w:jc w:val="both"/>
            </w:pPr>
            <w:r>
              <w:rPr>
                <w:rFonts w:ascii="Times New Roman"/>
                <w:b w:val="false"/>
                <w:i w:val="false"/>
                <w:color w:val="000000"/>
                <w:sz w:val="20"/>
              </w:rPr>
              <w:t>
улица Айтыш Байжанов, дома № 1, 2, 3, 4, 5, 6, 7, 8, 9, 11, 12, 13, 14, 15, 16, 17, 18, 19, 20, 21, 22, 23, 24, 25, 26, 27, 28, 29, 31, 32, 34, 35, 36, 37, 38, 40, 42, 44, 46;</w:t>
            </w:r>
          </w:p>
          <w:p>
            <w:pPr>
              <w:spacing w:after="20"/>
              <w:ind w:left="20"/>
              <w:jc w:val="both"/>
            </w:pPr>
            <w:r>
              <w:rPr>
                <w:rFonts w:ascii="Times New Roman"/>
                <w:b w:val="false"/>
                <w:i w:val="false"/>
                <w:color w:val="000000"/>
                <w:sz w:val="20"/>
              </w:rPr>
              <w:t>
улица Ал-Фараби, дома № 1, 2, 3, 4, 5, 6, 7, 8, 9, 10, 11, 12, 13, 14, 15, 16, 18, 20, 22, 24, 26, 28, 30, 32, 34, 36, 38, 40, 42, 44, 44А, 46, 48, 69;</w:t>
            </w:r>
          </w:p>
          <w:p>
            <w:pPr>
              <w:spacing w:after="20"/>
              <w:ind w:left="20"/>
              <w:jc w:val="both"/>
            </w:pPr>
            <w:r>
              <w:rPr>
                <w:rFonts w:ascii="Times New Roman"/>
                <w:b w:val="false"/>
                <w:i w:val="false"/>
                <w:color w:val="000000"/>
                <w:sz w:val="20"/>
              </w:rPr>
              <w:t>
улица Ахмет Айғалиев, дома № 1, 2, 2А, 3, 4, 5, 6, 7, 8, 9, 10, 11, 12, 13, 14, 15, 16, 17, 18, 19, 20, 21, 22, 23, 24, 25, 27, 29, 31;</w:t>
            </w:r>
          </w:p>
          <w:p>
            <w:pPr>
              <w:spacing w:after="20"/>
              <w:ind w:left="20"/>
              <w:jc w:val="both"/>
            </w:pPr>
            <w:r>
              <w:rPr>
                <w:rFonts w:ascii="Times New Roman"/>
                <w:b w:val="false"/>
                <w:i w:val="false"/>
                <w:color w:val="000000"/>
                <w:sz w:val="20"/>
              </w:rPr>
              <w:t>
улица Әбен Жолдыбаев, дома № 1, 2, 3, 4, 5, 6, 7, 8, 9, 10, 11, 12, 13, 14, 15, 16, 17, 18, 19, 20, 21, 22, 23, 24, 26, 27, 28, 29, 30;</w:t>
            </w:r>
          </w:p>
          <w:p>
            <w:pPr>
              <w:spacing w:after="20"/>
              <w:ind w:left="20"/>
              <w:jc w:val="both"/>
            </w:pPr>
            <w:r>
              <w:rPr>
                <w:rFonts w:ascii="Times New Roman"/>
                <w:b w:val="false"/>
                <w:i w:val="false"/>
                <w:color w:val="000000"/>
                <w:sz w:val="20"/>
              </w:rPr>
              <w:t>
улица Әлім Бақтыбаев, дома № 2, 4, 6, 8, 10, 12, 13, 14, 15, 16, 17, 18, 19, 20, 21, 22, 23, 24, 25, 26, 27, 28, 29, 30, 31, 31А, 32, 33, 34, 35, 36, 37, 38, 39, 41, 43, 45, 47, 49, 51;</w:t>
            </w:r>
          </w:p>
          <w:p>
            <w:pPr>
              <w:spacing w:after="20"/>
              <w:ind w:left="20"/>
              <w:jc w:val="both"/>
            </w:pPr>
            <w:r>
              <w:rPr>
                <w:rFonts w:ascii="Times New Roman"/>
                <w:b w:val="false"/>
                <w:i w:val="false"/>
                <w:color w:val="000000"/>
                <w:sz w:val="20"/>
              </w:rPr>
              <w:t>
улица Әмір Беркінов, дома № 1, 2, 3, 4, 5, 6, 7, 8, 9, 10, 11, 12, 13, 14, 15, 16, 17, 18, 19, 21, 22, 23, 24;</w:t>
            </w:r>
          </w:p>
          <w:p>
            <w:pPr>
              <w:spacing w:after="20"/>
              <w:ind w:left="20"/>
              <w:jc w:val="both"/>
            </w:pPr>
            <w:r>
              <w:rPr>
                <w:rFonts w:ascii="Times New Roman"/>
                <w:b w:val="false"/>
                <w:i w:val="false"/>
                <w:color w:val="000000"/>
                <w:sz w:val="20"/>
              </w:rPr>
              <w:t>
улица Бақтыгереев Арыстанғали, дома № 1, 2, 3, 4, 5, 6, 7, 8, 9, 10, 11, 12, 13, 14, 15, 16, 17, 18, 19, 20, 21, 23, 24, 25, 26, 27, 28, 29, 30, 40;</w:t>
            </w:r>
          </w:p>
          <w:p>
            <w:pPr>
              <w:spacing w:after="20"/>
              <w:ind w:left="20"/>
              <w:jc w:val="both"/>
            </w:pPr>
            <w:r>
              <w:rPr>
                <w:rFonts w:ascii="Times New Roman"/>
                <w:b w:val="false"/>
                <w:i w:val="false"/>
                <w:color w:val="000000"/>
                <w:sz w:val="20"/>
              </w:rPr>
              <w:t>
улица Биғали Тілепбергенов, дома № 1, 2, 4, 6, 8, 12, 16, 18, 20, 22, 24, 26, 28, 30, 34, 36, 38, 40, 42, 44, 46, 48, 50, 52, 54, 56;</w:t>
            </w:r>
          </w:p>
          <w:p>
            <w:pPr>
              <w:spacing w:after="20"/>
              <w:ind w:left="20"/>
              <w:jc w:val="both"/>
            </w:pPr>
            <w:r>
              <w:rPr>
                <w:rFonts w:ascii="Times New Roman"/>
                <w:b w:val="false"/>
                <w:i w:val="false"/>
                <w:color w:val="000000"/>
                <w:sz w:val="20"/>
              </w:rPr>
              <w:t>
улица Бидағали Танабаев, дома № 1, 2, 3, 4, 5, 6, 7, 8, 9, 10, 11, 12, 13, 14, 15, 16, 17, 18, 19, 20, 21, 22, 23, 24, 25, 26, 27, 28, 29, 30, 32, 33, 34, 35, 36;</w:t>
            </w:r>
          </w:p>
          <w:p>
            <w:pPr>
              <w:spacing w:after="20"/>
              <w:ind w:left="20"/>
              <w:jc w:val="both"/>
            </w:pPr>
            <w:r>
              <w:rPr>
                <w:rFonts w:ascii="Times New Roman"/>
                <w:b w:val="false"/>
                <w:i w:val="false"/>
                <w:color w:val="000000"/>
                <w:sz w:val="20"/>
              </w:rPr>
              <w:t>
улица Жолдас Байсейтов, дома № 1, 2, 3, 4, 5, 6, 7, 8, 9, 10, 11, 12, 13, 14, 15, 16, 17, 18, 19, 20, 21, 22, 23, 24, 25, 26, 27, 28, 29, 30, 31, 32, 33, 34, 35, 36, 37, 38, 40, 41, 42, 43, 44, 45, 46, 47, 48, 49, 50, 52, 53, 55, 57, 59;</w:t>
            </w:r>
          </w:p>
          <w:p>
            <w:pPr>
              <w:spacing w:after="20"/>
              <w:ind w:left="20"/>
              <w:jc w:val="both"/>
            </w:pPr>
            <w:r>
              <w:rPr>
                <w:rFonts w:ascii="Times New Roman"/>
                <w:b w:val="false"/>
                <w:i w:val="false"/>
                <w:color w:val="000000"/>
                <w:sz w:val="20"/>
              </w:rPr>
              <w:t>
улица Жылқышы Тағыбергенов, дома№ 1, 2, 3, 4, 5, 6, 7, 8, 9, 10, 11, 12, 14, 15, 16, 17, 18, 19, 20, 21, 22, 23, 24, 25, 26, 27, 28, 29, 30, 31, 32;</w:t>
            </w:r>
          </w:p>
          <w:p>
            <w:pPr>
              <w:spacing w:after="20"/>
              <w:ind w:left="20"/>
              <w:jc w:val="both"/>
            </w:pPr>
            <w:r>
              <w:rPr>
                <w:rFonts w:ascii="Times New Roman"/>
                <w:b w:val="false"/>
                <w:i w:val="false"/>
                <w:color w:val="000000"/>
                <w:sz w:val="20"/>
              </w:rPr>
              <w:t>
улица Иман Көшеков, дома № 1, 2, 3, 4, 5, 6, 7, 8, 9, 10, 12, 13, 14, 16, 17, 18, 19, 20, 21, 22, 23, 24, 25, 26, 27, 28, 29, 31, 32, 33, 34, 36, 37, 38, 39, 40, 41, 42, 43, 44, 45, 46, 47, 48;</w:t>
            </w:r>
          </w:p>
          <w:p>
            <w:pPr>
              <w:spacing w:after="20"/>
              <w:ind w:left="20"/>
              <w:jc w:val="both"/>
            </w:pPr>
            <w:r>
              <w:rPr>
                <w:rFonts w:ascii="Times New Roman"/>
                <w:b w:val="false"/>
                <w:i w:val="false"/>
                <w:color w:val="000000"/>
                <w:sz w:val="20"/>
              </w:rPr>
              <w:t>
улица Қалжан Мұхамбетов, дома № 1, 2, 3, 4, 5, 6, 7, 8, 9, 10, 11, 12, 13, 14, 15, 16, 17, 18, 19, 20, 21, 22, 23, 24, 25, 26, 27, 28, 29, 30, 31, 32, 33, 34, 35, 35А, 36, 37, 37Б, 37А, 38, 38А, 40, 41, 42, 43, 44, 45, 46, 47, 48, 49, 50, 51, 52, 53, 54, 55, 56, 57, 58, 59, 60;</w:t>
            </w:r>
          </w:p>
          <w:p>
            <w:pPr>
              <w:spacing w:after="20"/>
              <w:ind w:left="20"/>
              <w:jc w:val="both"/>
            </w:pPr>
            <w:r>
              <w:rPr>
                <w:rFonts w:ascii="Times New Roman"/>
                <w:b w:val="false"/>
                <w:i w:val="false"/>
                <w:color w:val="000000"/>
                <w:sz w:val="20"/>
              </w:rPr>
              <w:t>
улица Нәси Сисеналиев, дома № 1, 1А, 2, 3, 3А, 4, 5, 5А, 6, 7, 9, 10, 11, 12, 13, 14, 15, 16, 17, 18, 19, 20, 21, 22, 23, 25, 26, 27, 28, 29, 30, 31, 32, 33, 34, 35, 36, 37, 38, 39, 40, 41, 43, 45;</w:t>
            </w:r>
          </w:p>
          <w:p>
            <w:pPr>
              <w:spacing w:after="20"/>
              <w:ind w:left="20"/>
              <w:jc w:val="both"/>
            </w:pPr>
            <w:r>
              <w:rPr>
                <w:rFonts w:ascii="Times New Roman"/>
                <w:b w:val="false"/>
                <w:i w:val="false"/>
                <w:color w:val="000000"/>
                <w:sz w:val="20"/>
              </w:rPr>
              <w:t>
улица Раип Сатыбалдиев, дома № 1, 2, 3, 4, 5, 6, 7, 8, 9, 10, 11, 12, 13, 14, 16, 17, 18, 19, 20, 21, 22, 23, 24, 25, 26, 27, 28, 29, 30, 31, 31А, 32, 33, 34, 35, 36, 37, 38, 39, 40, 41, 42, 43, 44, 46, 47, 48, 49, 50, 51, 52, 53, 54, 55, 56, 57;</w:t>
            </w:r>
          </w:p>
          <w:p>
            <w:pPr>
              <w:spacing w:after="20"/>
              <w:ind w:left="20"/>
              <w:jc w:val="both"/>
            </w:pPr>
            <w:r>
              <w:rPr>
                <w:rFonts w:ascii="Times New Roman"/>
                <w:b w:val="false"/>
                <w:i w:val="false"/>
                <w:color w:val="000000"/>
                <w:sz w:val="20"/>
              </w:rPr>
              <w:t>
улица Сисен Мирмашев, дома № 1, 2, 3, 4, 5, 6, 7, 8, 9, 10, 11, 12, 13, 14, 15, 16, 17, 18, 19, 21, 22, 23, 25, 27, 29, 31, 33, 35, 37, 39, 41, 43, 45, 47;</w:t>
            </w:r>
          </w:p>
          <w:p>
            <w:pPr>
              <w:spacing w:after="20"/>
              <w:ind w:left="20"/>
              <w:jc w:val="both"/>
            </w:pPr>
            <w:r>
              <w:rPr>
                <w:rFonts w:ascii="Times New Roman"/>
                <w:b w:val="false"/>
                <w:i w:val="false"/>
                <w:color w:val="000000"/>
                <w:sz w:val="20"/>
              </w:rPr>
              <w:t>
улица Сұлтан Рсалиев, дома № 2, 2А, 3, 4, 4А, 5, 6, 7, 8, 8А, 9, 10, 10А, 11, 12, 13, 14, 14А, 15, 16, 16А;</w:t>
            </w:r>
          </w:p>
          <w:p>
            <w:pPr>
              <w:spacing w:after="20"/>
              <w:ind w:left="20"/>
              <w:jc w:val="both"/>
            </w:pPr>
            <w:r>
              <w:rPr>
                <w:rFonts w:ascii="Times New Roman"/>
                <w:b w:val="false"/>
                <w:i w:val="false"/>
                <w:color w:val="000000"/>
                <w:sz w:val="20"/>
              </w:rPr>
              <w:t>
улица Туркен Телеубаев, дома № 2, 3, 5, 6, 7, 8, 9, 10, 11, 12, 13, 14, 15, 16, 17, 18, 19, 20, 21, 22, 23, 24, 25, 26, 27, 28, 29, 30, 31, 32, 33А, 34, 35, 36, 36А, 37, 38, 39, 40, 41, 42, 43, 44, 45, 46, 47, 48, 49, 50, 51, 52, 53, 54, 55, 56, 57, 58, 60;</w:t>
            </w:r>
          </w:p>
          <w:p>
            <w:pPr>
              <w:spacing w:after="20"/>
              <w:ind w:left="20"/>
              <w:jc w:val="both"/>
            </w:pPr>
            <w:r>
              <w:rPr>
                <w:rFonts w:ascii="Times New Roman"/>
                <w:b w:val="false"/>
                <w:i w:val="false"/>
                <w:color w:val="000000"/>
                <w:sz w:val="20"/>
              </w:rPr>
              <w:t>
улица Файзолла Ғалымжанұлы, дома № 1, 1А, 1Б, 3А, 4, 5, 5А, 7, 7А, 8, 9, 9А, 12, 13, 14, 15, 17, 19, 20, 21, 22, 23, 24, 24А, 25, 26, 27, 29, 30, 31, 32, 33, 34, 35, 37, 38, 39, 40, 40А;</w:t>
            </w:r>
          </w:p>
          <w:p>
            <w:pPr>
              <w:spacing w:after="20"/>
              <w:ind w:left="20"/>
              <w:jc w:val="both"/>
            </w:pPr>
            <w:r>
              <w:rPr>
                <w:rFonts w:ascii="Times New Roman"/>
                <w:b w:val="false"/>
                <w:i w:val="false"/>
                <w:color w:val="000000"/>
                <w:sz w:val="20"/>
              </w:rPr>
              <w:t>
улица Нұржамал Рысқалиева, дом № 7;</w:t>
            </w:r>
          </w:p>
          <w:p>
            <w:pPr>
              <w:spacing w:after="20"/>
              <w:ind w:left="20"/>
              <w:jc w:val="both"/>
            </w:pPr>
            <w:r>
              <w:rPr>
                <w:rFonts w:ascii="Times New Roman"/>
                <w:b w:val="false"/>
                <w:i w:val="false"/>
                <w:color w:val="000000"/>
                <w:sz w:val="20"/>
              </w:rPr>
              <w:t>
Массив Стандарт, дома № 1/1, 1А, 1Б, 1В, 1Г, 1Д, 1/2, 2, 2/1, 3/1, 4, 4/1, 4/2, 5, 6, 6А, 6Б, 6В, 7, 7/2, 7А, 7Б, 7Г, 7Д, 7В, 8, 9, 10, 10А, 11, 12, 12А, 14, 18, 18А, 20, 21, 22, 23, 23А, 24, 25, 26А, 27, 27А, 30, 32, 36, 51, 51А.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Береке, улица № 16, строение 3, здание коммунального государственного учреждения "Общеобразовательная школа № 42 имени Нурлана Балгымбаева"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Береке, дома № 27, 28, 29, 30, 31, 32, 33, 33/2, 34, 34/1, 35, 36, 37, 38, 40/1, 41, 42, 44, 45, 46, 47, 47/1, 48, 49, 50, 51, 52, 53, 54, 55,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Самал, улица Әбіш Кекілбайұлы, строение 15А, здание коммунального государственного учреждения "Школа-гимназия № 41"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Самал, дома № 1, 1/16, 1/19, 1/22, 1/7, 2, 2/11, 2/17, 2/20, 2/22, 2/32, 2/34, 2/8, 2Б, 3, 3/10, 3/13, 3/16, 3/18, 3/20, 3/22, 3/27, 3/30, 3/32, 3/33, 3/36, 3-12, 3-19, 4/1, 4/12, 4/15, 4/24, 4/34, 4/6, 5/13, 5/14, 5/16, 5/18, 5/7, 6/1, 6/15, 6/19, 6/5, 6/7, 6/8, 7, 7/4, 7/6, 7/7, 7-1, 7А, 8, 8/10, 8/12, 8/13, 8/17, 8/20, 8/26, 8/27, 8/9, 9, 9/1, 9/10, 9/13, 9/18, 9/23, 9/26, 9/3, 9/30, 9/32, 9/4, 9/5, 9/7, 9/8, 10/1, 10/12, 10/14, 10/16, 10/17, 10/23, 10/27, 10/31, 10/5, 10/6, 10/7, 10-27, 11/11, 11/20, 11/4, 11/7, 11-13, 12, 12/11, 12/12, 12/47, 12/48, 12/8, 12/9В, 12А, 13, 15, 15/ 5, 15/14, 15/15, 15/16, 15/18, 15/18А, 15/2, 15/21, 15/26, 15/27, 15А, 15Б, 16/8, 16А, 17, 17/12, 17/14, 17/23, 17/28, 17/31, 17/38, 17/8, 17-14, 17-2, 17А, 17В, 18/10, 18/11, 18/11А, 18/12, 18/13, 18/14, 18/15, 18/18, 18/2, 18/27, 18/3, 18/30, 18/4, 18/40, 18/41, 18/42, 18/44, 18/45, 18/49, 18/7, 18/8, 18/9, 18-2, 18-31, 18-7, 19, 19/10, 19/12, 19/31, 19/47, 19/54, 19А, 20, 20/18, 20/28, 20/36, 20-16, 22А, 23, 23А, 28, 30, 33Б, 34, 35, 36, 44, 54, 235, 319Б;</w:t>
            </w:r>
          </w:p>
          <w:p>
            <w:pPr>
              <w:spacing w:after="20"/>
              <w:ind w:left="20"/>
              <w:jc w:val="both"/>
            </w:pPr>
            <w:r>
              <w:rPr>
                <w:rFonts w:ascii="Times New Roman"/>
                <w:b w:val="false"/>
                <w:i w:val="false"/>
                <w:color w:val="000000"/>
                <w:sz w:val="20"/>
              </w:rPr>
              <w:t>
Проезд 11, дома № 1, 2, 3, 4, 5, 6, 7, 8, 9, 10, 10А, 11, 12, 13, 14, 15, 16, 17, 18, 19, 20, 21, 22, 23, 25;</w:t>
            </w:r>
          </w:p>
          <w:p>
            <w:pPr>
              <w:spacing w:after="20"/>
              <w:ind w:left="20"/>
              <w:jc w:val="both"/>
            </w:pPr>
            <w:r>
              <w:rPr>
                <w:rFonts w:ascii="Times New Roman"/>
                <w:b w:val="false"/>
                <w:i w:val="false"/>
                <w:color w:val="000000"/>
                <w:sz w:val="20"/>
              </w:rPr>
              <w:t>
Проезд 15, дома № 1, 1А, 2, 3, 3А, 3Б, 3В, 3Г, 4, 5, 6, 7, 8, 9, 10, 11, 12, 13, 15, 16, 17, 18, 19, 20, 21, 22, 23, 24, 25, 26, 27, 28, 29, 30, 31, 32, 33, 34, 35, 36, 37, 38, 39, 40, 42;</w:t>
            </w:r>
          </w:p>
          <w:p>
            <w:pPr>
              <w:spacing w:after="20"/>
              <w:ind w:left="20"/>
              <w:jc w:val="both"/>
            </w:pPr>
            <w:r>
              <w:rPr>
                <w:rFonts w:ascii="Times New Roman"/>
                <w:b w:val="false"/>
                <w:i w:val="false"/>
                <w:color w:val="000000"/>
                <w:sz w:val="20"/>
              </w:rPr>
              <w:t>
Проезд 19, дома № 1, 2, 3, 4, 5, 6, 8, 9, 10, 11, 12, 13, 14, 15, 16, 17, 18, 19, 20, 21, 22, 23, 24, 25, 26, 27, 28;</w:t>
            </w:r>
          </w:p>
          <w:p>
            <w:pPr>
              <w:spacing w:after="20"/>
              <w:ind w:left="20"/>
              <w:jc w:val="both"/>
            </w:pPr>
            <w:r>
              <w:rPr>
                <w:rFonts w:ascii="Times New Roman"/>
                <w:b w:val="false"/>
                <w:i w:val="false"/>
                <w:color w:val="000000"/>
                <w:sz w:val="20"/>
              </w:rPr>
              <w:t>
Проезд 2, дома № 1, 2, 3, 4, 5, 6, 9, 10, 11, 12, 13, 14, 15, 16, 17, 18, 19, 20, 21, 22, 23, 24, 25, 26, 27, 28, 29, 30, 31, 32, 34, 36;</w:t>
            </w:r>
          </w:p>
          <w:p>
            <w:pPr>
              <w:spacing w:after="20"/>
              <w:ind w:left="20"/>
              <w:jc w:val="both"/>
            </w:pPr>
            <w:r>
              <w:rPr>
                <w:rFonts w:ascii="Times New Roman"/>
                <w:b w:val="false"/>
                <w:i w:val="false"/>
                <w:color w:val="000000"/>
                <w:sz w:val="20"/>
              </w:rPr>
              <w:t>
Проезд 3, дома № 1, 2, 3, 4, 5, 6, 7, 8, 9, 10, 11, 12, 13, 14, 15, 16, 17, 18, 19, 20, 21, 22, 23, 24, 25, 26, 27, 28, 29, 30, 31, 32;</w:t>
            </w:r>
          </w:p>
          <w:p>
            <w:pPr>
              <w:spacing w:after="20"/>
              <w:ind w:left="20"/>
              <w:jc w:val="both"/>
            </w:pPr>
            <w:r>
              <w:rPr>
                <w:rFonts w:ascii="Times New Roman"/>
                <w:b w:val="false"/>
                <w:i w:val="false"/>
                <w:color w:val="000000"/>
                <w:sz w:val="20"/>
              </w:rPr>
              <w:t>
Проезд 4, дома № 1, 2, 3, 4, 5, 6, 7, 8, 9, 10, 11, 12, 13, 14, 15, 16, 17, 18, 19, 20, 21, 22, 23, 23А, 24, 25, 26, 27, 29, 30, 31, 33;</w:t>
            </w:r>
          </w:p>
          <w:p>
            <w:pPr>
              <w:spacing w:after="20"/>
              <w:ind w:left="20"/>
              <w:jc w:val="both"/>
            </w:pPr>
            <w:r>
              <w:rPr>
                <w:rFonts w:ascii="Times New Roman"/>
                <w:b w:val="false"/>
                <w:i w:val="false"/>
                <w:color w:val="000000"/>
                <w:sz w:val="20"/>
              </w:rPr>
              <w:t>
Проезд 6, дома № 1, 2, 3, 4, 4А, 5, 6, 7, 8, 10, 10А, 12, 14, 16;</w:t>
            </w:r>
          </w:p>
          <w:p>
            <w:pPr>
              <w:spacing w:after="20"/>
              <w:ind w:left="20"/>
              <w:jc w:val="both"/>
            </w:pPr>
            <w:r>
              <w:rPr>
                <w:rFonts w:ascii="Times New Roman"/>
                <w:b w:val="false"/>
                <w:i w:val="false"/>
                <w:color w:val="000000"/>
                <w:sz w:val="20"/>
              </w:rPr>
              <w:t>
Проезд 8, дома № 1, 1А, 2, 3, 3А, 4, 5, 5А, 6, 7, 8, 10, 11, 12;</w:t>
            </w:r>
          </w:p>
          <w:p>
            <w:pPr>
              <w:spacing w:after="20"/>
              <w:ind w:left="20"/>
              <w:jc w:val="both"/>
            </w:pPr>
            <w:r>
              <w:rPr>
                <w:rFonts w:ascii="Times New Roman"/>
                <w:b w:val="false"/>
                <w:i w:val="false"/>
                <w:color w:val="000000"/>
                <w:sz w:val="20"/>
              </w:rPr>
              <w:t>
Проезд № 16, дома № 2, 4, 6, 7, 8, 10, 12, 12А, 14, 14А, 16, 16А, 18, 18А, 20, 20А, 22, 22А, 24, 24А, 26, 26А, 28, 28А, 30, 32, 34, 36, 38, 40;</w:t>
            </w:r>
          </w:p>
          <w:p>
            <w:pPr>
              <w:spacing w:after="20"/>
              <w:ind w:left="20"/>
              <w:jc w:val="both"/>
            </w:pPr>
            <w:r>
              <w:rPr>
                <w:rFonts w:ascii="Times New Roman"/>
                <w:b w:val="false"/>
                <w:i w:val="false"/>
                <w:color w:val="000000"/>
                <w:sz w:val="20"/>
              </w:rPr>
              <w:t>
Проезд № 27, дома № 1, 2, 3, 4, 5, 6;</w:t>
            </w:r>
          </w:p>
          <w:p>
            <w:pPr>
              <w:spacing w:after="20"/>
              <w:ind w:left="20"/>
              <w:jc w:val="both"/>
            </w:pPr>
            <w:r>
              <w:rPr>
                <w:rFonts w:ascii="Times New Roman"/>
                <w:b w:val="false"/>
                <w:i w:val="false"/>
                <w:color w:val="000000"/>
                <w:sz w:val="20"/>
              </w:rPr>
              <w:t>
Проезд № 29, дома № 1, 2, 3, 4, 5;</w:t>
            </w:r>
          </w:p>
          <w:p>
            <w:pPr>
              <w:spacing w:after="20"/>
              <w:ind w:left="20"/>
              <w:jc w:val="both"/>
            </w:pPr>
            <w:r>
              <w:rPr>
                <w:rFonts w:ascii="Times New Roman"/>
                <w:b w:val="false"/>
                <w:i w:val="false"/>
                <w:color w:val="000000"/>
                <w:sz w:val="20"/>
              </w:rPr>
              <w:t>
Проезд № 1, дома № 1, 2, 3, 4, 5, 6, 7, 8, 9, 10, 11, 12, 13, 14, 15, 16, 17, 18, 19, 20, 21, 22, 23, 24, 25, 26, 27, 28, 29, 30, 31, 32, 33, 34, 35, 36;</w:t>
            </w:r>
          </w:p>
          <w:p>
            <w:pPr>
              <w:spacing w:after="20"/>
              <w:ind w:left="20"/>
              <w:jc w:val="both"/>
            </w:pPr>
            <w:r>
              <w:rPr>
                <w:rFonts w:ascii="Times New Roman"/>
                <w:b w:val="false"/>
                <w:i w:val="false"/>
                <w:color w:val="000000"/>
                <w:sz w:val="20"/>
              </w:rPr>
              <w:t>
Проезд № 10, дома № 1, 2, 3, 4, 5, 6, 7, 8, 9, 10, 11, 12, 13, 14, 15, 16, 17, 18, 19, 21;</w:t>
            </w:r>
          </w:p>
          <w:p>
            <w:pPr>
              <w:spacing w:after="20"/>
              <w:ind w:left="20"/>
              <w:jc w:val="both"/>
            </w:pPr>
            <w:r>
              <w:rPr>
                <w:rFonts w:ascii="Times New Roman"/>
                <w:b w:val="false"/>
                <w:i w:val="false"/>
                <w:color w:val="000000"/>
                <w:sz w:val="20"/>
              </w:rPr>
              <w:t>
Проезд № 12, дома № 1А, 2, 2А, 3А, 4, 5, 5А, 6, 7А, 8, 9А, 10, 11А, 12, 13А, 14, 15А, 16, 17А, 18, 19А, 20, 21А, 22, 23А, 24, 25А, 26, 27А, 28, 29А, 31А, 33А, 35А, 37А, 39А, 41А, 94;</w:t>
            </w:r>
          </w:p>
          <w:p>
            <w:pPr>
              <w:spacing w:after="20"/>
              <w:ind w:left="20"/>
              <w:jc w:val="both"/>
            </w:pPr>
            <w:r>
              <w:rPr>
                <w:rFonts w:ascii="Times New Roman"/>
                <w:b w:val="false"/>
                <w:i w:val="false"/>
                <w:color w:val="000000"/>
                <w:sz w:val="20"/>
              </w:rPr>
              <w:t>
Проезд № 13, дома № 1, 2, 3, 4, 5, 6, 7, 8, 9, 10, 11, 12, 13, 13А, 14, 15, 16, 16А, 17, 18, 19, 20, 21, 22, 23, 24, 25, 26, 27, 28, 29, 30, 31, 32, 33;</w:t>
            </w:r>
          </w:p>
          <w:p>
            <w:pPr>
              <w:spacing w:after="20"/>
              <w:ind w:left="20"/>
              <w:jc w:val="both"/>
            </w:pPr>
            <w:r>
              <w:rPr>
                <w:rFonts w:ascii="Times New Roman"/>
                <w:b w:val="false"/>
                <w:i w:val="false"/>
                <w:color w:val="000000"/>
                <w:sz w:val="20"/>
              </w:rPr>
              <w:t>
Проезд № 14, дома № 1, 3, 4, 5, 6, 7, 8, 9, 10, 11, 12, 13, 14, 15, 16, 17, 18, 19, 20, 21, 22, 23, 24, 25, 26, 27, 28, 29, 30, 31, 32, 33, 34, 35, 37, 38, 39, 40, 41, 42, 43, 44;</w:t>
            </w:r>
          </w:p>
          <w:p>
            <w:pPr>
              <w:spacing w:after="20"/>
              <w:ind w:left="20"/>
              <w:jc w:val="both"/>
            </w:pPr>
            <w:r>
              <w:rPr>
                <w:rFonts w:ascii="Times New Roman"/>
                <w:b w:val="false"/>
                <w:i w:val="false"/>
                <w:color w:val="000000"/>
                <w:sz w:val="20"/>
              </w:rPr>
              <w:t>
Проезд № 17, дома № 1, 1А, 1Б, 1В, 3, 3А, 3Б, 5, 5А, 5Б, 7, 17;</w:t>
            </w:r>
          </w:p>
          <w:p>
            <w:pPr>
              <w:spacing w:after="20"/>
              <w:ind w:left="20"/>
              <w:jc w:val="both"/>
            </w:pPr>
            <w:r>
              <w:rPr>
                <w:rFonts w:ascii="Times New Roman"/>
                <w:b w:val="false"/>
                <w:i w:val="false"/>
                <w:color w:val="000000"/>
                <w:sz w:val="20"/>
              </w:rPr>
              <w:t>
Проезд № 18, дома № 1, 1А, 2, 3, 4, 5, 6;</w:t>
            </w:r>
          </w:p>
          <w:p>
            <w:pPr>
              <w:spacing w:after="20"/>
              <w:ind w:left="20"/>
              <w:jc w:val="both"/>
            </w:pPr>
            <w:r>
              <w:rPr>
                <w:rFonts w:ascii="Times New Roman"/>
                <w:b w:val="false"/>
                <w:i w:val="false"/>
                <w:color w:val="000000"/>
                <w:sz w:val="20"/>
              </w:rPr>
              <w:t>
Проезд № 20, дома № 1, 2, 3, 4, 5, 6, 7, 8, 10, 11;</w:t>
            </w:r>
          </w:p>
          <w:p>
            <w:pPr>
              <w:spacing w:after="20"/>
              <w:ind w:left="20"/>
              <w:jc w:val="both"/>
            </w:pPr>
            <w:r>
              <w:rPr>
                <w:rFonts w:ascii="Times New Roman"/>
                <w:b w:val="false"/>
                <w:i w:val="false"/>
                <w:color w:val="000000"/>
                <w:sz w:val="20"/>
              </w:rPr>
              <w:t>
Проезд № 21, дома № 1, 2, 3, 4, 5, 6, 7, 8, 9, 12/3, 12, 12/1, 12/2, 12/4, 12А, 12Б, 12В, 13, 14, 20;</w:t>
            </w:r>
          </w:p>
          <w:p>
            <w:pPr>
              <w:spacing w:after="20"/>
              <w:ind w:left="20"/>
              <w:jc w:val="both"/>
            </w:pPr>
            <w:r>
              <w:rPr>
                <w:rFonts w:ascii="Times New Roman"/>
                <w:b w:val="false"/>
                <w:i w:val="false"/>
                <w:color w:val="000000"/>
                <w:sz w:val="20"/>
              </w:rPr>
              <w:t>
Проезд № 22, дома № 1, 2, 3, 4, 5, 6;</w:t>
            </w:r>
          </w:p>
          <w:p>
            <w:pPr>
              <w:spacing w:after="20"/>
              <w:ind w:left="20"/>
              <w:jc w:val="both"/>
            </w:pPr>
            <w:r>
              <w:rPr>
                <w:rFonts w:ascii="Times New Roman"/>
                <w:b w:val="false"/>
                <w:i w:val="false"/>
                <w:color w:val="000000"/>
                <w:sz w:val="20"/>
              </w:rPr>
              <w:t>
Проезд № 26, дома № 3, 4, 7;</w:t>
            </w:r>
          </w:p>
          <w:p>
            <w:pPr>
              <w:spacing w:after="20"/>
              <w:ind w:left="20"/>
              <w:jc w:val="both"/>
            </w:pPr>
            <w:r>
              <w:rPr>
                <w:rFonts w:ascii="Times New Roman"/>
                <w:b w:val="false"/>
                <w:i w:val="false"/>
                <w:color w:val="000000"/>
                <w:sz w:val="20"/>
              </w:rPr>
              <w:t>
Проезд № 5, дома № 2, 2А, 3, 4, 5, 6, 7, 8, 9, 10, 11, 12, 13, 14, 15, 16, 17, 18, 19, 20, 21, 22, 25, 27, 28, 30, 31, 32, 33, 34;</w:t>
            </w:r>
          </w:p>
          <w:p>
            <w:pPr>
              <w:spacing w:after="20"/>
              <w:ind w:left="20"/>
              <w:jc w:val="both"/>
            </w:pPr>
            <w:r>
              <w:rPr>
                <w:rFonts w:ascii="Times New Roman"/>
                <w:b w:val="false"/>
                <w:i w:val="false"/>
                <w:color w:val="000000"/>
                <w:sz w:val="20"/>
              </w:rPr>
              <w:t>
Проезд № 7, дома № 1, 2, 3, 4, 5, 6, 7, 8, 9, 11;</w:t>
            </w:r>
          </w:p>
          <w:p>
            <w:pPr>
              <w:spacing w:after="20"/>
              <w:ind w:left="20"/>
              <w:jc w:val="both"/>
            </w:pPr>
            <w:r>
              <w:rPr>
                <w:rFonts w:ascii="Times New Roman"/>
                <w:b w:val="false"/>
                <w:i w:val="false"/>
                <w:color w:val="000000"/>
                <w:sz w:val="20"/>
              </w:rPr>
              <w:t>
Проезд № 9, дома № 1, 2, 3, 4, 5, 6, 7, 8, 9, 10, 11, 12, 13, 14, 15, 17;</w:t>
            </w:r>
          </w:p>
          <w:p>
            <w:pPr>
              <w:spacing w:after="20"/>
              <w:ind w:left="20"/>
              <w:jc w:val="both"/>
            </w:pPr>
            <w:r>
              <w:rPr>
                <w:rFonts w:ascii="Times New Roman"/>
                <w:b w:val="false"/>
                <w:i w:val="false"/>
                <w:color w:val="000000"/>
                <w:sz w:val="20"/>
              </w:rPr>
              <w:t>
улица № 22, дома № 15А, 47;</w:t>
            </w:r>
          </w:p>
          <w:p>
            <w:pPr>
              <w:spacing w:after="20"/>
              <w:ind w:left="20"/>
              <w:jc w:val="both"/>
            </w:pPr>
            <w:r>
              <w:rPr>
                <w:rFonts w:ascii="Times New Roman"/>
                <w:b w:val="false"/>
                <w:i w:val="false"/>
                <w:color w:val="000000"/>
                <w:sz w:val="20"/>
              </w:rPr>
              <w:t>
улица № 31, дом № 16;</w:t>
            </w:r>
          </w:p>
          <w:p>
            <w:pPr>
              <w:spacing w:after="20"/>
              <w:ind w:left="20"/>
              <w:jc w:val="both"/>
            </w:pPr>
            <w:r>
              <w:rPr>
                <w:rFonts w:ascii="Times New Roman"/>
                <w:b w:val="false"/>
                <w:i w:val="false"/>
                <w:color w:val="000000"/>
                <w:sz w:val="20"/>
              </w:rPr>
              <w:t>
улица № 8, дом № 27;</w:t>
            </w:r>
          </w:p>
          <w:p>
            <w:pPr>
              <w:spacing w:after="20"/>
              <w:ind w:left="20"/>
              <w:jc w:val="both"/>
            </w:pPr>
            <w:r>
              <w:rPr>
                <w:rFonts w:ascii="Times New Roman"/>
                <w:b w:val="false"/>
                <w:i w:val="false"/>
                <w:color w:val="000000"/>
                <w:sz w:val="20"/>
              </w:rPr>
              <w:t>
улица Адгам Каримов, дома № 1, 1Б, 2, 3, 4, 4А, 4А, Корпус 4А, 5, 5А, 5Б, 6, 6А, 7, 7А, 8, 8А, 8Б, 8В, 8Е, 8Г, 8Д, 9, 9/1, 9А, 9Б, 9В, 9Г, 9Д, 10, 11, 12, 12Б, 13, 14, 14А, 15, 16, 16А, 18, 19, 20, 20/2, 20/3, 20А, 20Б, 20/1, 21А, 22, 23А, 24, 24А, 25, 25А, 25Б, 26, 26А, 27, 27А, 28, 28А, 28Б, 29А, 30, 31, 32, 33, 33А, 34, 35, 36, 37, 38, 38А, 39, 40, 41, 42, 43, 44, 45, 46, 47, 48, 48А, 49, 50, 51, 52, 55, 57, 58, 59, 60, 61, 62, 63, 64, 65, 65А, 66, 67, 68, 69, 70, 70А, 71, 72, 72А, 73, 74, 75, 76, 77, 78, 79, 80, 81, 82, 84, 86, 87, 90, 92, 94, 96, 98, 99, 100, 101, 102, 103, 104, 105, 106, 107, 108, 109, 110, 112, 114, 116, 117, 117, Блок 1, 117, Блок 2, 117, Блок 3, 117, Блок 4, 117, Блок 5, 117, Блок 6, 117, Блок 7;</w:t>
            </w:r>
          </w:p>
          <w:p>
            <w:pPr>
              <w:spacing w:after="20"/>
              <w:ind w:left="20"/>
              <w:jc w:val="both"/>
            </w:pPr>
            <w:r>
              <w:rPr>
                <w:rFonts w:ascii="Times New Roman"/>
                <w:b w:val="false"/>
                <w:i w:val="false"/>
                <w:color w:val="000000"/>
                <w:sz w:val="20"/>
              </w:rPr>
              <w:t>
улица Акрам Ахмиров, дом № 51А;</w:t>
            </w:r>
          </w:p>
          <w:p>
            <w:pPr>
              <w:spacing w:after="20"/>
              <w:ind w:left="20"/>
              <w:jc w:val="both"/>
            </w:pPr>
            <w:r>
              <w:rPr>
                <w:rFonts w:ascii="Times New Roman"/>
                <w:b w:val="false"/>
                <w:i w:val="false"/>
                <w:color w:val="000000"/>
                <w:sz w:val="20"/>
              </w:rPr>
              <w:t>
улица Ақжан Машанов, дом № 53А;</w:t>
            </w:r>
          </w:p>
          <w:p>
            <w:pPr>
              <w:spacing w:after="20"/>
              <w:ind w:left="20"/>
              <w:jc w:val="both"/>
            </w:pPr>
            <w:r>
              <w:rPr>
                <w:rFonts w:ascii="Times New Roman"/>
                <w:b w:val="false"/>
                <w:i w:val="false"/>
                <w:color w:val="000000"/>
                <w:sz w:val="20"/>
              </w:rPr>
              <w:t>
улица Әбіш Кекілбайұлы, дома № 60, 60, Блок 1, 60, Блок 2, 60/1, 60/2, 60/3, 60/4, 60/5, 60А, 60А, Блок А, 60А, Блок Б, 60А, Блок В, 60А, Блок Г;</w:t>
            </w:r>
          </w:p>
          <w:p>
            <w:pPr>
              <w:spacing w:after="20"/>
              <w:ind w:left="20"/>
              <w:jc w:val="both"/>
            </w:pPr>
            <w:r>
              <w:rPr>
                <w:rFonts w:ascii="Times New Roman"/>
                <w:b w:val="false"/>
                <w:i w:val="false"/>
                <w:color w:val="000000"/>
                <w:sz w:val="20"/>
              </w:rPr>
              <w:t>
улица Ер Косайулы Пыштанай батыр, дом № 86А;</w:t>
            </w:r>
          </w:p>
          <w:p>
            <w:pPr>
              <w:spacing w:after="20"/>
              <w:ind w:left="20"/>
              <w:jc w:val="both"/>
            </w:pPr>
            <w:r>
              <w:rPr>
                <w:rFonts w:ascii="Times New Roman"/>
                <w:b w:val="false"/>
                <w:i w:val="false"/>
                <w:color w:val="000000"/>
                <w:sz w:val="20"/>
              </w:rPr>
              <w:t>
улица Мүсірәлі Бердіұлы, дом 43Б;</w:t>
            </w:r>
          </w:p>
          <w:p>
            <w:pPr>
              <w:spacing w:after="20"/>
              <w:ind w:left="20"/>
              <w:jc w:val="both"/>
            </w:pPr>
            <w:r>
              <w:rPr>
                <w:rFonts w:ascii="Times New Roman"/>
                <w:b w:val="false"/>
                <w:i w:val="false"/>
                <w:color w:val="000000"/>
                <w:sz w:val="20"/>
              </w:rPr>
              <w:t>
улица Нұрлыжол, дом № 33;</w:t>
            </w:r>
          </w:p>
          <w:p>
            <w:pPr>
              <w:spacing w:after="20"/>
              <w:ind w:left="20"/>
              <w:jc w:val="both"/>
            </w:pPr>
            <w:r>
              <w:rPr>
                <w:rFonts w:ascii="Times New Roman"/>
                <w:b w:val="false"/>
                <w:i w:val="false"/>
                <w:color w:val="000000"/>
                <w:sz w:val="20"/>
              </w:rPr>
              <w:t>
улица Сафи Өтебаев, дом № 18;</w:t>
            </w:r>
          </w:p>
          <w:p>
            <w:pPr>
              <w:spacing w:after="20"/>
              <w:ind w:left="20"/>
              <w:jc w:val="both"/>
            </w:pPr>
            <w:r>
              <w:rPr>
                <w:rFonts w:ascii="Times New Roman"/>
                <w:b w:val="false"/>
                <w:i w:val="false"/>
                <w:color w:val="000000"/>
                <w:sz w:val="20"/>
              </w:rPr>
              <w:t>
улица Ысқақ Өтеғалиев, дом №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Каспий, строение 97, здание учреждения "Комплекс элитарной школы-детского садика "Сенім"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Сарыарқа, дома № 1, 28, 28, 29, 29/1, 29/20, 30, 30, 30/1, 31, 31А, 31/12, 32, 32А, 33, 34, 35, 37, 37/1, 37/32, 38, 38/92, 39, 39, 39А, 40, 40А, 48, 76;</w:t>
            </w:r>
          </w:p>
          <w:p>
            <w:pPr>
              <w:spacing w:after="20"/>
              <w:ind w:left="20"/>
              <w:jc w:val="both"/>
            </w:pPr>
            <w:r>
              <w:rPr>
                <w:rFonts w:ascii="Times New Roman"/>
                <w:b w:val="false"/>
                <w:i w:val="false"/>
                <w:color w:val="000000"/>
                <w:sz w:val="20"/>
              </w:rPr>
              <w:t>
улица Академик Бинеш Жарбосынов, дома № 1, 3, 4, 4Б, 5, 6, 7/1, 7, 8, 10, 11, 11А, 12, 13, 13А, 14, 14Б, 15, 16, 16/3, 16/3А, 16/4, 18, 19, 20/4, 20/4Б, 20/5, 20/5А, 20/8, 20, 21, 23, 26, 27, 27А, 28, 29, 29А, 30, 31, 32, 32А, 32Б, 33, 34, 35, 35А, 36, 36А, 37, 37А, 37Б, 38, 39, 40, 40А, 41, 42, 43, 43А, 44, 45, 45А, 46, 47, 48, 49, 49Б, 50, 50А, 51, 51А, 52, 52А, 53, 53А, 54, 55, 55А, 55Б, 56, 56А, 57, 57А, 57В, 58, 58А, 59, 59А, 60, 60А, 61, 67, 69, 69А;</w:t>
            </w:r>
          </w:p>
          <w:p>
            <w:pPr>
              <w:spacing w:after="20"/>
              <w:ind w:left="20"/>
              <w:jc w:val="both"/>
            </w:pPr>
            <w:r>
              <w:rPr>
                <w:rFonts w:ascii="Times New Roman"/>
                <w:b w:val="false"/>
                <w:i w:val="false"/>
                <w:color w:val="000000"/>
                <w:sz w:val="20"/>
              </w:rPr>
              <w:t>
улица Александр Пушкин, дома № 148, 150, 152, 155, 157, 157А, 159, 161, 163, 165, 167, 169, 169, 180, 182, 183, 184А, 185, 186А, 189, 191, 193;</w:t>
            </w:r>
          </w:p>
          <w:p>
            <w:pPr>
              <w:spacing w:after="20"/>
              <w:ind w:left="20"/>
              <w:jc w:val="both"/>
            </w:pPr>
            <w:r>
              <w:rPr>
                <w:rFonts w:ascii="Times New Roman"/>
                <w:b w:val="false"/>
                <w:i w:val="false"/>
                <w:color w:val="000000"/>
                <w:sz w:val="20"/>
              </w:rPr>
              <w:t>
улица Әліби Жангелдин, дома № 1, 1А, 2, 3, 4, 5, 6, 6А, 7, 9, 9А, 9Б, 9В, 9Г, 10, 11, 12, 12А, 13, 13Б, 14, 15, 15/1, 16, 17, 17А, 18, 19, 20, 21, 23, 24, 24А, 25, 27, 29, 33, 33Б, 34, 35, 37, 37А, 38, 42, 43, 47, 48, 49, 51, 53, 55, 55А, 57, 58, 59, 60, 61, 62, 63, 64, 65, 66, 67, 69, 71, 72, 74, 75, 79, 81;</w:t>
            </w:r>
          </w:p>
          <w:p>
            <w:pPr>
              <w:spacing w:after="20"/>
              <w:ind w:left="20"/>
              <w:jc w:val="both"/>
            </w:pPr>
            <w:r>
              <w:rPr>
                <w:rFonts w:ascii="Times New Roman"/>
                <w:b w:val="false"/>
                <w:i w:val="false"/>
                <w:color w:val="000000"/>
                <w:sz w:val="20"/>
              </w:rPr>
              <w:t>
улица Бақтыгерей Құлманов, дома № 1, 1, Блок А, 1, Блок Б, 1, Блок В, 1, Корпус 3, 1Б-16, 1/1, 2, 2Б, 3, 4, 7, 8, 9, 13, 13А, 15, 15Б, 15А, 22, 37;</w:t>
            </w:r>
          </w:p>
          <w:p>
            <w:pPr>
              <w:spacing w:after="20"/>
              <w:ind w:left="20"/>
              <w:jc w:val="both"/>
            </w:pPr>
            <w:r>
              <w:rPr>
                <w:rFonts w:ascii="Times New Roman"/>
                <w:b w:val="false"/>
                <w:i w:val="false"/>
                <w:color w:val="000000"/>
                <w:sz w:val="20"/>
              </w:rPr>
              <w:t>
улица Қаныш Сәтбаев, дома № 13, 13А, 13Б;</w:t>
            </w:r>
          </w:p>
          <w:p>
            <w:pPr>
              <w:spacing w:after="20"/>
              <w:ind w:left="20"/>
              <w:jc w:val="both"/>
            </w:pPr>
            <w:r>
              <w:rPr>
                <w:rFonts w:ascii="Times New Roman"/>
                <w:b w:val="false"/>
                <w:i w:val="false"/>
                <w:color w:val="000000"/>
                <w:sz w:val="20"/>
              </w:rPr>
              <w:t>
улица Мұрат Мөңкеұлы, дома № 1, 2, 2/1, 2/2, 2А, 3, 4, 4/2, 5, 6, 6А, 7, 8, 9, 10, 10/2, 11, 11/1, 11/2, 12/1, 12/2, 12Б, 13, 13А, 14, 14А, 16, 16А, 17, 17А, 18, 20, 22, 26, 28, 29, 33, 41, 49;</w:t>
            </w:r>
          </w:p>
          <w:p>
            <w:pPr>
              <w:spacing w:after="20"/>
              <w:ind w:left="20"/>
              <w:jc w:val="both"/>
            </w:pPr>
            <w:r>
              <w:rPr>
                <w:rFonts w:ascii="Times New Roman"/>
                <w:b w:val="false"/>
                <w:i w:val="false"/>
                <w:color w:val="000000"/>
                <w:sz w:val="20"/>
              </w:rPr>
              <w:t>
улица Мұхамбет Исенов, дома № 83, 85, 87;</w:t>
            </w:r>
          </w:p>
          <w:p>
            <w:pPr>
              <w:spacing w:after="20"/>
              <w:ind w:left="20"/>
              <w:jc w:val="both"/>
            </w:pPr>
            <w:r>
              <w:rPr>
                <w:rFonts w:ascii="Times New Roman"/>
                <w:b w:val="false"/>
                <w:i w:val="false"/>
                <w:color w:val="000000"/>
                <w:sz w:val="20"/>
              </w:rPr>
              <w:t>
улица Надежда Крупская, дома № 1, 3, 5;</w:t>
            </w:r>
          </w:p>
          <w:p>
            <w:pPr>
              <w:spacing w:after="20"/>
              <w:ind w:left="20"/>
              <w:jc w:val="both"/>
            </w:pPr>
            <w:r>
              <w:rPr>
                <w:rFonts w:ascii="Times New Roman"/>
                <w:b w:val="false"/>
                <w:i w:val="false"/>
                <w:color w:val="000000"/>
                <w:sz w:val="20"/>
              </w:rPr>
              <w:t>
улица Ырыс, дома № 2, 2, 3, 4, 4А, 6, 7, 8, 9, 11, 13, 13А, 14, 15, 15, 16, 19, 20, 24, 25, 26, 27, 28, 29, 30, 32, 33, 34, 35, 35А, 36, 37, 40, 40А, 41, 43, 45, 64, 70, 73, 75, 77, 79,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Ақсай, улица № 7, строение 6А, здание коммунального государственного учреждения "Средняя общеобразовательная школа № 51"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Ақсай, дом № 102;</w:t>
            </w:r>
          </w:p>
          <w:p>
            <w:pPr>
              <w:spacing w:after="20"/>
              <w:ind w:left="20"/>
              <w:jc w:val="both"/>
            </w:pPr>
            <w:r>
              <w:rPr>
                <w:rFonts w:ascii="Times New Roman"/>
                <w:b w:val="false"/>
                <w:i w:val="false"/>
                <w:color w:val="000000"/>
                <w:sz w:val="20"/>
              </w:rPr>
              <w:t>
улица 2, дома № 1, 2, 3, 4, 5, 6, 7, 8, 8А, 9, 10, 11, 12, 13, 14, 15, 16, 17, 18, 19, 20, 21, 22, 23, 24, 25, 58;</w:t>
            </w:r>
          </w:p>
          <w:p>
            <w:pPr>
              <w:spacing w:after="20"/>
              <w:ind w:left="20"/>
              <w:jc w:val="both"/>
            </w:pPr>
            <w:r>
              <w:rPr>
                <w:rFonts w:ascii="Times New Roman"/>
                <w:b w:val="false"/>
                <w:i w:val="false"/>
                <w:color w:val="000000"/>
                <w:sz w:val="20"/>
              </w:rPr>
              <w:t>
улица 33, дома № 1, 3, 5, 7, 9, 13, 15;</w:t>
            </w:r>
          </w:p>
          <w:p>
            <w:pPr>
              <w:spacing w:after="20"/>
              <w:ind w:left="20"/>
              <w:jc w:val="both"/>
            </w:pPr>
            <w:r>
              <w:rPr>
                <w:rFonts w:ascii="Times New Roman"/>
                <w:b w:val="false"/>
                <w:i w:val="false"/>
                <w:color w:val="000000"/>
                <w:sz w:val="20"/>
              </w:rPr>
              <w:t>
улица 6, дома № 1, 1А, 2, 3, 4, 5, 6, 7, 8, 9, 10, 11, 12, 13, 15, 16, 18, 20, 22, 24, 26, 28, 30, 32, 34, 36, 38;</w:t>
            </w:r>
          </w:p>
          <w:p>
            <w:pPr>
              <w:spacing w:after="20"/>
              <w:ind w:left="20"/>
              <w:jc w:val="both"/>
            </w:pPr>
            <w:r>
              <w:rPr>
                <w:rFonts w:ascii="Times New Roman"/>
                <w:b w:val="false"/>
                <w:i w:val="false"/>
                <w:color w:val="000000"/>
                <w:sz w:val="20"/>
              </w:rPr>
              <w:t>
улица № 29, дома № 2, 4, 17, 21, 23, 25, 26, 27, 29, 30, 31, 33, 35, 37, 41, 43, 51, 59, 61, 67;</w:t>
            </w:r>
          </w:p>
          <w:p>
            <w:pPr>
              <w:spacing w:after="20"/>
              <w:ind w:left="20"/>
              <w:jc w:val="both"/>
            </w:pPr>
            <w:r>
              <w:rPr>
                <w:rFonts w:ascii="Times New Roman"/>
                <w:b w:val="false"/>
                <w:i w:val="false"/>
                <w:color w:val="000000"/>
                <w:sz w:val="20"/>
              </w:rPr>
              <w:t>
улица № 10, дома № 1, 2, 3, 4, 5, 6, 7, 8, 9, 11, 12, 13, 14, 15, 16, 17, 18, 19, 21, 23, 25, 27, 29;</w:t>
            </w:r>
          </w:p>
          <w:p>
            <w:pPr>
              <w:spacing w:after="20"/>
              <w:ind w:left="20"/>
              <w:jc w:val="both"/>
            </w:pPr>
            <w:r>
              <w:rPr>
                <w:rFonts w:ascii="Times New Roman"/>
                <w:b w:val="false"/>
                <w:i w:val="false"/>
                <w:color w:val="000000"/>
                <w:sz w:val="20"/>
              </w:rPr>
              <w:t>
улица № 11, дома № 1, 2, 3, 4, 6, 10, 11, 12, 13, 14, 15, 16, 18, 19, 20, 21, 22, 23, 24, 25, 26;</w:t>
            </w:r>
          </w:p>
          <w:p>
            <w:pPr>
              <w:spacing w:after="20"/>
              <w:ind w:left="20"/>
              <w:jc w:val="both"/>
            </w:pPr>
            <w:r>
              <w:rPr>
                <w:rFonts w:ascii="Times New Roman"/>
                <w:b w:val="false"/>
                <w:i w:val="false"/>
                <w:color w:val="000000"/>
                <w:sz w:val="20"/>
              </w:rPr>
              <w:t>
улица № 12, дома № 1, 2, 3, 4, 5, 6, 7, 8, 9, 10, 11, 12, 13, 15, 17, 19, 21, 23, 24, 25, 26, 27, 28, 29, 30, 31, 32, 33, 34, 35, 36, 37, 38, 39, 40, 41, 42, 44, 46, 48, 50;</w:t>
            </w:r>
          </w:p>
          <w:p>
            <w:pPr>
              <w:spacing w:after="20"/>
              <w:ind w:left="20"/>
              <w:jc w:val="both"/>
            </w:pPr>
            <w:r>
              <w:rPr>
                <w:rFonts w:ascii="Times New Roman"/>
                <w:b w:val="false"/>
                <w:i w:val="false"/>
                <w:color w:val="000000"/>
                <w:sz w:val="20"/>
              </w:rPr>
              <w:t>
улица № 13, дома № 1, 2, 3, 4, 5, 6, 7, 8, 9, 10, 11, 14, 18, 19, 20, 21, 22, 23, 26;</w:t>
            </w:r>
          </w:p>
          <w:p>
            <w:pPr>
              <w:spacing w:after="20"/>
              <w:ind w:left="20"/>
              <w:jc w:val="both"/>
            </w:pPr>
            <w:r>
              <w:rPr>
                <w:rFonts w:ascii="Times New Roman"/>
                <w:b w:val="false"/>
                <w:i w:val="false"/>
                <w:color w:val="000000"/>
                <w:sz w:val="20"/>
              </w:rPr>
              <w:t>
улица № 14, дома № 1, 2, 4, 5, 6, 7, 8, 9, 10, 11, 12, 13, 14, 15, 29, 31, 33;</w:t>
            </w:r>
          </w:p>
          <w:p>
            <w:pPr>
              <w:spacing w:after="20"/>
              <w:ind w:left="20"/>
              <w:jc w:val="both"/>
            </w:pPr>
            <w:r>
              <w:rPr>
                <w:rFonts w:ascii="Times New Roman"/>
                <w:b w:val="false"/>
                <w:i w:val="false"/>
                <w:color w:val="000000"/>
                <w:sz w:val="20"/>
              </w:rPr>
              <w:t>
улица № 16, дома № 1, 2, 3, 4, 5, 7, 8, 9, 10, 11, 12, 15, 16, 17, 18, 20, 21, 22, 24, 26, 27, 30, 31, 32, 33, 34, 35, 36, 38, 39, 40, 41, 43, 44, 45, 46, 47, 48, 49, 51;</w:t>
            </w:r>
          </w:p>
          <w:p>
            <w:pPr>
              <w:spacing w:after="20"/>
              <w:ind w:left="20"/>
              <w:jc w:val="both"/>
            </w:pPr>
            <w:r>
              <w:rPr>
                <w:rFonts w:ascii="Times New Roman"/>
                <w:b w:val="false"/>
                <w:i w:val="false"/>
                <w:color w:val="000000"/>
                <w:sz w:val="20"/>
              </w:rPr>
              <w:t>
улица № 17, дома № 1, 5, 7, 9, 11, 13, 15, 17, 19, 21, 23, 25, 27, 37, 39, 41, 43, 45, 47, 51, 53, 55, 57;</w:t>
            </w:r>
          </w:p>
          <w:p>
            <w:pPr>
              <w:spacing w:after="20"/>
              <w:ind w:left="20"/>
              <w:jc w:val="both"/>
            </w:pPr>
            <w:r>
              <w:rPr>
                <w:rFonts w:ascii="Times New Roman"/>
                <w:b w:val="false"/>
                <w:i w:val="false"/>
                <w:color w:val="000000"/>
                <w:sz w:val="20"/>
              </w:rPr>
              <w:t>
улица № 18, дома № 1, 2, 3, 4, 5, 6, 7, 9, 11, 13, 15, 17, 19, 21, 23, 25, 27, 29, 31, 33, 35, 37, 39, 41, 42, 43, 44, 46, 47, 48, 50;</w:t>
            </w:r>
          </w:p>
          <w:p>
            <w:pPr>
              <w:spacing w:after="20"/>
              <w:ind w:left="20"/>
              <w:jc w:val="both"/>
            </w:pPr>
            <w:r>
              <w:rPr>
                <w:rFonts w:ascii="Times New Roman"/>
                <w:b w:val="false"/>
                <w:i w:val="false"/>
                <w:color w:val="000000"/>
                <w:sz w:val="20"/>
              </w:rPr>
              <w:t>
улица № 19, дома № 1, 2, 3, 4, 5, 6, 7, 8, 10, 11, 12, 13, 14, 15, 16, 17, 18, 19, 20, 22, 23, 24, 25, 26, 27, 28, 30, 31, 32, 34, 35, 36, 37, 38, 39, 40, 41, 42, 43, 44, 45, 46, 47, 48, 49, 51, 52, 53, 55;</w:t>
            </w:r>
          </w:p>
          <w:p>
            <w:pPr>
              <w:spacing w:after="20"/>
              <w:ind w:left="20"/>
              <w:jc w:val="both"/>
            </w:pPr>
            <w:r>
              <w:rPr>
                <w:rFonts w:ascii="Times New Roman"/>
                <w:b w:val="false"/>
                <w:i w:val="false"/>
                <w:color w:val="000000"/>
                <w:sz w:val="20"/>
              </w:rPr>
              <w:t>
улица № 20, дома № 1, 1А, 2, 3, 4, 5, 6, 7, 8, 9, 10, 12, 13, 14, 15, 16, 17, 18, 19, 20, 22, 23, 24, 26, 28, 29, 31, 33, 34, 35, 35А, 37, 37А, 38, 39, 40, 41, 41А, 41Б, 42, 43, 44, 45, 46, 47, 48, 49, 50, 51, 52, 54, 56, 58, 60, 62;</w:t>
            </w:r>
          </w:p>
          <w:p>
            <w:pPr>
              <w:spacing w:after="20"/>
              <w:ind w:left="20"/>
              <w:jc w:val="both"/>
            </w:pPr>
            <w:r>
              <w:rPr>
                <w:rFonts w:ascii="Times New Roman"/>
                <w:b w:val="false"/>
                <w:i w:val="false"/>
                <w:color w:val="000000"/>
                <w:sz w:val="20"/>
              </w:rPr>
              <w:t>
улица № 26, дома № 1, 2, 3, 4, 5, 6, 7, 8, 9, 10, 11, 12, 13, 14, 15, 16, 17, 18, 20, 21, 22, 23, 24, 25, 26, 27, 28, 29, 30, 31, 32, 35, 36, 37, 38, 39, 40, 41, 42, 43, 44, 46, 47, 48, 49, 50, 51, 52, 53, 54, 55, 56, 57, 58, 59, 60, 61, 62, 63, 65, 66, 67, 68, 69, 70;</w:t>
            </w:r>
          </w:p>
          <w:p>
            <w:pPr>
              <w:spacing w:after="20"/>
              <w:ind w:left="20"/>
              <w:jc w:val="both"/>
            </w:pPr>
            <w:r>
              <w:rPr>
                <w:rFonts w:ascii="Times New Roman"/>
                <w:b w:val="false"/>
                <w:i w:val="false"/>
                <w:color w:val="000000"/>
                <w:sz w:val="20"/>
              </w:rPr>
              <w:t>
улица № 28, дома № 1, 3, 5, 7, 10, 12, 16, 18, 20, 22, 24, 26, 28, 30, 32, 34, 36, 38, 40, 44, 46, 48, 50, 52, 54, 55, 56, 58, 60, 62, 64, 66, 68, 70, 72, 74, 76, 78, 80, 82, 84, 86;</w:t>
            </w:r>
          </w:p>
          <w:p>
            <w:pPr>
              <w:spacing w:after="20"/>
              <w:ind w:left="20"/>
              <w:jc w:val="both"/>
            </w:pPr>
            <w:r>
              <w:rPr>
                <w:rFonts w:ascii="Times New Roman"/>
                <w:b w:val="false"/>
                <w:i w:val="false"/>
                <w:color w:val="000000"/>
                <w:sz w:val="20"/>
              </w:rPr>
              <w:t>
улица № 3, дома № 1, 2, 2А, 2Б, 3, 4, 4А, 5, 6, 6А, 7, 8, 8А, 9, 10, 10А, 11, 12, 12А, 13, 14, 14А, 15, 16, 16А, 17, 18, 18А, 19, 20, 21, 22, 24, 24А, 25, 26, 27, 29, 29А, 31, 33, 35;</w:t>
            </w:r>
          </w:p>
          <w:p>
            <w:pPr>
              <w:spacing w:after="20"/>
              <w:ind w:left="20"/>
              <w:jc w:val="both"/>
            </w:pPr>
            <w:r>
              <w:rPr>
                <w:rFonts w:ascii="Times New Roman"/>
                <w:b w:val="false"/>
                <w:i w:val="false"/>
                <w:color w:val="000000"/>
                <w:sz w:val="20"/>
              </w:rPr>
              <w:t>
улица № 32, дома № 1, 3, 4;</w:t>
            </w:r>
          </w:p>
          <w:p>
            <w:pPr>
              <w:spacing w:after="20"/>
              <w:ind w:left="20"/>
              <w:jc w:val="both"/>
            </w:pPr>
            <w:r>
              <w:rPr>
                <w:rFonts w:ascii="Times New Roman"/>
                <w:b w:val="false"/>
                <w:i w:val="false"/>
                <w:color w:val="000000"/>
                <w:sz w:val="20"/>
              </w:rPr>
              <w:t>
улица № 4, дома № 1, 2, 3, 4, 5, 6, 7, 8, 11;</w:t>
            </w:r>
          </w:p>
          <w:p>
            <w:pPr>
              <w:spacing w:after="20"/>
              <w:ind w:left="20"/>
              <w:jc w:val="both"/>
            </w:pPr>
            <w:r>
              <w:rPr>
                <w:rFonts w:ascii="Times New Roman"/>
                <w:b w:val="false"/>
                <w:i w:val="false"/>
                <w:color w:val="000000"/>
                <w:sz w:val="20"/>
              </w:rPr>
              <w:t>
улица № 5, дома № 1, 2, 3, 4, 5, 6, 8;</w:t>
            </w:r>
          </w:p>
          <w:p>
            <w:pPr>
              <w:spacing w:after="20"/>
              <w:ind w:left="20"/>
              <w:jc w:val="both"/>
            </w:pPr>
            <w:r>
              <w:rPr>
                <w:rFonts w:ascii="Times New Roman"/>
                <w:b w:val="false"/>
                <w:i w:val="false"/>
                <w:color w:val="000000"/>
                <w:sz w:val="20"/>
              </w:rPr>
              <w:t>
улица Әбу Ақбаев, дома № 1, 2, 3, 4, 12, 18, 23, 24, 25, 26, 27, 28, 29, 31, 32, 33, 34, 35, 36, 36А, 38, 38А, 40, 40А, 42, 42А, 44, 46, 48, 61, 63;</w:t>
            </w:r>
          </w:p>
          <w:p>
            <w:pPr>
              <w:spacing w:after="20"/>
              <w:ind w:left="20"/>
              <w:jc w:val="both"/>
            </w:pPr>
            <w:r>
              <w:rPr>
                <w:rFonts w:ascii="Times New Roman"/>
                <w:b w:val="false"/>
                <w:i w:val="false"/>
                <w:color w:val="000000"/>
                <w:sz w:val="20"/>
              </w:rPr>
              <w:t>
улица Әубәкір Әлімбетов, дома № 1, 2, 4, 5, 6, 7, 8, 9, 11, 12, 13, 14, 15, 16, 17, 18, 18А, 19, 20, 21, 22А, 22, 23, 24, 25, 26, 27, 28, 29, 30, 31, 32, 33, 34, 35, 36, 37, 39, 41, 45, 47, 49, 51, 53, 55, 57, 59, 61, 63, 64, 65, 67, 69, 71, 73, 75;</w:t>
            </w:r>
          </w:p>
          <w:p>
            <w:pPr>
              <w:spacing w:after="20"/>
              <w:ind w:left="20"/>
              <w:jc w:val="both"/>
            </w:pPr>
            <w:r>
              <w:rPr>
                <w:rFonts w:ascii="Times New Roman"/>
                <w:b w:val="false"/>
                <w:i w:val="false"/>
                <w:color w:val="000000"/>
                <w:sz w:val="20"/>
              </w:rPr>
              <w:t>
улица Бабашев Зубайр, дома № 1, 3, 5, 7, 9, 11, 13, 13А, 15, 15А, 17, 17А, 18, 19А, 20, 21, 21А, 23, 23А, 25, 27, 38, 40, 42, 44;</w:t>
            </w:r>
          </w:p>
          <w:p>
            <w:pPr>
              <w:spacing w:after="20"/>
              <w:ind w:left="20"/>
              <w:jc w:val="both"/>
            </w:pPr>
            <w:r>
              <w:rPr>
                <w:rFonts w:ascii="Times New Roman"/>
                <w:b w:val="false"/>
                <w:i w:val="false"/>
                <w:color w:val="000000"/>
                <w:sz w:val="20"/>
              </w:rPr>
              <w:t>
улица Еңсеген Иманғазиев, дома № 2, 3, 4, 5, 6, 7, 8, 9, 10, 11, 12, 13, 14, 15, 16, 17, 18, 19, 20, 22, 24, 26, 28, 30, 32, 34, 36, 38;</w:t>
            </w:r>
          </w:p>
          <w:p>
            <w:pPr>
              <w:spacing w:after="20"/>
              <w:ind w:left="20"/>
              <w:jc w:val="both"/>
            </w:pPr>
            <w:r>
              <w:rPr>
                <w:rFonts w:ascii="Times New Roman"/>
                <w:b w:val="false"/>
                <w:i w:val="false"/>
                <w:color w:val="000000"/>
                <w:sz w:val="20"/>
              </w:rPr>
              <w:t>
улица Ержігіт Нұрханұлы, дома № 1, 1А, 2, 2А, 3, 3А, 4, 4А, 5, 5А, 6, 6А, 7, 7А, 8, 9, 9А, 10, 11, 11А, 12, 13, 13А, 14, 14А, 15, 15А, 16, 17, 19, 21, 23;</w:t>
            </w:r>
          </w:p>
          <w:p>
            <w:pPr>
              <w:spacing w:after="20"/>
              <w:ind w:left="20"/>
              <w:jc w:val="both"/>
            </w:pPr>
            <w:r>
              <w:rPr>
                <w:rFonts w:ascii="Times New Roman"/>
                <w:b w:val="false"/>
                <w:i w:val="false"/>
                <w:color w:val="000000"/>
                <w:sz w:val="20"/>
              </w:rPr>
              <w:t>
улица Іздібай Жайықбаев, дома № 1, 2, 3, 4, 5, 6, 7, 8, 12, 16, 24, 25, 26, 27, 28, 29, 31, 33, 35, 36, 37, 39, 40, 41, 42, 43, 44, 45, 46, 47, 48, 50, 52;</w:t>
            </w:r>
          </w:p>
          <w:p>
            <w:pPr>
              <w:spacing w:after="20"/>
              <w:ind w:left="20"/>
              <w:jc w:val="both"/>
            </w:pPr>
            <w:r>
              <w:rPr>
                <w:rFonts w:ascii="Times New Roman"/>
                <w:b w:val="false"/>
                <w:i w:val="false"/>
                <w:color w:val="000000"/>
                <w:sz w:val="20"/>
              </w:rPr>
              <w:t>
улица Құттығұл Құлтаев, дома № 1, 2, 3, 5, 6, 7, 9, 10, 12, 13, 14, 15, 16, 17, 18, 19, 20, 21, 22, 23, 24, 25, 26, 27, 28, 29, 30, 31, 32, 33, 34, 35, 36, 38, 39, 40, 41, 42, 43, 44, 45, 46, 47, 48, 49, 50, 51, 52, 53, 54;</w:t>
            </w:r>
          </w:p>
          <w:p>
            <w:pPr>
              <w:spacing w:after="20"/>
              <w:ind w:left="20"/>
              <w:jc w:val="both"/>
            </w:pPr>
            <w:r>
              <w:rPr>
                <w:rFonts w:ascii="Times New Roman"/>
                <w:b w:val="false"/>
                <w:i w:val="false"/>
                <w:color w:val="000000"/>
                <w:sz w:val="20"/>
              </w:rPr>
              <w:t>
улица Нәжімеден Шүкіралиев, дома № 1, 2, 3, 4, 5, 6, 7, 8, 9, 10, 11, 12, 13, 14, 15, 16, 17, 18, 19, 20, 21, 22, 23, 24, 25, 26, 27, 28, 29, 30, 32, 33, 34, 35, 36, 37, 38, 39, 40, 41, 42, 43, 44, 45, 46, 47, 48, 49, 50, 51, 52, 53, 54, 55, 56, 57, 59, 60, 61, 62, 63, 64, 65, 66, 67, 68, 69, 70, 71;</w:t>
            </w:r>
          </w:p>
          <w:p>
            <w:pPr>
              <w:spacing w:after="20"/>
              <w:ind w:left="20"/>
              <w:jc w:val="both"/>
            </w:pPr>
            <w:r>
              <w:rPr>
                <w:rFonts w:ascii="Times New Roman"/>
                <w:b w:val="false"/>
                <w:i w:val="false"/>
                <w:color w:val="000000"/>
                <w:sz w:val="20"/>
              </w:rPr>
              <w:t>
улица Орынғали Шакиев, дома № 1, 2, 3, 4, 5, 6, 7, 8, 9, 11, 12, 13, 14, 15, 16, 17, 18, 19, 20, 21, 22, 23, 24, 25, 26, 27, 28, 29, 30, 31, 32, 33, 34, 35, 36, 37, 38, 39, 40, 41, 42, 43, 44, 45, 46, 47, 48, 49, 50, 51, 52, 53, 54, 55, 56, 57, 59, 60, 61, 63, 65;</w:t>
            </w:r>
          </w:p>
          <w:p>
            <w:pPr>
              <w:spacing w:after="20"/>
              <w:ind w:left="20"/>
              <w:jc w:val="both"/>
            </w:pPr>
            <w:r>
              <w:rPr>
                <w:rFonts w:ascii="Times New Roman"/>
                <w:b w:val="false"/>
                <w:i w:val="false"/>
                <w:color w:val="000000"/>
                <w:sz w:val="20"/>
              </w:rPr>
              <w:t>
улица Өтеғали Кереев, дома № 1, 2, 3, 4, 6, 7, 8, 9, 10, 11, 12, 13, 14, 15, 17, 18, 19, 21, 22, 23, 25, 26, 27, 28, 29, 30, 31, 32, 33, 34, 36, 37, 38, 39, 40, 41, 42, 43, 44, 45, 46, 47, 48, 49, 50, 51, 52, 54, 55, 56, 57, 58, 59, 60, 61, 62, 63, 64, 65, 66, 67, 68, 69, 70, 71, 72, 73, 74, 75, 76, 77, 77А, 78, 79, 80, 81, 82;</w:t>
            </w:r>
          </w:p>
          <w:p>
            <w:pPr>
              <w:spacing w:after="20"/>
              <w:ind w:left="20"/>
              <w:jc w:val="both"/>
            </w:pPr>
            <w:r>
              <w:rPr>
                <w:rFonts w:ascii="Times New Roman"/>
                <w:b w:val="false"/>
                <w:i w:val="false"/>
                <w:color w:val="000000"/>
                <w:sz w:val="20"/>
              </w:rPr>
              <w:t>
улица Хиуа Мұқанов, дома № 1, 2, 3, 4, 5, 6, 7, 8, 9, 10, 11, 12, 13, 14, 15, 16, 17, 18, 19, 20, 21, 22, 23, 24, 25, 26, 27, 28, 29, 30, 31, 32, 33, 34, 35, 36, 37, 38, 39, 40, 41, 42, 43, 44, 45, 46, 47, 48, 49, 50, 51, 52, 53, 54, 55, 56, 58, 59,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Көкарна, улица № 13, строение 36а, здание коммунального государственного учреждения "Средняя общеобразовательная школа № 32"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Көкарна, Проезд 12, дома № 2, 2А, 3, 4, 5, 6, 8, 9, 11, 12, 13, 14;</w:t>
            </w:r>
          </w:p>
          <w:p>
            <w:pPr>
              <w:spacing w:after="20"/>
              <w:ind w:left="20"/>
              <w:jc w:val="both"/>
            </w:pPr>
            <w:r>
              <w:rPr>
                <w:rFonts w:ascii="Times New Roman"/>
                <w:b w:val="false"/>
                <w:i w:val="false"/>
                <w:color w:val="000000"/>
                <w:sz w:val="20"/>
              </w:rPr>
              <w:t>
Проезд 16, дома № 3, 4, 5, 7, 9, 10, 11, 12, 14, 14А, 15, 16, 17, 18, 19, 20, 21;</w:t>
            </w:r>
          </w:p>
          <w:p>
            <w:pPr>
              <w:spacing w:after="20"/>
              <w:ind w:left="20"/>
              <w:jc w:val="both"/>
            </w:pPr>
            <w:r>
              <w:rPr>
                <w:rFonts w:ascii="Times New Roman"/>
                <w:b w:val="false"/>
                <w:i w:val="false"/>
                <w:color w:val="000000"/>
                <w:sz w:val="20"/>
              </w:rPr>
              <w:t>
Проезд 2, дом № 2;</w:t>
            </w:r>
          </w:p>
          <w:p>
            <w:pPr>
              <w:spacing w:after="20"/>
              <w:ind w:left="20"/>
              <w:jc w:val="both"/>
            </w:pPr>
            <w:r>
              <w:rPr>
                <w:rFonts w:ascii="Times New Roman"/>
                <w:b w:val="false"/>
                <w:i w:val="false"/>
                <w:color w:val="000000"/>
                <w:sz w:val="20"/>
              </w:rPr>
              <w:t>
Проезд 7, дома № 1, 1А, 2, 4, 6;</w:t>
            </w:r>
          </w:p>
          <w:p>
            <w:pPr>
              <w:spacing w:after="20"/>
              <w:ind w:left="20"/>
              <w:jc w:val="both"/>
            </w:pPr>
            <w:r>
              <w:rPr>
                <w:rFonts w:ascii="Times New Roman"/>
                <w:b w:val="false"/>
                <w:i w:val="false"/>
                <w:color w:val="000000"/>
                <w:sz w:val="20"/>
              </w:rPr>
              <w:t>
Проезд 8, дома № 1, 2, 4, 5, 6, 7, 9, 10, 14, 15, 19, 23, 25, 25А;</w:t>
            </w:r>
          </w:p>
          <w:p>
            <w:pPr>
              <w:spacing w:after="20"/>
              <w:ind w:left="20"/>
              <w:jc w:val="both"/>
            </w:pPr>
            <w:r>
              <w:rPr>
                <w:rFonts w:ascii="Times New Roman"/>
                <w:b w:val="false"/>
                <w:i w:val="false"/>
                <w:color w:val="000000"/>
                <w:sz w:val="20"/>
              </w:rPr>
              <w:t>
Проезд № 15, дома № 2, 3, 4, 5, 6, 10, 12;</w:t>
            </w:r>
          </w:p>
          <w:p>
            <w:pPr>
              <w:spacing w:after="20"/>
              <w:ind w:left="20"/>
              <w:jc w:val="both"/>
            </w:pPr>
            <w:r>
              <w:rPr>
                <w:rFonts w:ascii="Times New Roman"/>
                <w:b w:val="false"/>
                <w:i w:val="false"/>
                <w:color w:val="000000"/>
                <w:sz w:val="20"/>
              </w:rPr>
              <w:t>
Проезд № 17, дома № 2, 4, 6, 10, 12, 14, 14Б, 18, 81;</w:t>
            </w:r>
          </w:p>
          <w:p>
            <w:pPr>
              <w:spacing w:after="20"/>
              <w:ind w:left="20"/>
              <w:jc w:val="both"/>
            </w:pPr>
            <w:r>
              <w:rPr>
                <w:rFonts w:ascii="Times New Roman"/>
                <w:b w:val="false"/>
                <w:i w:val="false"/>
                <w:color w:val="000000"/>
                <w:sz w:val="20"/>
              </w:rPr>
              <w:t>
Проезд № 4, дома № 1, 2, 3, 4, 5, 6, 7;</w:t>
            </w:r>
          </w:p>
          <w:p>
            <w:pPr>
              <w:spacing w:after="20"/>
              <w:ind w:left="20"/>
              <w:jc w:val="both"/>
            </w:pPr>
            <w:r>
              <w:rPr>
                <w:rFonts w:ascii="Times New Roman"/>
                <w:b w:val="false"/>
                <w:i w:val="false"/>
                <w:color w:val="000000"/>
                <w:sz w:val="20"/>
              </w:rPr>
              <w:t>
Проезд № 5, дома № 1, 1А, 1Б, 3, 3А, 4А, 5, 5А, 7, 7А, 7Б, 7В, 8, 8А, 9, 9А, 10, 11, 11А, 12А;</w:t>
            </w:r>
          </w:p>
          <w:p>
            <w:pPr>
              <w:spacing w:after="20"/>
              <w:ind w:left="20"/>
              <w:jc w:val="both"/>
            </w:pPr>
            <w:r>
              <w:rPr>
                <w:rFonts w:ascii="Times New Roman"/>
                <w:b w:val="false"/>
                <w:i w:val="false"/>
                <w:color w:val="000000"/>
                <w:sz w:val="20"/>
              </w:rPr>
              <w:t>
Проезд № 6, дома № 2, 3, 4, 5, 6, 8;</w:t>
            </w:r>
          </w:p>
          <w:p>
            <w:pPr>
              <w:spacing w:after="20"/>
              <w:ind w:left="20"/>
              <w:jc w:val="both"/>
            </w:pPr>
            <w:r>
              <w:rPr>
                <w:rFonts w:ascii="Times New Roman"/>
                <w:b w:val="false"/>
                <w:i w:val="false"/>
                <w:color w:val="000000"/>
                <w:sz w:val="20"/>
              </w:rPr>
              <w:t>
Проезд № 9, дома № 1, 2, 3, 4, 5, 6, 7, 8;</w:t>
            </w:r>
          </w:p>
          <w:p>
            <w:pPr>
              <w:spacing w:after="20"/>
              <w:ind w:left="20"/>
              <w:jc w:val="both"/>
            </w:pPr>
            <w:r>
              <w:rPr>
                <w:rFonts w:ascii="Times New Roman"/>
                <w:b w:val="false"/>
                <w:i w:val="false"/>
                <w:color w:val="000000"/>
                <w:sz w:val="20"/>
              </w:rPr>
              <w:t>
улица № 13, дома № 46, 48, 50, 52, 54;</w:t>
            </w:r>
          </w:p>
          <w:p>
            <w:pPr>
              <w:spacing w:after="20"/>
              <w:ind w:left="20"/>
              <w:jc w:val="both"/>
            </w:pPr>
            <w:r>
              <w:rPr>
                <w:rFonts w:ascii="Times New Roman"/>
                <w:b w:val="false"/>
                <w:i w:val="false"/>
                <w:color w:val="000000"/>
                <w:sz w:val="20"/>
              </w:rPr>
              <w:t>
улица № 19, дома № 1А, 2, 3, 4, 5, 6, 7, 9, 9А, 10, 12, 13, 13А, 14, 16, 18, 24, 26, 28, 30, 32;</w:t>
            </w:r>
          </w:p>
          <w:p>
            <w:pPr>
              <w:spacing w:after="20"/>
              <w:ind w:left="20"/>
              <w:jc w:val="both"/>
            </w:pPr>
            <w:r>
              <w:rPr>
                <w:rFonts w:ascii="Times New Roman"/>
                <w:b w:val="false"/>
                <w:i w:val="false"/>
                <w:color w:val="000000"/>
                <w:sz w:val="20"/>
              </w:rPr>
              <w:t>
улица № 20, дома № 1, 2, 4, 6, 8, 10, 12, 14, 16, 18, 20, 38;</w:t>
            </w:r>
          </w:p>
          <w:p>
            <w:pPr>
              <w:spacing w:after="20"/>
              <w:ind w:left="20"/>
              <w:jc w:val="both"/>
            </w:pPr>
            <w:r>
              <w:rPr>
                <w:rFonts w:ascii="Times New Roman"/>
                <w:b w:val="false"/>
                <w:i w:val="false"/>
                <w:color w:val="000000"/>
                <w:sz w:val="20"/>
              </w:rPr>
              <w:t>
улица № 21, дома № 1, 2, 3, 6, 8, 10, 15, 16, 17, 18, 20, 22, 23, 24, 25, 26, 27, 28, 29, 30, 31, 33, 35, 45, 47;</w:t>
            </w:r>
          </w:p>
          <w:p>
            <w:pPr>
              <w:spacing w:after="20"/>
              <w:ind w:left="20"/>
              <w:jc w:val="both"/>
            </w:pPr>
            <w:r>
              <w:rPr>
                <w:rFonts w:ascii="Times New Roman"/>
                <w:b w:val="false"/>
                <w:i w:val="false"/>
                <w:color w:val="000000"/>
                <w:sz w:val="20"/>
              </w:rPr>
              <w:t>
улица № 27, дома № 1, 3, 4, 5, 7, 9, 11, 13, 15, 21, 23, 25, 27, 29;</w:t>
            </w:r>
          </w:p>
          <w:p>
            <w:pPr>
              <w:spacing w:after="20"/>
              <w:ind w:left="20"/>
              <w:jc w:val="both"/>
            </w:pPr>
            <w:r>
              <w:rPr>
                <w:rFonts w:ascii="Times New Roman"/>
                <w:b w:val="false"/>
                <w:i w:val="false"/>
                <w:color w:val="000000"/>
                <w:sz w:val="20"/>
              </w:rPr>
              <w:t>
улица № 28, дома № 1, 2, 3, 4, 5, 6, 8, 10, 12, 14, 16, 20, 22, 24, 26, 28;</w:t>
            </w:r>
          </w:p>
          <w:p>
            <w:pPr>
              <w:spacing w:after="20"/>
              <w:ind w:left="20"/>
              <w:jc w:val="both"/>
            </w:pPr>
            <w:r>
              <w:rPr>
                <w:rFonts w:ascii="Times New Roman"/>
                <w:b w:val="false"/>
                <w:i w:val="false"/>
                <w:color w:val="000000"/>
                <w:sz w:val="20"/>
              </w:rPr>
              <w:t>
улица № 29, дома № 1, 1А, 2, 3, 4, 5, 6, 7, 8;</w:t>
            </w:r>
          </w:p>
          <w:p>
            <w:pPr>
              <w:spacing w:after="20"/>
              <w:ind w:left="20"/>
              <w:jc w:val="both"/>
            </w:pPr>
            <w:r>
              <w:rPr>
                <w:rFonts w:ascii="Times New Roman"/>
                <w:b w:val="false"/>
                <w:i w:val="false"/>
                <w:color w:val="000000"/>
                <w:sz w:val="20"/>
              </w:rPr>
              <w:t>
улица № 30, дома № 2, 4, 6, 6А, 8, 10, 12, 14, 14А, 16, 18;</w:t>
            </w:r>
          </w:p>
          <w:p>
            <w:pPr>
              <w:spacing w:after="20"/>
              <w:ind w:left="20"/>
              <w:jc w:val="both"/>
            </w:pPr>
            <w:r>
              <w:rPr>
                <w:rFonts w:ascii="Times New Roman"/>
                <w:b w:val="false"/>
                <w:i w:val="false"/>
                <w:color w:val="000000"/>
                <w:sz w:val="20"/>
              </w:rPr>
              <w:t>
улица Абиш Бекмагамбетов, дома № 5/2, 11, 12А, 14, 15, 19;</w:t>
            </w:r>
          </w:p>
          <w:p>
            <w:pPr>
              <w:spacing w:after="20"/>
              <w:ind w:left="20"/>
              <w:jc w:val="both"/>
            </w:pPr>
            <w:r>
              <w:rPr>
                <w:rFonts w:ascii="Times New Roman"/>
                <w:b w:val="false"/>
                <w:i w:val="false"/>
                <w:color w:val="000000"/>
                <w:sz w:val="20"/>
              </w:rPr>
              <w:t>
улица Агайынды Жоламан мен Хамза Кашауовтар, дома № 1, 1А, 1Б, 2, 2А, 2Б, 3, 4, 4/1, 4А, 5, 5А, 6, 6/1, 6А, 6Б, 7, 8, 8А, 10, 11, 12, 12А, 12Б, 12В, 13, 14, 14А, 16, 16А, 16Б, 17, 18, 20, 20А, 21, 22, 24, 30, 30А, 32, 34, 34А, 36, 38, 40, 42, 44, 48, 50, 50А, 54, 54А, 54В, 56, 56/1, 58, 58А, 60, 60А, 62А, 62, 64, 66, 67, 68, 69, 70, 70А, 72, 74, 78, 80, 82, 84;</w:t>
            </w:r>
          </w:p>
          <w:p>
            <w:pPr>
              <w:spacing w:after="20"/>
              <w:ind w:left="20"/>
              <w:jc w:val="both"/>
            </w:pPr>
            <w:r>
              <w:rPr>
                <w:rFonts w:ascii="Times New Roman"/>
                <w:b w:val="false"/>
                <w:i w:val="false"/>
                <w:color w:val="000000"/>
                <w:sz w:val="20"/>
              </w:rPr>
              <w:t>
улица Бокенбай Батыра, дома № 1, 1А, 2, 2А, 3, 4, 4А, 5, 6, 6А, 7, 8, 8/1, 8А, 10, 10Б, 10А, 12, 12А, 12Б, 14, 15, 16А, 18, 19, 22, 23, 25А, 26, 28, 29, 30, 32, 34, 72, 75А, 77А;</w:t>
            </w:r>
          </w:p>
          <w:p>
            <w:pPr>
              <w:spacing w:after="20"/>
              <w:ind w:left="20"/>
              <w:jc w:val="both"/>
            </w:pPr>
            <w:r>
              <w:rPr>
                <w:rFonts w:ascii="Times New Roman"/>
                <w:b w:val="false"/>
                <w:i w:val="false"/>
                <w:color w:val="000000"/>
                <w:sz w:val="20"/>
              </w:rPr>
              <w:t>
улица Орбұлақ, дома № 1/1, 1/2, 1А, 1Б, 2, 3, 3/1, 3/2, 4/1, 4/2, 5, 5А, 6, 7, 8, 8А, 9, 9А, 10, 11, 13, 14, 15, 16, 17, 18А, 19, 19А, 20, 21, 21Б, 22, 23, 24А, 24Б, 25, 26, 26А, 27, 28, 29, 30/2, 31, 32, 33, 33А, 34А, 35, 36, 36А, 38, 38А, 38Б, 40, 42, 48, 50, 51, 57, 59Б, 60, 61, 64, 65, 68, 75, 77, 78, 81, 81А, 85, 90, 91, 95, 98, 99, 101, 103, 105, 105Б, 105Г, 108, 109, 109А, 110, 114, 119, 120А, 121А, 122, 122А, 122В, 123, 123А, 124, 124А, 125, 127, 128Б, 129, 132, 133, 134Б, 135А, 144, 172, 173, 214, 232, 255;</w:t>
            </w:r>
          </w:p>
          <w:p>
            <w:pPr>
              <w:spacing w:after="20"/>
              <w:ind w:left="20"/>
              <w:jc w:val="both"/>
            </w:pPr>
            <w:r>
              <w:rPr>
                <w:rFonts w:ascii="Times New Roman"/>
                <w:b w:val="false"/>
                <w:i w:val="false"/>
                <w:color w:val="000000"/>
                <w:sz w:val="20"/>
              </w:rPr>
              <w:t>
улица Көкарна, дома № 2, 11/1, 21/22, 27, 56А, 161, 166, 216,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Кеңөзек, село Тасқала, микрорайон Қайнар, улица Зайда Сұлтанова, строение 16В,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Кеңөзек, село Тасқала, Микрорайон Кайнар,улица № 17, дома № 1, 2, 2А, 4, 4А, 5, 6, 6А, 7, 8, 9, 10, 12, 13, 14, 15, 16, 17, 18, 19, 20, 21, 22, 23, 24, 25, 26, 27, 28, 29, 30, 31, 32, 33, 34, 35, 36, 40, 41, 42, 43, 44, 45, 47, 48, 49, 50, 51, 52, 53, 54, 55, 56, 57, 58, 59, 61, 62, 63, 64, 65, 66, 67, 68, 69, 71, 73;</w:t>
            </w:r>
          </w:p>
          <w:p>
            <w:pPr>
              <w:spacing w:after="20"/>
              <w:ind w:left="20"/>
              <w:jc w:val="both"/>
            </w:pPr>
            <w:r>
              <w:rPr>
                <w:rFonts w:ascii="Times New Roman"/>
                <w:b w:val="false"/>
                <w:i w:val="false"/>
                <w:color w:val="000000"/>
                <w:sz w:val="20"/>
              </w:rPr>
              <w:t>
улица № 23, дома № 1, 3, 5, 7, 9, 11, 13, 15, 17, 19, 21, 25;</w:t>
            </w:r>
          </w:p>
          <w:p>
            <w:pPr>
              <w:spacing w:after="20"/>
              <w:ind w:left="20"/>
              <w:jc w:val="both"/>
            </w:pPr>
            <w:r>
              <w:rPr>
                <w:rFonts w:ascii="Times New Roman"/>
                <w:b w:val="false"/>
                <w:i w:val="false"/>
                <w:color w:val="000000"/>
                <w:sz w:val="20"/>
              </w:rPr>
              <w:t>
улица № 25, дома № 1, 2, 4, 5, 7, 8, 9, 10, 12, 13, 14, 15, 16, 17, 18, 20, 21, 22, 24, 25, 26, 27;</w:t>
            </w:r>
          </w:p>
          <w:p>
            <w:pPr>
              <w:spacing w:after="20"/>
              <w:ind w:left="20"/>
              <w:jc w:val="both"/>
            </w:pPr>
            <w:r>
              <w:rPr>
                <w:rFonts w:ascii="Times New Roman"/>
                <w:b w:val="false"/>
                <w:i w:val="false"/>
                <w:color w:val="000000"/>
                <w:sz w:val="20"/>
              </w:rPr>
              <w:t>
улица № 28, дома № 1, 3, 5, 7;</w:t>
            </w:r>
          </w:p>
          <w:p>
            <w:pPr>
              <w:spacing w:after="20"/>
              <w:ind w:left="20"/>
              <w:jc w:val="both"/>
            </w:pPr>
            <w:r>
              <w:rPr>
                <w:rFonts w:ascii="Times New Roman"/>
                <w:b w:val="false"/>
                <w:i w:val="false"/>
                <w:color w:val="000000"/>
                <w:sz w:val="20"/>
              </w:rPr>
              <w:t>
улица № 29, дома № 1, 2, 3, 4, 5, 6, 7, 8, 9, 10, 11, 13;</w:t>
            </w:r>
          </w:p>
          <w:p>
            <w:pPr>
              <w:spacing w:after="20"/>
              <w:ind w:left="20"/>
              <w:jc w:val="both"/>
            </w:pPr>
            <w:r>
              <w:rPr>
                <w:rFonts w:ascii="Times New Roman"/>
                <w:b w:val="false"/>
                <w:i w:val="false"/>
                <w:color w:val="000000"/>
                <w:sz w:val="20"/>
              </w:rPr>
              <w:t>
улица № 31, дома № 1, 2, 3, 4, 5, 6, 7, 8, 9, 10, 11, 12, 13, 14, 17, 20, 22, 23, 26, 27, 28;</w:t>
            </w:r>
          </w:p>
          <w:p>
            <w:pPr>
              <w:spacing w:after="20"/>
              <w:ind w:left="20"/>
              <w:jc w:val="both"/>
            </w:pPr>
            <w:r>
              <w:rPr>
                <w:rFonts w:ascii="Times New Roman"/>
                <w:b w:val="false"/>
                <w:i w:val="false"/>
                <w:color w:val="000000"/>
                <w:sz w:val="20"/>
              </w:rPr>
              <w:t>
улица № 32, дома № 1, 2, 3, 4, 5, 6, 7, 8, 9, 10, 11, 12, 13, 14, 15, 16, 17, 18, 19, 20, 21, 22, 24, 25, 26, 27, 28;</w:t>
            </w:r>
          </w:p>
          <w:p>
            <w:pPr>
              <w:spacing w:after="20"/>
              <w:ind w:left="20"/>
              <w:jc w:val="both"/>
            </w:pPr>
            <w:r>
              <w:rPr>
                <w:rFonts w:ascii="Times New Roman"/>
                <w:b w:val="false"/>
                <w:i w:val="false"/>
                <w:color w:val="000000"/>
                <w:sz w:val="20"/>
              </w:rPr>
              <w:t>
улица Абдигали Курмангазиев, дома № 29, 31, 33, 37, 39, 41, 45, 47, 48, 49, 50, 51, 52, 53, 54, 55, 56, 57, 58, 59, 60, 61, 62, 63, 64, 65, 66, 67, 68, 69, 70, 71, 72, 73, 74, 75, 76, 78, 82, 84, 86, 88, 92, 94, 96, 98;</w:t>
            </w:r>
          </w:p>
          <w:p>
            <w:pPr>
              <w:spacing w:after="20"/>
              <w:ind w:left="20"/>
              <w:jc w:val="both"/>
            </w:pPr>
            <w:r>
              <w:rPr>
                <w:rFonts w:ascii="Times New Roman"/>
                <w:b w:val="false"/>
                <w:i w:val="false"/>
                <w:color w:val="000000"/>
                <w:sz w:val="20"/>
              </w:rPr>
              <w:t>
улица Ақбай Бурбаев, дома № 1, 2, 3, 4, 5, 6, 7, 8, 9, 10, 11, 12, 13, 14, 15, 16, 17, 18, 19, 20, 21, 22, 23, 24, 26, 27, 28, 29, 31, 32, 34, 35, 37, 38, 39, 40, 41, 42, 43, 44, 45, 46, 47, 48, 49, 50, 51, 52, 53, 54, 55, 56, 57, 58, 59, 60, 61, 63, 65, 67, 69, 71, 73, 75;</w:t>
            </w:r>
          </w:p>
          <w:p>
            <w:pPr>
              <w:spacing w:after="20"/>
              <w:ind w:left="20"/>
              <w:jc w:val="both"/>
            </w:pPr>
            <w:r>
              <w:rPr>
                <w:rFonts w:ascii="Times New Roman"/>
                <w:b w:val="false"/>
                <w:i w:val="false"/>
                <w:color w:val="000000"/>
                <w:sz w:val="20"/>
              </w:rPr>
              <w:t>
улица Алпан Кенжалиев, дома № 1, 1А, 3, 3А, 5, 5А, 7, 7А, 9, 9А, 11А, 13, 13А, 15, 15А, 16Б, 17, 17А, 19, 19А, 21, 23, 23А, 25, 29, 31, 33, 37, 39, 41, 43, 45;</w:t>
            </w:r>
          </w:p>
          <w:p>
            <w:pPr>
              <w:spacing w:after="20"/>
              <w:ind w:left="20"/>
              <w:jc w:val="both"/>
            </w:pPr>
            <w:r>
              <w:rPr>
                <w:rFonts w:ascii="Times New Roman"/>
                <w:b w:val="false"/>
                <w:i w:val="false"/>
                <w:color w:val="000000"/>
                <w:sz w:val="20"/>
              </w:rPr>
              <w:t>
улица Байжан Өмірбаев, дома № 2, 4, 6, 8, 10, 12, 14, 18, 20, 22, 24, 26;</w:t>
            </w:r>
          </w:p>
          <w:p>
            <w:pPr>
              <w:spacing w:after="20"/>
              <w:ind w:left="20"/>
              <w:jc w:val="both"/>
            </w:pPr>
            <w:r>
              <w:rPr>
                <w:rFonts w:ascii="Times New Roman"/>
                <w:b w:val="false"/>
                <w:i w:val="false"/>
                <w:color w:val="000000"/>
                <w:sz w:val="20"/>
              </w:rPr>
              <w:t>
улица Берке хан, дома № 2, 4, 6, 8, 10, 12, 14, 16, 18, 20, 22, 24;</w:t>
            </w:r>
          </w:p>
          <w:p>
            <w:pPr>
              <w:spacing w:after="20"/>
              <w:ind w:left="20"/>
              <w:jc w:val="both"/>
            </w:pPr>
            <w:r>
              <w:rPr>
                <w:rFonts w:ascii="Times New Roman"/>
                <w:b w:val="false"/>
                <w:i w:val="false"/>
                <w:color w:val="000000"/>
                <w:sz w:val="20"/>
              </w:rPr>
              <w:t>
улица Бораш Боқыбаев, дома № 1, 2, 3, 4, 5, 6, 7, 8, 9, 10, 11, 13, 14, 15, 16, 18, 19, 20, 21, 22, 23, 24, 25, 26, 28;</w:t>
            </w:r>
          </w:p>
          <w:p>
            <w:pPr>
              <w:spacing w:after="20"/>
              <w:ind w:left="20"/>
              <w:jc w:val="both"/>
            </w:pPr>
            <w:r>
              <w:rPr>
                <w:rFonts w:ascii="Times New Roman"/>
                <w:b w:val="false"/>
                <w:i w:val="false"/>
                <w:color w:val="000000"/>
                <w:sz w:val="20"/>
              </w:rPr>
              <w:t>
улица Дулат Бабатайұлы, дома № 1, 2, 3, 4, 5, 6, 8, 9, 12, 14, 16, 18, 20, 22, 24, 26, 28, 30, 32;</w:t>
            </w:r>
          </w:p>
          <w:p>
            <w:pPr>
              <w:spacing w:after="20"/>
              <w:ind w:left="20"/>
              <w:jc w:val="both"/>
            </w:pPr>
            <w:r>
              <w:rPr>
                <w:rFonts w:ascii="Times New Roman"/>
                <w:b w:val="false"/>
                <w:i w:val="false"/>
                <w:color w:val="000000"/>
                <w:sz w:val="20"/>
              </w:rPr>
              <w:t>
улица Есенжан Мусагалиев, дома № 54, 56, 57, 58, 59, 60, 61, 62, 63, 64, 65, 66, 67, 68, 69, 70, 71, 73, 74, 75, 76, 77, 78, 79, 80, 81, 82, 83, 84, 85, 86, 87, 88, 89, 92, 93, 95, 96, 99, 100, 101, 102, 103, 105, 107, 109, 111;</w:t>
            </w:r>
          </w:p>
          <w:p>
            <w:pPr>
              <w:spacing w:after="20"/>
              <w:ind w:left="20"/>
              <w:jc w:val="both"/>
            </w:pPr>
            <w:r>
              <w:rPr>
                <w:rFonts w:ascii="Times New Roman"/>
                <w:b w:val="false"/>
                <w:i w:val="false"/>
                <w:color w:val="000000"/>
                <w:sz w:val="20"/>
              </w:rPr>
              <w:t>
улица Жайжан Кулмуханов, дома № 1, 2, 3, 4, 5, 6, 7, 8, 9, 10, 11, 12, 13, 14, 15, 16, 17, 18, 19, 20, 21, 22, 23, 24, 25, 26, 27, 28, 29, 30, 31, 32, 33, 35, 36, 37, 38, 41, 42, 44, 45, 46, 47, 48, 49, 50, 51, 52, 54, 55, 56, 57, 59, 61, 63, 65, 67, 69, 71, 73;</w:t>
            </w:r>
          </w:p>
          <w:p>
            <w:pPr>
              <w:spacing w:after="20"/>
              <w:ind w:left="20"/>
              <w:jc w:val="both"/>
            </w:pPr>
            <w:r>
              <w:rPr>
                <w:rFonts w:ascii="Times New Roman"/>
                <w:b w:val="false"/>
                <w:i w:val="false"/>
                <w:color w:val="000000"/>
                <w:sz w:val="20"/>
              </w:rPr>
              <w:t>
улица Жанар Ермағанбетова, дома № 4, 6, 8, 10, 12, 14, 16, 18, 20, 22, 24, 26, 30, 32, 34, 36, 38, 40, 42, 44, 46, 48, 50, 52, 54, 58, 62, 64, 66, 68, 70, 72, 74, 86, 88, 90, 92, 94, 96, 100, 104, 106, 108, 110, 112, 114, 116, 118, 120, 122, 124, 126, 128, 130, 132, 134, 136, 138, 142, 144, 146, 148, 150;</w:t>
            </w:r>
          </w:p>
          <w:p>
            <w:pPr>
              <w:spacing w:after="20"/>
              <w:ind w:left="20"/>
              <w:jc w:val="both"/>
            </w:pPr>
            <w:r>
              <w:rPr>
                <w:rFonts w:ascii="Times New Roman"/>
                <w:b w:val="false"/>
                <w:i w:val="false"/>
                <w:color w:val="000000"/>
                <w:sz w:val="20"/>
              </w:rPr>
              <w:t>
улица Жумаш Бегалиев, дома № 49, 52, 53, 54, 55, 56, 57, 58, 59, 60, 61, 62, 63, 64, 65, 66, 67, 68, 69, 71, 72, 73, 75, 76, 77, 78, 79, 80, 81, 82, 83, 84, 86, 88, 89, 91, 92, 93, 94, 95, 96, 97, 98, 100;</w:t>
            </w:r>
          </w:p>
          <w:p>
            <w:pPr>
              <w:spacing w:after="20"/>
              <w:ind w:left="20"/>
              <w:jc w:val="both"/>
            </w:pPr>
            <w:r>
              <w:rPr>
                <w:rFonts w:ascii="Times New Roman"/>
                <w:b w:val="false"/>
                <w:i w:val="false"/>
                <w:color w:val="000000"/>
                <w:sz w:val="20"/>
              </w:rPr>
              <w:t>
улица Зайда Сұлтанова, дома № 1, 2, 3, 4, 5, 6, 7, 8, 9, 10, 11, 12, 12А, 13, 14, 15, 16, 16/1, 17, 18, 19, 20, 21, 22, 23, 24А, 24, 25, 26, 27, 28, 30, 31, 33, 35, 36, 38, 40, 44, 46, 48;</w:t>
            </w:r>
          </w:p>
          <w:p>
            <w:pPr>
              <w:spacing w:after="20"/>
              <w:ind w:left="20"/>
              <w:jc w:val="both"/>
            </w:pPr>
            <w:r>
              <w:rPr>
                <w:rFonts w:ascii="Times New Roman"/>
                <w:b w:val="false"/>
                <w:i w:val="false"/>
                <w:color w:val="000000"/>
                <w:sz w:val="20"/>
              </w:rPr>
              <w:t>
улица Куан Ергалиев, дома № 27, 56, 66, 68, 70, 71, 72, 73, 74, 75, 76, 77, 78, 79, 80, 81, 82, 83, 84, 85, 86, 87, 88, 89, 91, 92, 93, 94, 95, 97, 98, 99, 100, 101, 103, 104, 105, 106, 107, 108, 109, 110, 111, 112, 113, 115, 116, 117, 118, 119, 120, 121, 123, 125, 129, 131, 133, 135;</w:t>
            </w:r>
          </w:p>
          <w:p>
            <w:pPr>
              <w:spacing w:after="20"/>
              <w:ind w:left="20"/>
              <w:jc w:val="both"/>
            </w:pPr>
            <w:r>
              <w:rPr>
                <w:rFonts w:ascii="Times New Roman"/>
                <w:b w:val="false"/>
                <w:i w:val="false"/>
                <w:color w:val="000000"/>
                <w:sz w:val="20"/>
              </w:rPr>
              <w:t>
улица Қадым Сармоллин, дома № 1А, 2, 2А, 3, 3А, 4, 4А, 5, 5А, 6, 6А, 7, 8, 8А, 9, 10, 10А, 11, 12, 12А, 13, 14, 14А, 15, 16, 16А, 17, 19, 20, 20А, 21, 22, 22А, 23, 24, 24А, 25, 26, 27, 28, 30, 31, 32, 33, 34, 35, 36, 37, 39, 40, 41, 42, 43, 44, 45, 46, 47, 48, 50, 51, 53, 55, 57, 59, 61, 63, 65, 67;</w:t>
            </w:r>
          </w:p>
          <w:p>
            <w:pPr>
              <w:spacing w:after="20"/>
              <w:ind w:left="20"/>
              <w:jc w:val="both"/>
            </w:pPr>
            <w:r>
              <w:rPr>
                <w:rFonts w:ascii="Times New Roman"/>
                <w:b w:val="false"/>
                <w:i w:val="false"/>
                <w:color w:val="000000"/>
                <w:sz w:val="20"/>
              </w:rPr>
              <w:t>
улица Қажымұқан, дома № 1, 3, 4, 5, 6, 7, 8, 10, 12, 14, 16, 17, 18, 19, 20, 21, 22, 23, 24, 26, 28, 30, 34, 36, 38, 40, 42, 44, 46, 50, 52;</w:t>
            </w:r>
          </w:p>
          <w:p>
            <w:pPr>
              <w:spacing w:after="20"/>
              <w:ind w:left="20"/>
              <w:jc w:val="both"/>
            </w:pPr>
            <w:r>
              <w:rPr>
                <w:rFonts w:ascii="Times New Roman"/>
                <w:b w:val="false"/>
                <w:i w:val="false"/>
                <w:color w:val="000000"/>
                <w:sz w:val="20"/>
              </w:rPr>
              <w:t>
улица Қазбек би, дома № 1, 3, 5;</w:t>
            </w:r>
          </w:p>
          <w:p>
            <w:pPr>
              <w:spacing w:after="20"/>
              <w:ind w:left="20"/>
              <w:jc w:val="both"/>
            </w:pPr>
            <w:r>
              <w:rPr>
                <w:rFonts w:ascii="Times New Roman"/>
                <w:b w:val="false"/>
                <w:i w:val="false"/>
                <w:color w:val="000000"/>
                <w:sz w:val="20"/>
              </w:rPr>
              <w:t>
улица Қуаныш Байтуғанов, дома № 1, 3, 4, 5, 6, 8, 9, 10, 11, 12, 13, 14, 15, 16, 18, 19, 20, 21, 22, 23, 24, 25, 26, 27, 28, 30;</w:t>
            </w:r>
          </w:p>
          <w:p>
            <w:pPr>
              <w:spacing w:after="20"/>
              <w:ind w:left="20"/>
              <w:jc w:val="both"/>
            </w:pPr>
            <w:r>
              <w:rPr>
                <w:rFonts w:ascii="Times New Roman"/>
                <w:b w:val="false"/>
                <w:i w:val="false"/>
                <w:color w:val="000000"/>
                <w:sz w:val="20"/>
              </w:rPr>
              <w:t>
улица Лукпан Мухамбетов, дома № 1, 1А, 2, 3, 4, 5, 7, 8, 9, 10, 11, 13, 13/1, 14, 15, 16, 17, 18, 19, 21, 23, 25, 27, 29, 31, 33,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Еркінқала, село Еркінқала, улица Шәріп Түсіпқалиев, дом 15, здание дома культуры подведомственное государственному коммунальному казенному предприятию "Дворец культуры имени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Еркінқала, село Еркінқала, Проезд 1, дома № 1, 2, 3, 5;</w:t>
            </w:r>
          </w:p>
          <w:p>
            <w:pPr>
              <w:spacing w:after="20"/>
              <w:ind w:left="20"/>
              <w:jc w:val="both"/>
            </w:pPr>
            <w:r>
              <w:rPr>
                <w:rFonts w:ascii="Times New Roman"/>
                <w:b w:val="false"/>
                <w:i w:val="false"/>
                <w:color w:val="000000"/>
                <w:sz w:val="20"/>
              </w:rPr>
              <w:t>
улица 19, дома № 2, 3, 4, 5, 6, 7, 8, 9, 10, 11, 13, 14, 15, 17, 18, 19, 20, 23, 24, 25, 26, 27, 28, 29, 30, 32, 33, 34, 36, 38, 40, 41, 42, 43;</w:t>
            </w:r>
          </w:p>
          <w:p>
            <w:pPr>
              <w:spacing w:after="20"/>
              <w:ind w:left="20"/>
              <w:jc w:val="both"/>
            </w:pPr>
            <w:r>
              <w:rPr>
                <w:rFonts w:ascii="Times New Roman"/>
                <w:b w:val="false"/>
                <w:i w:val="false"/>
                <w:color w:val="000000"/>
                <w:sz w:val="20"/>
              </w:rPr>
              <w:t>
улица 20, дома № 1, 2, 3, 4, 5, 6, 8, 9, 10, 11, 12, 13, 14, 15, 16, 17, 18, 21, 22, 23, 24, 26, 28, 29, 30, 31, 32, 33, 34, 36, 37, 39, 40, 41, 42, 43, 44, 45, 46;</w:t>
            </w:r>
          </w:p>
          <w:p>
            <w:pPr>
              <w:spacing w:after="20"/>
              <w:ind w:left="20"/>
              <w:jc w:val="both"/>
            </w:pPr>
            <w:r>
              <w:rPr>
                <w:rFonts w:ascii="Times New Roman"/>
                <w:b w:val="false"/>
                <w:i w:val="false"/>
                <w:color w:val="000000"/>
                <w:sz w:val="20"/>
              </w:rPr>
              <w:t>
улица № 18, дома № 1, 2, 3, 4, 5, 7, 8, 9, 11, 12, 12А, 13, 14, 15, 17, 19, 20, 21, 25, 27, 29, 31, 33, 35, 37, 39, 41, 43, 45, 47, 49, 51;</w:t>
            </w:r>
          </w:p>
          <w:p>
            <w:pPr>
              <w:spacing w:after="20"/>
              <w:ind w:left="20"/>
              <w:jc w:val="both"/>
            </w:pPr>
            <w:r>
              <w:rPr>
                <w:rFonts w:ascii="Times New Roman"/>
                <w:b w:val="false"/>
                <w:i w:val="false"/>
                <w:color w:val="000000"/>
                <w:sz w:val="20"/>
              </w:rPr>
              <w:t>
улица № 21, дома № 1, 3, 4, 5, 6, 7, 8, 9, 10, 11, 12, 13, 14, 15, 16, 17, 18, 19, 20, 21, 22, 23, 24, 25, строение 25А, 26, 27, 28, 28/1, 28А, 28Б, 28Г, 28Е, 28К, 28Л, 29, 30, 32, 32А, 33, 34, 36, 36А, 37, 38, 38А, 40</w:t>
            </w:r>
          </w:p>
          <w:p>
            <w:pPr>
              <w:spacing w:after="20"/>
              <w:ind w:left="20"/>
              <w:jc w:val="both"/>
            </w:pPr>
            <w:r>
              <w:rPr>
                <w:rFonts w:ascii="Times New Roman"/>
                <w:b w:val="false"/>
                <w:i w:val="false"/>
                <w:color w:val="000000"/>
                <w:sz w:val="20"/>
              </w:rPr>
              <w:t>
улица № 22, дома № 2, 4, 8, 13, 14, 15, 19, 23, 25;</w:t>
            </w:r>
          </w:p>
          <w:p>
            <w:pPr>
              <w:spacing w:after="20"/>
              <w:ind w:left="20"/>
              <w:jc w:val="both"/>
            </w:pPr>
            <w:r>
              <w:rPr>
                <w:rFonts w:ascii="Times New Roman"/>
                <w:b w:val="false"/>
                <w:i w:val="false"/>
                <w:color w:val="000000"/>
                <w:sz w:val="20"/>
              </w:rPr>
              <w:t>
улица № 23, дома № 15, 18, 19, 21, 23, 24, 25, 26, 28, 31, 33, 38, 39, 41;</w:t>
            </w:r>
          </w:p>
          <w:p>
            <w:pPr>
              <w:spacing w:after="20"/>
              <w:ind w:left="20"/>
              <w:jc w:val="both"/>
            </w:pPr>
            <w:r>
              <w:rPr>
                <w:rFonts w:ascii="Times New Roman"/>
                <w:b w:val="false"/>
                <w:i w:val="false"/>
                <w:color w:val="000000"/>
                <w:sz w:val="20"/>
              </w:rPr>
              <w:t>
улица № 24, дома № 16, 17, 19, 20, 22, 23, 24, 25, 26, 27, 28, 29, 30, 31, 32, 33, 34, 35, 36, 37, 38, 39, 40, 42, 43, 44, 45, 46, 47, 48, 49, 50, 51, 52, 53, 54, 56, 58, 60, 62, 64, 66;</w:t>
            </w:r>
          </w:p>
          <w:p>
            <w:pPr>
              <w:spacing w:after="20"/>
              <w:ind w:left="20"/>
              <w:jc w:val="both"/>
            </w:pPr>
            <w:r>
              <w:rPr>
                <w:rFonts w:ascii="Times New Roman"/>
                <w:b w:val="false"/>
                <w:i w:val="false"/>
                <w:color w:val="000000"/>
                <w:sz w:val="20"/>
              </w:rPr>
              <w:t>
улица № 25, дома № 18, 20, 22, 24, 27, 28, 29, 30, 31, 32, 33, 34, 35, 36, 37, 38, 39, 40, 41, 42, 43, 45, 47, 49, 51, 53;</w:t>
            </w:r>
          </w:p>
          <w:p>
            <w:pPr>
              <w:spacing w:after="20"/>
              <w:ind w:left="20"/>
              <w:jc w:val="both"/>
            </w:pPr>
            <w:r>
              <w:rPr>
                <w:rFonts w:ascii="Times New Roman"/>
                <w:b w:val="false"/>
                <w:i w:val="false"/>
                <w:color w:val="000000"/>
                <w:sz w:val="20"/>
              </w:rPr>
              <w:t>
улица № 28, дома № 28, 30, 32, 34, 36, 38, 40, 42, 44, 46, 48, 50, 52, 54;</w:t>
            </w:r>
          </w:p>
          <w:p>
            <w:pPr>
              <w:spacing w:after="20"/>
              <w:ind w:left="20"/>
              <w:jc w:val="both"/>
            </w:pPr>
            <w:r>
              <w:rPr>
                <w:rFonts w:ascii="Times New Roman"/>
                <w:b w:val="false"/>
                <w:i w:val="false"/>
                <w:color w:val="000000"/>
                <w:sz w:val="20"/>
              </w:rPr>
              <w:t>
улица № 29, дома № 1, 2, 3, 4, 5, 6, 7, 8, 9, 10, 11, 12, 13, 14, 15, 16, 17, 18, 20, 21, 22, 23, 24, 25, 26, 27, 28;</w:t>
            </w:r>
          </w:p>
          <w:p>
            <w:pPr>
              <w:spacing w:after="20"/>
              <w:ind w:left="20"/>
              <w:jc w:val="both"/>
            </w:pPr>
            <w:r>
              <w:rPr>
                <w:rFonts w:ascii="Times New Roman"/>
                <w:b w:val="false"/>
                <w:i w:val="false"/>
                <w:color w:val="000000"/>
                <w:sz w:val="20"/>
              </w:rPr>
              <w:t>
улица № 30, дома № 2, 3, 4, 5, 6, 7, 8, 9, 10, 11, 12, 28;</w:t>
            </w:r>
          </w:p>
          <w:p>
            <w:pPr>
              <w:spacing w:after="20"/>
              <w:ind w:left="20"/>
              <w:jc w:val="both"/>
            </w:pPr>
            <w:r>
              <w:rPr>
                <w:rFonts w:ascii="Times New Roman"/>
                <w:b w:val="false"/>
                <w:i w:val="false"/>
                <w:color w:val="000000"/>
                <w:sz w:val="20"/>
              </w:rPr>
              <w:t>
улица № 31, дома № 1, 2, 3, 4, 5, 6, 7, 8, 9, 10, 11, 12, 13, 14, 15, 17, 18, 19, 20, 21, 22, 23, 24, 25, 26, 27, 28, 69;</w:t>
            </w:r>
          </w:p>
          <w:p>
            <w:pPr>
              <w:spacing w:after="20"/>
              <w:ind w:left="20"/>
              <w:jc w:val="both"/>
            </w:pPr>
            <w:r>
              <w:rPr>
                <w:rFonts w:ascii="Times New Roman"/>
                <w:b w:val="false"/>
                <w:i w:val="false"/>
                <w:color w:val="000000"/>
                <w:sz w:val="20"/>
              </w:rPr>
              <w:t>
улица № 32, дома № 3, 5, 7, 9, 11, 13, 15, 17, 19, 21, 23, 25, 27;</w:t>
            </w:r>
          </w:p>
          <w:p>
            <w:pPr>
              <w:spacing w:after="20"/>
              <w:ind w:left="20"/>
              <w:jc w:val="both"/>
            </w:pPr>
            <w:r>
              <w:rPr>
                <w:rFonts w:ascii="Times New Roman"/>
                <w:b w:val="false"/>
                <w:i w:val="false"/>
                <w:color w:val="000000"/>
                <w:sz w:val="20"/>
              </w:rPr>
              <w:t>
улица № 35, дома № 16, 16А, 18, 18А, 19, 21, 22, 23, 24, 25, 26, 27, 28, 29, 31;</w:t>
            </w:r>
          </w:p>
          <w:p>
            <w:pPr>
              <w:spacing w:after="20"/>
              <w:ind w:left="20"/>
              <w:jc w:val="both"/>
            </w:pPr>
            <w:r>
              <w:rPr>
                <w:rFonts w:ascii="Times New Roman"/>
                <w:b w:val="false"/>
                <w:i w:val="false"/>
                <w:color w:val="000000"/>
                <w:sz w:val="20"/>
              </w:rPr>
              <w:t>
улица № 36, дома № 16, 16А, 18, 18А, 20, 20А, 22, 22А, 24, 24А, 25, 26, 26А, 27, 29, 30, 31, 32, 33, 35, 36, 37, 38, 39, 40, 40А, 42, 44, 46, 48, 50;</w:t>
            </w:r>
          </w:p>
          <w:p>
            <w:pPr>
              <w:spacing w:after="20"/>
              <w:ind w:left="20"/>
              <w:jc w:val="both"/>
            </w:pPr>
            <w:r>
              <w:rPr>
                <w:rFonts w:ascii="Times New Roman"/>
                <w:b w:val="false"/>
                <w:i w:val="false"/>
                <w:color w:val="000000"/>
                <w:sz w:val="20"/>
              </w:rPr>
              <w:t>
улица № 37, дома № 27, 29, 31, 33, 37, 39, 40, 42, 44, 46, 48, 50, 52;</w:t>
            </w:r>
          </w:p>
          <w:p>
            <w:pPr>
              <w:spacing w:after="20"/>
              <w:ind w:left="20"/>
              <w:jc w:val="both"/>
            </w:pPr>
            <w:r>
              <w:rPr>
                <w:rFonts w:ascii="Times New Roman"/>
                <w:b w:val="false"/>
                <w:i w:val="false"/>
                <w:color w:val="000000"/>
                <w:sz w:val="20"/>
              </w:rPr>
              <w:t>
улица № 38, дома № 15, 16, 17, 18, 19, 20, 21, 22, 23, 24, 25, 26, 27, 28, 30, 32, 34, 36, 38, 40, 42;</w:t>
            </w:r>
          </w:p>
          <w:p>
            <w:pPr>
              <w:spacing w:after="20"/>
              <w:ind w:left="20"/>
              <w:jc w:val="both"/>
            </w:pPr>
            <w:r>
              <w:rPr>
                <w:rFonts w:ascii="Times New Roman"/>
                <w:b w:val="false"/>
                <w:i w:val="false"/>
                <w:color w:val="000000"/>
                <w:sz w:val="20"/>
              </w:rPr>
              <w:t>
улица № 39, дома № 2, 4, 6, 8, 12, 14, 15, 16, 17, 18, 20, 21, 22, 23, 24, 25, 26, 27, 28, 29, 30, 31, 32, 33, 34, 35, 36, 37, 38, 39, 40, 41, 43, 45, 47, 49, 51, 53, 55, 57, 59, 61, 63, 65;</w:t>
            </w:r>
          </w:p>
          <w:p>
            <w:pPr>
              <w:spacing w:after="20"/>
              <w:ind w:left="20"/>
              <w:jc w:val="both"/>
            </w:pPr>
            <w:r>
              <w:rPr>
                <w:rFonts w:ascii="Times New Roman"/>
                <w:b w:val="false"/>
                <w:i w:val="false"/>
                <w:color w:val="000000"/>
                <w:sz w:val="20"/>
              </w:rPr>
              <w:t>
улица № 7, дома № 1, 2, 3, 4, 5, 6, 7, 8, 9, 10, 11, 12, 13, 14, 15, 16, 17, 18, 20, 21, 22, 23, 25, 26, 27, 28;</w:t>
            </w:r>
          </w:p>
          <w:p>
            <w:pPr>
              <w:spacing w:after="20"/>
              <w:ind w:left="20"/>
              <w:jc w:val="both"/>
            </w:pPr>
            <w:r>
              <w:rPr>
                <w:rFonts w:ascii="Times New Roman"/>
                <w:b w:val="false"/>
                <w:i w:val="false"/>
                <w:color w:val="000000"/>
                <w:sz w:val="20"/>
              </w:rPr>
              <w:t>
улица Ахмет Қарақұлов, дома № 43, 45, 47, 49, 50, 51, 52, 53, 54, 55, 56, 57, 58, 59, 60, 61, 62, 63, 64, 65, 66, 67, 68, 69, 70, 71, 72, 73, 74, 75, 76, 77, 78, 79, 80, 81, 84;</w:t>
            </w:r>
          </w:p>
          <w:p>
            <w:pPr>
              <w:spacing w:after="20"/>
              <w:ind w:left="20"/>
              <w:jc w:val="both"/>
            </w:pPr>
            <w:r>
              <w:rPr>
                <w:rFonts w:ascii="Times New Roman"/>
                <w:b w:val="false"/>
                <w:i w:val="false"/>
                <w:color w:val="000000"/>
                <w:sz w:val="20"/>
              </w:rPr>
              <w:t>
улица Барлыбек Сыртанұлы, дома № 1, 2, 4, 6, 8, 10, 12, 14, 16, 18, 22, 24, 26, 28, 30, 32, 34, 36, 38, 40, 42, 44, 46, 48, 50, 52, 54, 56, 56А, 58, 60, 62, 64, 66, 68, 70, 72, 74, 76, 78, 84, 86, 88, 90, 92, 94, 96, 98, 100, 104, 106, 108, 110, 112, 114, 116;</w:t>
            </w:r>
          </w:p>
          <w:p>
            <w:pPr>
              <w:spacing w:after="20"/>
              <w:ind w:left="20"/>
              <w:jc w:val="both"/>
            </w:pPr>
            <w:r>
              <w:rPr>
                <w:rFonts w:ascii="Times New Roman"/>
                <w:b w:val="false"/>
                <w:i w:val="false"/>
                <w:color w:val="000000"/>
                <w:sz w:val="20"/>
              </w:rPr>
              <w:t>
улица Ғабдолла Өтебаев, дома № 7А, 11А, 28, 30, 32, 34, 36, 38, 42, 44, 46, 48, 50, 52, 54, 56, 57, 58, 59, 60, 61, 62, 63, 64, 65, 66, 67, 68, 70, 72, 74, 76, 78;</w:t>
            </w:r>
          </w:p>
          <w:p>
            <w:pPr>
              <w:spacing w:after="20"/>
              <w:ind w:left="20"/>
              <w:jc w:val="both"/>
            </w:pPr>
            <w:r>
              <w:rPr>
                <w:rFonts w:ascii="Times New Roman"/>
                <w:b w:val="false"/>
                <w:i w:val="false"/>
                <w:color w:val="000000"/>
                <w:sz w:val="20"/>
              </w:rPr>
              <w:t>
улица Ғалымжан Елеманов, дома № 1, 1Б, 1Г, 2, 3, 4, 5, 6, 7, 8, 9, 10, 11, 11А, 12, 13, 14, 15, 17, 18, 19, 20, 21, 22, 23, 24, 25, 26, 27, 28, 29, 30, 31, 32, 33, 34, 35, 36, 37, 38, 39, 40, 41, 42, 43, 44, 45, 46, 47, 48, 49, 50, 51, 53, 54, 55, 56, 57, 59, 60, 61, 62, 63, 64, 67, 69, 71, 73, 75, 77, 79, 81, 83, 85, 87, 89, 91, 93, 95, 97, 99, 103, 105, 111, 115, 117;</w:t>
            </w:r>
          </w:p>
          <w:p>
            <w:pPr>
              <w:spacing w:after="20"/>
              <w:ind w:left="20"/>
              <w:jc w:val="both"/>
            </w:pPr>
            <w:r>
              <w:rPr>
                <w:rFonts w:ascii="Times New Roman"/>
                <w:b w:val="false"/>
                <w:i w:val="false"/>
                <w:color w:val="000000"/>
                <w:sz w:val="20"/>
              </w:rPr>
              <w:t>
улица Ермұхан Бекмаханов, дома № 1, 3, 4, 5, 6, 7, 8, 9, 10, 11, 12, 13, 14, 15, 16, 17, 18, 19, 20, 21, 22, 23, 24, 25, 26, 27, 28, 29, 30, 31, 32, 33, 34, 35, 36, 37, 38, 39, 40, 41, 42, 43, 44, 45, 46, 47, 48, 49, 50, 51, 52, 53, 54, 55, 56, 57, 58, 59, 61, 64, 66, 68, 70, 70А, 72, 72А, 74, 76, 78, 80, 82, 84, 86, 88, 90, 92;</w:t>
            </w:r>
          </w:p>
          <w:p>
            <w:pPr>
              <w:spacing w:after="20"/>
              <w:ind w:left="20"/>
              <w:jc w:val="both"/>
            </w:pPr>
            <w:r>
              <w:rPr>
                <w:rFonts w:ascii="Times New Roman"/>
                <w:b w:val="false"/>
                <w:i w:val="false"/>
                <w:color w:val="000000"/>
                <w:sz w:val="20"/>
              </w:rPr>
              <w:t>
улица Есенбай Әзбергенов, дома № 1, 1А, 1Г, 2, 2Б, 2Д, 3, 4, 5, 6, 7, 7А, 8, 9, 9А, 10, 11, 11А, 12, 13, 14, 15, 16, 17, 18, 19, 20, 21, 22, 23, 24, 26, 27, 29, 30, 31, 32, 33, 34, 36, 37, 38, 39, 40, 41, 42, 42А, 43, 44, 45, 46, 47, 48, 49, 50, 51, 52, 53, 54, 56, 56А, 57, 58, 58А, 59, 60, 61, 62, 63, 64, 65, 66, 67, 68, 69, 70, 71, 72, 73, 74, 75, 76, 77, 78, 79, 80, 81, 82, 83, 84, 85, 86, 87, 88, 89, 90, 91, 92, 93, 94, 95, 96, 97, 98, 99, 100, 101, 102, 103, 104, 105, 106, 107, 109, 110, 111, 112, 113, 115, 116, 117;</w:t>
            </w:r>
          </w:p>
          <w:p>
            <w:pPr>
              <w:spacing w:after="20"/>
              <w:ind w:left="20"/>
              <w:jc w:val="both"/>
            </w:pPr>
            <w:r>
              <w:rPr>
                <w:rFonts w:ascii="Times New Roman"/>
                <w:b w:val="false"/>
                <w:i w:val="false"/>
                <w:color w:val="000000"/>
                <w:sz w:val="20"/>
              </w:rPr>
              <w:t>
улица Жумабай Даулетов, дом № 2А;</w:t>
            </w:r>
          </w:p>
          <w:p>
            <w:pPr>
              <w:spacing w:after="20"/>
              <w:ind w:left="20"/>
              <w:jc w:val="both"/>
            </w:pPr>
            <w:r>
              <w:rPr>
                <w:rFonts w:ascii="Times New Roman"/>
                <w:b w:val="false"/>
                <w:i w:val="false"/>
                <w:color w:val="000000"/>
                <w:sz w:val="20"/>
              </w:rPr>
              <w:t>
улица Зіну Сартымбетов, дома № 65, 66, 67, 68, 69, 70, 71, 72, 73, 74, 75, 76, 77, 78, 79, 80, 81, 82, 83, 84, 85, 86, 87, 88, 89, 90, 91, 92, 93, 94, 95, 96, 97, 98, 99, 100, 101, 102, 103, 104, 106;</w:t>
            </w:r>
          </w:p>
          <w:p>
            <w:pPr>
              <w:spacing w:after="20"/>
              <w:ind w:left="20"/>
              <w:jc w:val="both"/>
            </w:pPr>
            <w:r>
              <w:rPr>
                <w:rFonts w:ascii="Times New Roman"/>
                <w:b w:val="false"/>
                <w:i w:val="false"/>
                <w:color w:val="000000"/>
                <w:sz w:val="20"/>
              </w:rPr>
              <w:t>
улица Идеят Сәрсенбиев, дома № 27, 28, 29, 30, 31, 32, 33, 34, 35, 36, 37, 38, 39, 40, 41, 42, 43, 44, 45, 46, 47, 48, 49, 50, 51, 52, 53, 54, 57, 59, 61, 63, 65, 67;</w:t>
            </w:r>
          </w:p>
          <w:p>
            <w:pPr>
              <w:spacing w:after="20"/>
              <w:ind w:left="20"/>
              <w:jc w:val="both"/>
            </w:pPr>
            <w:r>
              <w:rPr>
                <w:rFonts w:ascii="Times New Roman"/>
                <w:b w:val="false"/>
                <w:i w:val="false"/>
                <w:color w:val="000000"/>
                <w:sz w:val="20"/>
              </w:rPr>
              <w:t>
улица Қарапа Наурызалиев, дома № 29, 31, 33, 35, 39, 41, 43, 45, 47, 49, 51, 58, 60, 62, 64, 66, 68, 70, 72, 74, 76, 78, 80, 82, 84, 86, 88, 90, 92, 94, 96, 98;</w:t>
            </w:r>
          </w:p>
          <w:p>
            <w:pPr>
              <w:spacing w:after="20"/>
              <w:ind w:left="20"/>
              <w:jc w:val="both"/>
            </w:pPr>
            <w:r>
              <w:rPr>
                <w:rFonts w:ascii="Times New Roman"/>
                <w:b w:val="false"/>
                <w:i w:val="false"/>
                <w:color w:val="000000"/>
                <w:sz w:val="20"/>
              </w:rPr>
              <w:t>
улица Қисмет Акудин, дома № 35, 37, 39, 41, 42, 43, 44, 45, 46, 47, 48, 50, 52, 54;</w:t>
            </w:r>
          </w:p>
          <w:p>
            <w:pPr>
              <w:spacing w:after="20"/>
              <w:ind w:left="20"/>
              <w:jc w:val="both"/>
            </w:pPr>
            <w:r>
              <w:rPr>
                <w:rFonts w:ascii="Times New Roman"/>
                <w:b w:val="false"/>
                <w:i w:val="false"/>
                <w:color w:val="000000"/>
                <w:sz w:val="20"/>
              </w:rPr>
              <w:t>
улица Мұхамеджан Шонбасов, дома № 1, 2, 3, 4, 5, 6, 7, 8, 9, 10, 11, 12, 13, 14, 15, 16, 17, 18, 19, 20, 21, 22, 23, 24, 25, 26, 27, 28, 29, 30, 31, 32, 33, 34, 35, 36, 37, 38, 39, 40, 41, 42, 43, 44, 45, 46, 47, 48, 49, 50, 51, 52, 53, 54, 55, 56, 56А, 57, 58, 59, 60, 61, 62, 63, 64, 65, 66, 67, 68, 69, 70, 71, 72, 73, 74, 75, 76, 77, 78, 79, 80, 81, 82, 83, 84, 85, 86, 87, 88, 89, 90, 91, 92, 93, 94, 95, 96, 97, 98, 99, 100, 101, 102, 103, 104, 105, 106, 107, 108, 109, 110, 111, 112, 113, 114, 115, 116, 117;</w:t>
            </w:r>
          </w:p>
          <w:p>
            <w:pPr>
              <w:spacing w:after="20"/>
              <w:ind w:left="20"/>
              <w:jc w:val="both"/>
            </w:pPr>
            <w:r>
              <w:rPr>
                <w:rFonts w:ascii="Times New Roman"/>
                <w:b w:val="false"/>
                <w:i w:val="false"/>
                <w:color w:val="000000"/>
                <w:sz w:val="20"/>
              </w:rPr>
              <w:t>
улица Мұхит Шажимов, дома № 33, 35, 36, 37, 38, 39, 40, 41, 42, 43, 44, 45, 46, 47, 48, 49, 50, 51, 52, 53, 54, 55, 56, 58, 59, 61, 62, 63, 64, 65, 67, 69, 70, 71, 73, 74, 76;</w:t>
            </w:r>
          </w:p>
          <w:p>
            <w:pPr>
              <w:spacing w:after="20"/>
              <w:ind w:left="20"/>
              <w:jc w:val="both"/>
            </w:pPr>
            <w:r>
              <w:rPr>
                <w:rFonts w:ascii="Times New Roman"/>
                <w:b w:val="false"/>
                <w:i w:val="false"/>
                <w:color w:val="000000"/>
                <w:sz w:val="20"/>
              </w:rPr>
              <w:t>
улица Оразғали Есмақанов, дома № 1, 1А, 2, 3, 4, 6, 7, 8, 9, 10, 11, 12, 13, 14, 15, 16, 17, 18, 19, 20, 21, 22, 23, 24, 25, 26, 27, 29, 30, 31, 32, 33, 34, 35, 36, 38, 40, 41, 43, 44, 45, 47, 48, 49, 50, 51, 52, 53, 54, 55, 56, 57, 58, 59, 59А, 60, 61, 62, 63, 64, 65, 66, 67, 68, 69, 70, 71, 73, 75, 77, 79, 81, 83, 85, 89, 91, 93, 95;</w:t>
            </w:r>
          </w:p>
          <w:p>
            <w:pPr>
              <w:spacing w:after="20"/>
              <w:ind w:left="20"/>
              <w:jc w:val="both"/>
            </w:pPr>
            <w:r>
              <w:rPr>
                <w:rFonts w:ascii="Times New Roman"/>
                <w:b w:val="false"/>
                <w:i w:val="false"/>
                <w:color w:val="000000"/>
                <w:sz w:val="20"/>
              </w:rPr>
              <w:t>
улица Сұңғат Мәсәлімов, дома № 2, 3, 4, 5, 6, 7, 8, 9, 10, 11, 12, 13, 14, 15, 16, 17, 18, 19, 20, 21, 22, 23, 24, 25, 26, 27, 28;</w:t>
            </w:r>
          </w:p>
          <w:p>
            <w:pPr>
              <w:spacing w:after="20"/>
              <w:ind w:left="20"/>
              <w:jc w:val="both"/>
            </w:pPr>
            <w:r>
              <w:rPr>
                <w:rFonts w:ascii="Times New Roman"/>
                <w:b w:val="false"/>
                <w:i w:val="false"/>
                <w:color w:val="000000"/>
                <w:sz w:val="20"/>
              </w:rPr>
              <w:t>
улица Тажден Қасанов, дома № 29, 30, 31, 32, 33, 34, 35, 36, 37, 38, 39, 40, 41, 42, 43, 45, 47, 49, 51, 53, 55, 57, 63, 65, 67, 80;</w:t>
            </w:r>
          </w:p>
          <w:p>
            <w:pPr>
              <w:spacing w:after="20"/>
              <w:ind w:left="20"/>
              <w:jc w:val="both"/>
            </w:pPr>
            <w:r>
              <w:rPr>
                <w:rFonts w:ascii="Times New Roman"/>
                <w:b w:val="false"/>
                <w:i w:val="false"/>
                <w:color w:val="000000"/>
                <w:sz w:val="20"/>
              </w:rPr>
              <w:t>
улица Тахауи Ахтанов, дома № 1, 2, 3, 4, 5, 6, 7, 8, 9, 10, 11, 12, 13, 14, 15, 17, 18, 19, 20, 24, 25, 27, 28, 29, 30, 31, 32, 33, 35, 37, 39, 41, 43, 43А, 45, 47, 49, 51, 53, 55, 57, 59, 61, 63, 65;</w:t>
            </w:r>
          </w:p>
          <w:p>
            <w:pPr>
              <w:spacing w:after="20"/>
              <w:ind w:left="20"/>
              <w:jc w:val="both"/>
            </w:pPr>
            <w:r>
              <w:rPr>
                <w:rFonts w:ascii="Times New Roman"/>
                <w:b w:val="false"/>
                <w:i w:val="false"/>
                <w:color w:val="000000"/>
                <w:sz w:val="20"/>
              </w:rPr>
              <w:t>
улица Түсіпқали Сәрсемалиев, дома № 28, 29, 30, 31, 32, 34, 35, 37, 38, 40, 42, 44, 48, 50, 52, 54, 56, 58, 60, 62, 64, 66, 68, 70, 72, 74, 76, 78;</w:t>
            </w:r>
          </w:p>
          <w:p>
            <w:pPr>
              <w:spacing w:after="20"/>
              <w:ind w:left="20"/>
              <w:jc w:val="both"/>
            </w:pPr>
            <w:r>
              <w:rPr>
                <w:rFonts w:ascii="Times New Roman"/>
                <w:b w:val="false"/>
                <w:i w:val="false"/>
                <w:color w:val="000000"/>
                <w:sz w:val="20"/>
              </w:rPr>
              <w:t>
улица Тұран, дома № 67, 69, 71, 73, 75, 77, 79, 81, 83, 85, 87, 89, 91, 93, 95, 97, 99, 101, 103, 105, 107, 109, 111, 113, 115, 117,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сельский округ Кайыршакты, село Томарлы, жилой массив Жұлдыз, улица Теңдік Жауыров, строение 33А, здание Коммунального государственного учереждение "Общеобразовательная школа № 48"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Кайыршакты, село Томарлы, Жилой массив Жұлдыз, дома № 500;</w:t>
            </w:r>
          </w:p>
          <w:p>
            <w:pPr>
              <w:spacing w:after="20"/>
              <w:ind w:left="20"/>
              <w:jc w:val="both"/>
            </w:pPr>
            <w:r>
              <w:rPr>
                <w:rFonts w:ascii="Times New Roman"/>
                <w:b w:val="false"/>
                <w:i w:val="false"/>
                <w:color w:val="000000"/>
                <w:sz w:val="20"/>
              </w:rPr>
              <w:t>
улица 28, дома № 1, 2, 3, 4, 5, 6;</w:t>
            </w:r>
          </w:p>
          <w:p>
            <w:pPr>
              <w:spacing w:after="20"/>
              <w:ind w:left="20"/>
              <w:jc w:val="both"/>
            </w:pPr>
            <w:r>
              <w:rPr>
                <w:rFonts w:ascii="Times New Roman"/>
                <w:b w:val="false"/>
                <w:i w:val="false"/>
                <w:color w:val="000000"/>
                <w:sz w:val="20"/>
              </w:rPr>
              <w:t>
улица 30, дома № 1, 2, 3;</w:t>
            </w:r>
          </w:p>
          <w:p>
            <w:pPr>
              <w:spacing w:after="20"/>
              <w:ind w:left="20"/>
              <w:jc w:val="both"/>
            </w:pPr>
            <w:r>
              <w:rPr>
                <w:rFonts w:ascii="Times New Roman"/>
                <w:b w:val="false"/>
                <w:i w:val="false"/>
                <w:color w:val="000000"/>
                <w:sz w:val="20"/>
              </w:rPr>
              <w:t>
улица 31, дома № 1, 3;</w:t>
            </w:r>
          </w:p>
          <w:p>
            <w:pPr>
              <w:spacing w:after="20"/>
              <w:ind w:left="20"/>
              <w:jc w:val="both"/>
            </w:pPr>
            <w:r>
              <w:rPr>
                <w:rFonts w:ascii="Times New Roman"/>
                <w:b w:val="false"/>
                <w:i w:val="false"/>
                <w:color w:val="000000"/>
                <w:sz w:val="20"/>
              </w:rPr>
              <w:t>
улица 33, дома № 1, 2, 3, 4, 5, 6, 7, 8, 9, 10, 11, 12, 13, 14, 15, 16, 17, 18, 19, 20, 21, 22, 23, 24, 26, 28;</w:t>
            </w:r>
          </w:p>
          <w:p>
            <w:pPr>
              <w:spacing w:after="20"/>
              <w:ind w:left="20"/>
              <w:jc w:val="both"/>
            </w:pPr>
            <w:r>
              <w:rPr>
                <w:rFonts w:ascii="Times New Roman"/>
                <w:b w:val="false"/>
                <w:i w:val="false"/>
                <w:color w:val="000000"/>
                <w:sz w:val="20"/>
              </w:rPr>
              <w:t>
улица 37, дома № 1, 2, 3, 4, 5, 6, 7, 8, 9, 10, 11, 12, 13, 14, 15, 16, 17, 18, 19, 20, 22;</w:t>
            </w:r>
          </w:p>
          <w:p>
            <w:pPr>
              <w:spacing w:after="20"/>
              <w:ind w:left="20"/>
              <w:jc w:val="both"/>
            </w:pPr>
            <w:r>
              <w:rPr>
                <w:rFonts w:ascii="Times New Roman"/>
                <w:b w:val="false"/>
                <w:i w:val="false"/>
                <w:color w:val="000000"/>
                <w:sz w:val="20"/>
              </w:rPr>
              <w:t>
улица 38, дома № 5, 7, 9, 10, 11, 12, 13, 14, 15, 16, 17, 18, 19, 20;</w:t>
            </w:r>
          </w:p>
          <w:p>
            <w:pPr>
              <w:spacing w:after="20"/>
              <w:ind w:left="20"/>
              <w:jc w:val="both"/>
            </w:pPr>
            <w:r>
              <w:rPr>
                <w:rFonts w:ascii="Times New Roman"/>
                <w:b w:val="false"/>
                <w:i w:val="false"/>
                <w:color w:val="000000"/>
                <w:sz w:val="20"/>
              </w:rPr>
              <w:t>
улица 39, дома № 3, 5, 6, 7, 8, 9, 10, 11, 12, 13, 15, 17, 39, 76;</w:t>
            </w:r>
          </w:p>
          <w:p>
            <w:pPr>
              <w:spacing w:after="20"/>
              <w:ind w:left="20"/>
              <w:jc w:val="both"/>
            </w:pPr>
            <w:r>
              <w:rPr>
                <w:rFonts w:ascii="Times New Roman"/>
                <w:b w:val="false"/>
                <w:i w:val="false"/>
                <w:color w:val="000000"/>
                <w:sz w:val="20"/>
              </w:rPr>
              <w:t>
улица 40, дома № 3, 5, 7, 9;</w:t>
            </w:r>
          </w:p>
          <w:p>
            <w:pPr>
              <w:spacing w:after="20"/>
              <w:ind w:left="20"/>
              <w:jc w:val="both"/>
            </w:pPr>
            <w:r>
              <w:rPr>
                <w:rFonts w:ascii="Times New Roman"/>
                <w:b w:val="false"/>
                <w:i w:val="false"/>
                <w:color w:val="000000"/>
                <w:sz w:val="20"/>
              </w:rPr>
              <w:t>
улица Арон Аюпов, дома № 31А, 31Б, 33, 35, 37, 39, 39А, 41, 43, 45, 47, 49, 51, 53, 55, 59, 61, 63, 63А, 63Б, 65, 65А, 65Б, 66, 67, 68, 69, 70, 71, 72, 73, 74, 75, 76, 77, 78, 79, 80, 82, 84, 86, 87, 88, 89, 90, 91, 92, 93, 94, 95, 96, 98, 99, 100, 101, 102, 103, 104, 105, 106, 108, 110, 112, 114, 116, 118, 120, 122, 126, 128, 130, 132, 134, 136, 138;</w:t>
            </w:r>
          </w:p>
          <w:p>
            <w:pPr>
              <w:spacing w:after="20"/>
              <w:ind w:left="20"/>
              <w:jc w:val="both"/>
            </w:pPr>
            <w:r>
              <w:rPr>
                <w:rFonts w:ascii="Times New Roman"/>
                <w:b w:val="false"/>
                <w:i w:val="false"/>
                <w:color w:val="000000"/>
                <w:sz w:val="20"/>
              </w:rPr>
              <w:t>
улица Асан Қайғы, дома № 1, 2, 3, 4, 5, 6, 7, 8, 9, 11, 24, 38, 41;</w:t>
            </w:r>
          </w:p>
          <w:p>
            <w:pPr>
              <w:spacing w:after="20"/>
              <w:ind w:left="20"/>
              <w:jc w:val="both"/>
            </w:pPr>
            <w:r>
              <w:rPr>
                <w:rFonts w:ascii="Times New Roman"/>
                <w:b w:val="false"/>
                <w:i w:val="false"/>
                <w:color w:val="000000"/>
                <w:sz w:val="20"/>
              </w:rPr>
              <w:t>
улица Баубек Бұлқышев, дома № 2, 4, 6, 8, 10, 12, 14, 16, 18, 20, 22, 24;</w:t>
            </w:r>
          </w:p>
          <w:p>
            <w:pPr>
              <w:spacing w:after="20"/>
              <w:ind w:left="20"/>
              <w:jc w:val="both"/>
            </w:pPr>
            <w:r>
              <w:rPr>
                <w:rFonts w:ascii="Times New Roman"/>
                <w:b w:val="false"/>
                <w:i w:val="false"/>
                <w:color w:val="000000"/>
                <w:sz w:val="20"/>
              </w:rPr>
              <w:t>
улица Бисембай Орынбасаров, дома № 21, 22, 24, 26, 28, 30, 31, 32, 33, 34, 35, 36, 37, 38, 39, 40, 41, 42, 43, 44, 46, 47, 48, 49, 50, 51, 52, 53, 54, 55, 56, 57, 58, 59, 60, 61, 62, 63, 64, 65, 66, 67, 69, 70, 71, 72, 73, 74, 75, 76, 77, 79, 81, 83, 85, 87, 89;</w:t>
            </w:r>
          </w:p>
          <w:p>
            <w:pPr>
              <w:spacing w:after="20"/>
              <w:ind w:left="20"/>
              <w:jc w:val="both"/>
            </w:pPr>
            <w:r>
              <w:rPr>
                <w:rFonts w:ascii="Times New Roman"/>
                <w:b w:val="false"/>
                <w:i w:val="false"/>
                <w:color w:val="000000"/>
                <w:sz w:val="20"/>
              </w:rPr>
              <w:t>
улица Ғаббас Муханбедьяров, дома № 27, 27А, 27Б, 27В, 27Г, 29, 31, 32, 32А, 32Б, 34, 36, 36А, 37, 37А, 39, 40, 41, 43, 44, 45, 46, 47, 48, 49, 50, 51, 52, 53, 54, 55, 56, 57, 58, 59, 60, 61, 62, 63, 64, 65, 66, 67, 68, 68А, 70, 70А, 71А, 71, 72, 72А, 74, 75, 76, 77, 78, 79, 80, 82, 84, 94, 98, 100, 102, 104, 106, 108, 110;</w:t>
            </w:r>
          </w:p>
          <w:p>
            <w:pPr>
              <w:spacing w:after="20"/>
              <w:ind w:left="20"/>
              <w:jc w:val="both"/>
            </w:pPr>
            <w:r>
              <w:rPr>
                <w:rFonts w:ascii="Times New Roman"/>
                <w:b w:val="false"/>
                <w:i w:val="false"/>
                <w:color w:val="000000"/>
                <w:sz w:val="20"/>
              </w:rPr>
              <w:t>
улица Демеш Бірмағамбетов, дома № 42, 42/1, 44, 46, 48, 50, 52, 54, 56, 58, 60, 62, 64, 66, 68, 70, 72, 74, 76, 78, 80, 80Б, 82, 84, 86, 88, 90, 92, 94;</w:t>
            </w:r>
          </w:p>
          <w:p>
            <w:pPr>
              <w:spacing w:after="20"/>
              <w:ind w:left="20"/>
              <w:jc w:val="both"/>
            </w:pPr>
            <w:r>
              <w:rPr>
                <w:rFonts w:ascii="Times New Roman"/>
                <w:b w:val="false"/>
                <w:i w:val="false"/>
                <w:color w:val="000000"/>
                <w:sz w:val="20"/>
              </w:rPr>
              <w:t>
улица Домалақ Ана, дома № 1, 2, 3, 4, 5, 6, 7, 8, 9, 16;</w:t>
            </w:r>
          </w:p>
          <w:p>
            <w:pPr>
              <w:spacing w:after="20"/>
              <w:ind w:left="20"/>
              <w:jc w:val="both"/>
            </w:pPr>
            <w:r>
              <w:rPr>
                <w:rFonts w:ascii="Times New Roman"/>
                <w:b w:val="false"/>
                <w:i w:val="false"/>
                <w:color w:val="000000"/>
                <w:sz w:val="20"/>
              </w:rPr>
              <w:t>
улица Есет Кокиулы, дома № 1, 2, 3, 4, 5, 6, 7;</w:t>
            </w:r>
          </w:p>
          <w:p>
            <w:pPr>
              <w:spacing w:after="20"/>
              <w:ind w:left="20"/>
              <w:jc w:val="both"/>
            </w:pPr>
            <w:r>
              <w:rPr>
                <w:rFonts w:ascii="Times New Roman"/>
                <w:b w:val="false"/>
                <w:i w:val="false"/>
                <w:color w:val="000000"/>
                <w:sz w:val="20"/>
              </w:rPr>
              <w:t>
улица Қажел Сариев, дома № 28, 30, 32, 51, 53, 55, 57, 59, 61, 63, 64, 64, Блок А, 64, Блок Б, 65, 67, 69, 71, 73, 75, 77, 79, 81, 82, 83, 84, 85, 86, 87, 88, 89, 90, 91, 92, 93, 94, 95, 96, 97, 99, 101, 103, 105, 107, 109, 113, 115, 117, 119, 121, 123, 125;</w:t>
            </w:r>
          </w:p>
          <w:p>
            <w:pPr>
              <w:spacing w:after="20"/>
              <w:ind w:left="20"/>
              <w:jc w:val="both"/>
            </w:pPr>
            <w:r>
              <w:rPr>
                <w:rFonts w:ascii="Times New Roman"/>
                <w:b w:val="false"/>
                <w:i w:val="false"/>
                <w:color w:val="000000"/>
                <w:sz w:val="20"/>
              </w:rPr>
              <w:t>
улица Қажығали Ғайсин, дома № 2, 2/2, 2А, 2Б, 4, 4А, 6, 6А, 7, 8, 8А, 9, 10, 10А, 11, 11А, 12, 13, 14, 15, 16, 17, 18А, 18Б, 18В, 18, 20, 21, 21А, 22, 23, 24, 25, 26, 27, 28, 29, 30, 31, 32, 33, 34, 35, 37, 39, 41, 43, 45, 47, 49, 51, 53, 55, 57, 57А, 59, 61, 63, 65, 106;</w:t>
            </w:r>
          </w:p>
          <w:p>
            <w:pPr>
              <w:spacing w:after="20"/>
              <w:ind w:left="20"/>
              <w:jc w:val="both"/>
            </w:pPr>
            <w:r>
              <w:rPr>
                <w:rFonts w:ascii="Times New Roman"/>
                <w:b w:val="false"/>
                <w:i w:val="false"/>
                <w:color w:val="000000"/>
                <w:sz w:val="20"/>
              </w:rPr>
              <w:t>
улица Қажым Жұмалиев, дома № 1, 2, 4, 5, 6, 7, 8, 11, 13, 14, 15, 16, 17, 18, 19, 20, 21, 22, 23, 24, 25, 26, 27, 28, 29, 30, 31, 32, 33, 34, 35, 36, 37, 38, 39, 40, 42, 43, 44, 46, 48, 50, 52;</w:t>
            </w:r>
          </w:p>
          <w:p>
            <w:pPr>
              <w:spacing w:after="20"/>
              <w:ind w:left="20"/>
              <w:jc w:val="both"/>
            </w:pPr>
            <w:r>
              <w:rPr>
                <w:rFonts w:ascii="Times New Roman"/>
                <w:b w:val="false"/>
                <w:i w:val="false"/>
                <w:color w:val="000000"/>
                <w:sz w:val="20"/>
              </w:rPr>
              <w:t>
улица Қайырлы Есенгенжин, дома № 52, 54, 56, 58, 60, 62, 64, 65, 66, 67, 68, 69, 70, 71, 72, 73, 74, 75, 76, 77, 78, 79, 80, 81, 82, 83, 84, 85, 86, 87, 88, 89, 90, 91, 92, 93, 94, 95, 96, 97, 98, 99, 100, 101, 102, 103, 104, 105, 106, 107, 108, 109, 110, 111, 112, 113, 114, 115, 116, 117, 119, 121, 123, 125, 127;</w:t>
            </w:r>
          </w:p>
          <w:p>
            <w:pPr>
              <w:spacing w:after="20"/>
              <w:ind w:left="20"/>
              <w:jc w:val="both"/>
            </w:pPr>
            <w:r>
              <w:rPr>
                <w:rFonts w:ascii="Times New Roman"/>
                <w:b w:val="false"/>
                <w:i w:val="false"/>
                <w:color w:val="000000"/>
                <w:sz w:val="20"/>
              </w:rPr>
              <w:t>
улица Қараш Қалиев, дома № 2, 2/1, 2/2, 2/3, 2А, 4, 6, 7А, 8, 8А, 8Б, 10, 10А, 12, 12А;</w:t>
            </w:r>
          </w:p>
          <w:p>
            <w:pPr>
              <w:spacing w:after="20"/>
              <w:ind w:left="20"/>
              <w:jc w:val="both"/>
            </w:pPr>
            <w:r>
              <w:rPr>
                <w:rFonts w:ascii="Times New Roman"/>
                <w:b w:val="false"/>
                <w:i w:val="false"/>
                <w:color w:val="000000"/>
                <w:sz w:val="20"/>
              </w:rPr>
              <w:t>
улица Қойшығали Досқалиев, дома № 1, 2, 3, 4, 5, 6, 7, 8, 9, 10, 11, 12, 13, 14, 15, 16, 17, 18, 19, 20, 21, 22, 23, 24, 25, 26, 27, 28, 29, 30;</w:t>
            </w:r>
          </w:p>
          <w:p>
            <w:pPr>
              <w:spacing w:after="20"/>
              <w:ind w:left="20"/>
              <w:jc w:val="both"/>
            </w:pPr>
            <w:r>
              <w:rPr>
                <w:rFonts w:ascii="Times New Roman"/>
                <w:b w:val="false"/>
                <w:i w:val="false"/>
                <w:color w:val="000000"/>
                <w:sz w:val="20"/>
              </w:rPr>
              <w:t>
улица Мөңке Би, дома № 1, 2, 3, 4, 5, 6;</w:t>
            </w:r>
          </w:p>
          <w:p>
            <w:pPr>
              <w:spacing w:after="20"/>
              <w:ind w:left="20"/>
              <w:jc w:val="both"/>
            </w:pPr>
            <w:r>
              <w:rPr>
                <w:rFonts w:ascii="Times New Roman"/>
                <w:b w:val="false"/>
                <w:i w:val="false"/>
                <w:color w:val="000000"/>
                <w:sz w:val="20"/>
              </w:rPr>
              <w:t>
улица Мүсір Далмұқанов, дома № 1, 2, 3, 4, 5, 6, 7, 8, 9, 10, 11, 12, 13, 14, 15, 16, 17, 18, 19, 20, 21, 22, 23, 24, 25, 26, 27, 28, 29, 30;</w:t>
            </w:r>
          </w:p>
          <w:p>
            <w:pPr>
              <w:spacing w:after="20"/>
              <w:ind w:left="20"/>
              <w:jc w:val="both"/>
            </w:pPr>
            <w:r>
              <w:rPr>
                <w:rFonts w:ascii="Times New Roman"/>
                <w:b w:val="false"/>
                <w:i w:val="false"/>
                <w:color w:val="000000"/>
                <w:sz w:val="20"/>
              </w:rPr>
              <w:t>
улица Нұржамал Рысқалиева, дома № 1, 2, 3, 4, 5, 6, 8, 10, 11, 12, 13, 14, 15, 16, 18, 19, 20, 21, 22, 22/1, 23, 24, 25, 26, 27, 28, 29, 30, 31, 32, 33, 34, 35, 36, 37, 38, 39, 40, 41, 42, 43, 44, 46, 47, 48, 49, 50, 51, 52, 53, 54, 55, 56, 57, 58, 59, 59/1, 60, 61, 62, 63, 64, 65, 67, 68, 69, 70, 71, 72, 73, 74, 75, 76, 77, 78, 79, 80, 81, 82, 83, 84, 85, 86, 87, 89;</w:t>
            </w:r>
          </w:p>
          <w:p>
            <w:pPr>
              <w:spacing w:after="20"/>
              <w:ind w:left="20"/>
              <w:jc w:val="both"/>
            </w:pPr>
            <w:r>
              <w:rPr>
                <w:rFonts w:ascii="Times New Roman"/>
                <w:b w:val="false"/>
                <w:i w:val="false"/>
                <w:color w:val="000000"/>
                <w:sz w:val="20"/>
              </w:rPr>
              <w:t>
улица Оңай Мадьяров, дома № 8, 10, 12, 14, 16, 18, 20, 22, 23, 24, 25, 26, 27, 28, 29, 30, 31, 32, 33, 34, 35, 36, 37, 38, 39, 40, 41, 42, 43, 44, 45, 46, 47, 48, 49, 50, 51, 52, 53, 54, 55, 56, 57, 58, 59, 60, 61, 62, 63, 64, 65, 66, 67, 69, 71, 73, 75, 77, 78, 79, 80, 81, 83, 85, 87, 89;</w:t>
            </w:r>
          </w:p>
          <w:p>
            <w:pPr>
              <w:spacing w:after="20"/>
              <w:ind w:left="20"/>
              <w:jc w:val="both"/>
            </w:pPr>
            <w:r>
              <w:rPr>
                <w:rFonts w:ascii="Times New Roman"/>
                <w:b w:val="false"/>
                <w:i w:val="false"/>
                <w:color w:val="000000"/>
                <w:sz w:val="20"/>
              </w:rPr>
              <w:t>
улица Садық Аманжолов, дома № 12, 14, 16, 20, 24, 26, 27, 29, 30А, 31, 40, 63, 65, 83, 85, 85А, 87, 87А, 89, 91, 93, 95, 97, 99;</w:t>
            </w:r>
          </w:p>
          <w:p>
            <w:pPr>
              <w:spacing w:after="20"/>
              <w:ind w:left="20"/>
              <w:jc w:val="both"/>
            </w:pPr>
            <w:r>
              <w:rPr>
                <w:rFonts w:ascii="Times New Roman"/>
                <w:b w:val="false"/>
                <w:i w:val="false"/>
                <w:color w:val="000000"/>
                <w:sz w:val="20"/>
              </w:rPr>
              <w:t>
улица Теміржан Ислямов, дома № 41, 43, 45, 47, 48, 49, 50, 50/1, 51, 52, 53, 54, 55, 56, 57, 58, 59, 60, 61, 62, 63, 64, 65, 66, 67, 68, 69, 70, 71, 72, 73, 74, 75, 76, 77, 78, 79, 80, 81, 82, 83, 84, 85, 86, 87, 88, 89, 90, 91, 92, 93, 94, 95, 96, 97, 98, 100, 102, 104;</w:t>
            </w:r>
          </w:p>
          <w:p>
            <w:pPr>
              <w:spacing w:after="20"/>
              <w:ind w:left="20"/>
              <w:jc w:val="both"/>
            </w:pPr>
            <w:r>
              <w:rPr>
                <w:rFonts w:ascii="Times New Roman"/>
                <w:b w:val="false"/>
                <w:i w:val="false"/>
                <w:color w:val="000000"/>
                <w:sz w:val="20"/>
              </w:rPr>
              <w:t>
улица Тоқтамыс хан, дома № 1, 2, 3, 4, 5, 6, 7, 8, 9, 10, 42;</w:t>
            </w:r>
          </w:p>
          <w:p>
            <w:pPr>
              <w:spacing w:after="20"/>
              <w:ind w:left="20"/>
              <w:jc w:val="both"/>
            </w:pPr>
            <w:r>
              <w:rPr>
                <w:rFonts w:ascii="Times New Roman"/>
                <w:b w:val="false"/>
                <w:i w:val="false"/>
                <w:color w:val="000000"/>
                <w:sz w:val="20"/>
              </w:rPr>
              <w:t>
улица Ұрыс хан, дома № 1, 1А, 1Б, 1В, 2, 3, 3А, 4, 5, 5А, 6, 7, 8, 9, 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проспект Әбілқайыр хан, строение 58, здание коммунального государственного казенного предприятия "Центр школьников города Атырау имени Абая"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Нұрсая-3,улица 17, дома № 2, 4, 6, 8, 23;</w:t>
            </w:r>
          </w:p>
          <w:p>
            <w:pPr>
              <w:spacing w:after="20"/>
              <w:ind w:left="20"/>
              <w:jc w:val="both"/>
            </w:pPr>
            <w:r>
              <w:rPr>
                <w:rFonts w:ascii="Times New Roman"/>
                <w:b w:val="false"/>
                <w:i w:val="false"/>
                <w:color w:val="000000"/>
                <w:sz w:val="20"/>
              </w:rPr>
              <w:t>
улица № 16, дома № 1, 3, 5, 7, 9;</w:t>
            </w:r>
          </w:p>
          <w:p>
            <w:pPr>
              <w:spacing w:after="20"/>
              <w:ind w:left="20"/>
              <w:jc w:val="both"/>
            </w:pPr>
            <w:r>
              <w:rPr>
                <w:rFonts w:ascii="Times New Roman"/>
                <w:b w:val="false"/>
                <w:i w:val="false"/>
                <w:color w:val="000000"/>
                <w:sz w:val="20"/>
              </w:rPr>
              <w:t>
улица № 10, дома № 1, 2, 3, 4, 6, 7, 8, 10, 11, 12;</w:t>
            </w:r>
          </w:p>
          <w:p>
            <w:pPr>
              <w:spacing w:after="20"/>
              <w:ind w:left="20"/>
              <w:jc w:val="both"/>
            </w:pPr>
            <w:r>
              <w:rPr>
                <w:rFonts w:ascii="Times New Roman"/>
                <w:b w:val="false"/>
                <w:i w:val="false"/>
                <w:color w:val="000000"/>
                <w:sz w:val="20"/>
              </w:rPr>
              <w:t>
улица № 14, дома № 13, 14, 15, 16, 17, 18, 19, 20, 21, 22, 23, 24, 25, 26, 27, 28, 29, 30, 31, 32, 33, 34, 36, 37, 38, 39, 40, 41, 42, 43, 44, 45, 47;</w:t>
            </w:r>
          </w:p>
          <w:p>
            <w:pPr>
              <w:spacing w:after="20"/>
              <w:ind w:left="20"/>
              <w:jc w:val="both"/>
            </w:pPr>
            <w:r>
              <w:rPr>
                <w:rFonts w:ascii="Times New Roman"/>
                <w:b w:val="false"/>
                <w:i w:val="false"/>
                <w:color w:val="000000"/>
                <w:sz w:val="20"/>
              </w:rPr>
              <w:t>
улица № 3, дома № 2, 3, 5, 9, 11, 13, 31, 32, 33, 35;</w:t>
            </w:r>
          </w:p>
          <w:p>
            <w:pPr>
              <w:spacing w:after="20"/>
              <w:ind w:left="20"/>
              <w:jc w:val="both"/>
            </w:pPr>
            <w:r>
              <w:rPr>
                <w:rFonts w:ascii="Times New Roman"/>
                <w:b w:val="false"/>
                <w:i w:val="false"/>
                <w:color w:val="000000"/>
                <w:sz w:val="20"/>
              </w:rPr>
              <w:t>
улица № 4, дома № 1, 2, 3, 4, 5, 6, 7, 8, 9, 10, 11, 12, 13, 14, 15, 16, 17, 18, 19, 20, 21, 24;</w:t>
            </w:r>
          </w:p>
          <w:p>
            <w:pPr>
              <w:spacing w:after="20"/>
              <w:ind w:left="20"/>
              <w:jc w:val="both"/>
            </w:pPr>
            <w:r>
              <w:rPr>
                <w:rFonts w:ascii="Times New Roman"/>
                <w:b w:val="false"/>
                <w:i w:val="false"/>
                <w:color w:val="000000"/>
                <w:sz w:val="20"/>
              </w:rPr>
              <w:t>
улица № 5, дома № 1, 2, 3, 4, 5, 6, 7, 8, 9, 10, 11, 12, 13, 14, 15, 16, 17, 18;</w:t>
            </w:r>
          </w:p>
          <w:p>
            <w:pPr>
              <w:spacing w:after="20"/>
              <w:ind w:left="20"/>
              <w:jc w:val="both"/>
            </w:pPr>
            <w:r>
              <w:rPr>
                <w:rFonts w:ascii="Times New Roman"/>
                <w:b w:val="false"/>
                <w:i w:val="false"/>
                <w:color w:val="000000"/>
                <w:sz w:val="20"/>
              </w:rPr>
              <w:t>
улица № 6, дома № 1, 2, 3, 4, 5, 6, 7, 8, 9, 10, 11, 12, 14, 15, 16, 17, 18;</w:t>
            </w:r>
          </w:p>
          <w:p>
            <w:pPr>
              <w:spacing w:after="20"/>
              <w:ind w:left="20"/>
              <w:jc w:val="both"/>
            </w:pPr>
            <w:r>
              <w:rPr>
                <w:rFonts w:ascii="Times New Roman"/>
                <w:b w:val="false"/>
                <w:i w:val="false"/>
                <w:color w:val="000000"/>
                <w:sz w:val="20"/>
              </w:rPr>
              <w:t>
улица № 7, дома № 1, 2, 3, 4, 5, 6, 7, 8, 9, 10, 11, 12, 13, 14, 15, 16, 18, 19, 20, 21, 22;</w:t>
            </w:r>
          </w:p>
          <w:p>
            <w:pPr>
              <w:spacing w:after="20"/>
              <w:ind w:left="20"/>
              <w:jc w:val="both"/>
            </w:pPr>
            <w:r>
              <w:rPr>
                <w:rFonts w:ascii="Times New Roman"/>
                <w:b w:val="false"/>
                <w:i w:val="false"/>
                <w:color w:val="000000"/>
                <w:sz w:val="20"/>
              </w:rPr>
              <w:t>
улица № 8, дома № 1, 2, 3, 4, 5, 6, 7, 8, 9, 10, 11, 12, 13, 14, 15, 16, 17, 18;</w:t>
            </w:r>
          </w:p>
          <w:p>
            <w:pPr>
              <w:spacing w:after="20"/>
              <w:ind w:left="20"/>
              <w:jc w:val="both"/>
            </w:pPr>
            <w:r>
              <w:rPr>
                <w:rFonts w:ascii="Times New Roman"/>
                <w:b w:val="false"/>
                <w:i w:val="false"/>
                <w:color w:val="000000"/>
                <w:sz w:val="20"/>
              </w:rPr>
              <w:t>
улица Жәрдем Кейкин, дома № 1, 3, 5, 6, 8Б, 8, 8А, 8В, 9, 11, 12, 12А, 13, 14, 14А, 15, 16, 17, 18, 19, 20, 21, 23, 24, 25, 26, 27, 28, 29, 30, 32, 33, 34, 35, 36, 38, 40, 42, 44, 46, 47, 48, 49, 51, 53, 55, 57, 59, 61, 63, 65, 67, 69, 71, 73, 75, 77, 79, 81, 83;</w:t>
            </w:r>
          </w:p>
          <w:p>
            <w:pPr>
              <w:spacing w:after="20"/>
              <w:ind w:left="20"/>
              <w:jc w:val="both"/>
            </w:pPr>
            <w:r>
              <w:rPr>
                <w:rFonts w:ascii="Times New Roman"/>
                <w:b w:val="false"/>
                <w:i w:val="false"/>
                <w:color w:val="000000"/>
                <w:sz w:val="20"/>
              </w:rPr>
              <w:t>
улица Карим Мынбаев, дома № 1, 3, 5, 7, 9, 11, 11А, 13, 13А, 15, 17, 19, 21, 23, 25, 27, 29;</w:t>
            </w:r>
          </w:p>
          <w:p>
            <w:pPr>
              <w:spacing w:after="20"/>
              <w:ind w:left="20"/>
              <w:jc w:val="both"/>
            </w:pPr>
            <w:r>
              <w:rPr>
                <w:rFonts w:ascii="Times New Roman"/>
                <w:b w:val="false"/>
                <w:i w:val="false"/>
                <w:color w:val="000000"/>
                <w:sz w:val="20"/>
              </w:rPr>
              <w:t>
улица Муса Тікенбаев, дома № 2, 2А, 4, 6, 8, 10, 12, 14, 16, 18, 20, 22, 24, 26, 28, 30, 32, 34, 36, 50, 52, 53, 54, 56, 58, 60, 62, 64, 66, 68, 70, 72, 74, 76, 78, 80, 82;</w:t>
            </w:r>
          </w:p>
          <w:p>
            <w:pPr>
              <w:spacing w:after="20"/>
              <w:ind w:left="20"/>
              <w:jc w:val="both"/>
            </w:pPr>
            <w:r>
              <w:rPr>
                <w:rFonts w:ascii="Times New Roman"/>
                <w:b w:val="false"/>
                <w:i w:val="false"/>
                <w:color w:val="000000"/>
                <w:sz w:val="20"/>
              </w:rPr>
              <w:t>
улица Темірбек Жүргенов, дома № 1, 3, 5, 7, 9, 11, 13, 15, 17, 19, 21, 23, 25;</w:t>
            </w:r>
          </w:p>
          <w:p>
            <w:pPr>
              <w:spacing w:after="20"/>
              <w:ind w:left="20"/>
              <w:jc w:val="both"/>
            </w:pPr>
            <w:r>
              <w:rPr>
                <w:rFonts w:ascii="Times New Roman"/>
                <w:b w:val="false"/>
                <w:i w:val="false"/>
                <w:color w:val="000000"/>
                <w:sz w:val="20"/>
              </w:rPr>
              <w:t>
улица Шаңырақ, дома № 1, 2, 3, 4, 5, 6, 7, 8, 9, 10, 11, 12, 12А, 13, 14, 15, 16, 17, 18;</w:t>
            </w:r>
          </w:p>
          <w:p>
            <w:pPr>
              <w:spacing w:after="20"/>
              <w:ind w:left="20"/>
              <w:jc w:val="both"/>
            </w:pPr>
            <w:r>
              <w:rPr>
                <w:rFonts w:ascii="Times New Roman"/>
                <w:b w:val="false"/>
                <w:i w:val="false"/>
                <w:color w:val="000000"/>
                <w:sz w:val="20"/>
              </w:rPr>
              <w:t>
Проспект Әбілқайыр Хан, дома № 40, 40/1, 40/2, 40/3, 40/4, 40/5, 40/6, 40/7, 46, 46/1, 46/2, 46/3, 46/4, 46/5, 46/6, 46/7, 46/8, 56А, 56Б, 56В, 66, 66, Корпус 1, 66, Корпус 2, 66, Корпус 3, 66/1, 66/2.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микрорайон Сарықамыс, улица Бөкен би, строение 8,здание коммунального государственного учреждения "Средняя общеобразовательная школа № 33 имени Касыма Касенова"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Лесхоз,Комплекс Гаухартас, дома № 1, 2, 3, 4, 5, 6, 7, 8, 9, 10, 11, 12, 14, 15, 16, 17, 18, 19, 20, 21, 22, 23, 24, 25, 26, 27, 27, Блок 1, 27, Корпус 2, 27, Корпус 3;</w:t>
            </w:r>
          </w:p>
          <w:p>
            <w:pPr>
              <w:spacing w:after="20"/>
              <w:ind w:left="20"/>
              <w:jc w:val="both"/>
            </w:pPr>
            <w:r>
              <w:rPr>
                <w:rFonts w:ascii="Times New Roman"/>
                <w:b w:val="false"/>
                <w:i w:val="false"/>
                <w:color w:val="000000"/>
                <w:sz w:val="20"/>
              </w:rPr>
              <w:t>
Микрорайон Сарықамыс 2,Проезд № 1, дома№ 1, 2, 3, 5, 7, 8А, 9;</w:t>
            </w:r>
          </w:p>
          <w:p>
            <w:pPr>
              <w:spacing w:after="20"/>
              <w:ind w:left="20"/>
              <w:jc w:val="both"/>
            </w:pPr>
            <w:r>
              <w:rPr>
                <w:rFonts w:ascii="Times New Roman"/>
                <w:b w:val="false"/>
                <w:i w:val="false"/>
                <w:color w:val="000000"/>
                <w:sz w:val="20"/>
              </w:rPr>
              <w:t>
улица № 10, дома № 1, 2, 3, 4, 4А, 5, 6, 6А, 7, 8, 8А, 9, 10, 11, 13;</w:t>
            </w:r>
          </w:p>
          <w:p>
            <w:pPr>
              <w:spacing w:after="20"/>
              <w:ind w:left="20"/>
              <w:jc w:val="both"/>
            </w:pPr>
            <w:r>
              <w:rPr>
                <w:rFonts w:ascii="Times New Roman"/>
                <w:b w:val="false"/>
                <w:i w:val="false"/>
                <w:color w:val="000000"/>
                <w:sz w:val="20"/>
              </w:rPr>
              <w:t>
улица № 11, дома № 1, 3, 5, 7, 9, 11, 19, 23, 29, 31, 32;</w:t>
            </w:r>
          </w:p>
          <w:p>
            <w:pPr>
              <w:spacing w:after="20"/>
              <w:ind w:left="20"/>
              <w:jc w:val="both"/>
            </w:pPr>
            <w:r>
              <w:rPr>
                <w:rFonts w:ascii="Times New Roman"/>
                <w:b w:val="false"/>
                <w:i w:val="false"/>
                <w:color w:val="000000"/>
                <w:sz w:val="20"/>
              </w:rPr>
              <w:t>
улица № 12, дома № 1, 2, 2В, 3, 3А, 4, 5, 6, 6А, 7, 8, 8А, 9, 10, 10А, 11, 12, 12А, 13, 14, 15, 16, 17, 18, 19, 21, 22, 23, 25, 27, 29, 31, 33, 35;</w:t>
            </w:r>
          </w:p>
          <w:p>
            <w:pPr>
              <w:spacing w:after="20"/>
              <w:ind w:left="20"/>
              <w:jc w:val="both"/>
            </w:pPr>
            <w:r>
              <w:rPr>
                <w:rFonts w:ascii="Times New Roman"/>
                <w:b w:val="false"/>
                <w:i w:val="false"/>
                <w:color w:val="000000"/>
                <w:sz w:val="20"/>
              </w:rPr>
              <w:t>
улица № 14, дома № 11, 13, 15, 17, 19, 21, 23, 25, 27, 29, 31, 33, 35, 37, 37А, 39, 41;</w:t>
            </w:r>
          </w:p>
          <w:p>
            <w:pPr>
              <w:spacing w:after="20"/>
              <w:ind w:left="20"/>
              <w:jc w:val="both"/>
            </w:pPr>
            <w:r>
              <w:rPr>
                <w:rFonts w:ascii="Times New Roman"/>
                <w:b w:val="false"/>
                <w:i w:val="false"/>
                <w:color w:val="000000"/>
                <w:sz w:val="20"/>
              </w:rPr>
              <w:t>
улица № 6, дома № 1, 2, 3, 4, 5, 6, 7, 8, 9, 10, 11, 12, 13, 14, 15, 16;</w:t>
            </w:r>
          </w:p>
          <w:p>
            <w:pPr>
              <w:spacing w:after="20"/>
              <w:ind w:left="20"/>
              <w:jc w:val="both"/>
            </w:pPr>
            <w:r>
              <w:rPr>
                <w:rFonts w:ascii="Times New Roman"/>
                <w:b w:val="false"/>
                <w:i w:val="false"/>
                <w:color w:val="000000"/>
                <w:sz w:val="20"/>
              </w:rPr>
              <w:t>
улица № 7, дома № 1, 2, 3, 3А, 4, 5, 5А, 6, 7, 7А, 8, 9, 10, 11, 12, 13, 14, 15, 16, 18, 20, 22, 24, 26;</w:t>
            </w:r>
          </w:p>
          <w:p>
            <w:pPr>
              <w:spacing w:after="20"/>
              <w:ind w:left="20"/>
              <w:jc w:val="both"/>
            </w:pPr>
            <w:r>
              <w:rPr>
                <w:rFonts w:ascii="Times New Roman"/>
                <w:b w:val="false"/>
                <w:i w:val="false"/>
                <w:color w:val="000000"/>
                <w:sz w:val="20"/>
              </w:rPr>
              <w:t>
улица Ахмет Бірімжанов, дома № 1, 2, 3, 4, 5, 6, 7, 8, 9, 10, 11, 12, 13, 14, 15, 16, 17, 18, 19, 20, 21, 22, 23, 24, 25, 26;</w:t>
            </w:r>
          </w:p>
          <w:p>
            <w:pPr>
              <w:spacing w:after="20"/>
              <w:ind w:left="20"/>
              <w:jc w:val="both"/>
            </w:pPr>
            <w:r>
              <w:rPr>
                <w:rFonts w:ascii="Times New Roman"/>
                <w:b w:val="false"/>
                <w:i w:val="false"/>
                <w:color w:val="000000"/>
                <w:sz w:val="20"/>
              </w:rPr>
              <w:t>
улица Әлімхан Ермеков, дома № 1А, 2, 2А, 2Б, 3Б, 4, 5А, 6, 7А, 8, 9, 9А, 10, 11, 11А, 12, 13, 13А, 14, 15, 16, 17, 18, 19, 20, 21, 23, 24, 25, 27, 29, 31, 33, 35, 37, 39, 41, 43, 45, 49, 53, 55, 57;</w:t>
            </w:r>
          </w:p>
          <w:p>
            <w:pPr>
              <w:spacing w:after="20"/>
              <w:ind w:left="20"/>
              <w:jc w:val="both"/>
            </w:pPr>
            <w:r>
              <w:rPr>
                <w:rFonts w:ascii="Times New Roman"/>
                <w:b w:val="false"/>
                <w:i w:val="false"/>
                <w:color w:val="000000"/>
                <w:sz w:val="20"/>
              </w:rPr>
              <w:t>
улица Исламгали Баймукашев, дома № 8, 10, 12;</w:t>
            </w:r>
          </w:p>
          <w:p>
            <w:pPr>
              <w:spacing w:after="20"/>
              <w:ind w:left="20"/>
              <w:jc w:val="both"/>
            </w:pPr>
            <w:r>
              <w:rPr>
                <w:rFonts w:ascii="Times New Roman"/>
                <w:b w:val="false"/>
                <w:i w:val="false"/>
                <w:color w:val="000000"/>
                <w:sz w:val="20"/>
              </w:rPr>
              <w:t>
улица Уәлитхан Танашев, дома № 1, 2, 3, 5, 6, 7, 8, 9, 10, 11, 12, 13, 14, 15, 16;</w:t>
            </w:r>
          </w:p>
          <w:p>
            <w:pPr>
              <w:spacing w:after="20"/>
              <w:ind w:left="20"/>
              <w:jc w:val="both"/>
            </w:pPr>
            <w:r>
              <w:rPr>
                <w:rFonts w:ascii="Times New Roman"/>
                <w:b w:val="false"/>
                <w:i w:val="false"/>
                <w:color w:val="000000"/>
                <w:sz w:val="20"/>
              </w:rPr>
              <w:t>
Проезд Гулдер, дома № 5, 6, 7, 8, 9, 10, 11, 12, 13, 14, 15, 16, 17, 18, 19, 20, 21, 22, 23, 24, 25;</w:t>
            </w:r>
          </w:p>
          <w:p>
            <w:pPr>
              <w:spacing w:after="20"/>
              <w:ind w:left="20"/>
              <w:jc w:val="both"/>
            </w:pPr>
            <w:r>
              <w:rPr>
                <w:rFonts w:ascii="Times New Roman"/>
                <w:b w:val="false"/>
                <w:i w:val="false"/>
                <w:color w:val="000000"/>
                <w:sz w:val="20"/>
              </w:rPr>
              <w:t>
Проезд Жарык, дома № 7, 8, 9, 10, 11, 12, 13, 15, 17, 19, 21, 23, 24;</w:t>
            </w:r>
          </w:p>
          <w:p>
            <w:pPr>
              <w:spacing w:after="20"/>
              <w:ind w:left="20"/>
              <w:jc w:val="both"/>
            </w:pPr>
            <w:r>
              <w:rPr>
                <w:rFonts w:ascii="Times New Roman"/>
                <w:b w:val="false"/>
                <w:i w:val="false"/>
                <w:color w:val="000000"/>
                <w:sz w:val="20"/>
              </w:rPr>
              <w:t>
улица Аққайың, дома № 1, 1А, 3, 4, 5, 6, 7, 8, 9, 10, 11, 12, 14, 15, 16, 17, 18, 20, 21, 22, 23, 24, 25, 26, 27, 28, 29, 30, 31, 32, 33, 34, 35, 36, 37, 38, 39, 41, 43, 44, 45, 47;</w:t>
            </w:r>
          </w:p>
          <w:p>
            <w:pPr>
              <w:spacing w:after="20"/>
              <w:ind w:left="20"/>
              <w:jc w:val="both"/>
            </w:pPr>
            <w:r>
              <w:rPr>
                <w:rFonts w:ascii="Times New Roman"/>
                <w:b w:val="false"/>
                <w:i w:val="false"/>
                <w:color w:val="000000"/>
                <w:sz w:val="20"/>
              </w:rPr>
              <w:t>
улица Алтыбақан, дома № 1, 2, 3, 4, 5, 6, 7, 8, 9, 10, 11, 12, 13, 14, 15, 16, 19, 20, 21, 23, 24, 25, 26, 27, 28, 29, 31, 32, 33, 34, 35, 37, 39, 40, 40А, 41, 42, 44, 45, 46, 47, 48;</w:t>
            </w:r>
          </w:p>
          <w:p>
            <w:pPr>
              <w:spacing w:after="20"/>
              <w:ind w:left="20"/>
              <w:jc w:val="both"/>
            </w:pPr>
            <w:r>
              <w:rPr>
                <w:rFonts w:ascii="Times New Roman"/>
                <w:b w:val="false"/>
                <w:i w:val="false"/>
                <w:color w:val="000000"/>
                <w:sz w:val="20"/>
              </w:rPr>
              <w:t>
улица Кенжеғали Құттығұлов, дома № 2, 4, 15, 25;</w:t>
            </w:r>
          </w:p>
          <w:p>
            <w:pPr>
              <w:spacing w:after="20"/>
              <w:ind w:left="20"/>
              <w:jc w:val="both"/>
            </w:pPr>
            <w:r>
              <w:rPr>
                <w:rFonts w:ascii="Times New Roman"/>
                <w:b w:val="false"/>
                <w:i w:val="false"/>
                <w:color w:val="000000"/>
                <w:sz w:val="20"/>
              </w:rPr>
              <w:t>
улица Лашын, дома № 1, 3, 6, 9, 10, 10А, 11, 12, 14, 16, 17, 18, 19, 20, 21, 23, 24, 25, 26, 27, 28, 29, 30, 31, 32, 33, 34, 36, 36А, 37, 38, 39, 40, 41, 43, 45, 47;</w:t>
            </w:r>
          </w:p>
          <w:p>
            <w:pPr>
              <w:spacing w:after="20"/>
              <w:ind w:left="20"/>
              <w:jc w:val="both"/>
            </w:pPr>
            <w:r>
              <w:rPr>
                <w:rFonts w:ascii="Times New Roman"/>
                <w:b w:val="false"/>
                <w:i w:val="false"/>
                <w:color w:val="000000"/>
                <w:sz w:val="20"/>
              </w:rPr>
              <w:t>
улица Мәлік Габдуллин, дома № 19, 21, 23, 25, 26, 28;</w:t>
            </w:r>
          </w:p>
          <w:p>
            <w:pPr>
              <w:spacing w:after="20"/>
              <w:ind w:left="20"/>
              <w:jc w:val="both"/>
            </w:pPr>
            <w:r>
              <w:rPr>
                <w:rFonts w:ascii="Times New Roman"/>
                <w:b w:val="false"/>
                <w:i w:val="false"/>
                <w:color w:val="000000"/>
                <w:sz w:val="20"/>
              </w:rPr>
              <w:t>
улица Мухамедгали Сужиков, дома № 1, 2, 3, 4, 6, 7, 8, 9, 12, 13, 14, 16, 21, 44, 48;</w:t>
            </w:r>
          </w:p>
          <w:p>
            <w:pPr>
              <w:spacing w:after="20"/>
              <w:ind w:left="20"/>
              <w:jc w:val="both"/>
            </w:pPr>
            <w:r>
              <w:rPr>
                <w:rFonts w:ascii="Times New Roman"/>
                <w:b w:val="false"/>
                <w:i w:val="false"/>
                <w:color w:val="000000"/>
                <w:sz w:val="20"/>
              </w:rPr>
              <w:t>
улица Оралхан Бөкей, дома № 5, 9, 11, 13, 15, 17, 20, 21, 23, 56, 56А.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 жилой массив Водников, улица Нияз батыр, строение 32, коммунального государственного учереждение "Общеобразовательная школа № 50" отдела образования города Атырау Управления образования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Водников, улица № 1, дома № 5, 7, 9, 11, 13, 15, 17, 19, 21, 25, 29, 31;</w:t>
            </w:r>
          </w:p>
          <w:p>
            <w:pPr>
              <w:spacing w:after="20"/>
              <w:ind w:left="20"/>
              <w:jc w:val="both"/>
            </w:pPr>
            <w:r>
              <w:rPr>
                <w:rFonts w:ascii="Times New Roman"/>
                <w:b w:val="false"/>
                <w:i w:val="false"/>
                <w:color w:val="000000"/>
                <w:sz w:val="20"/>
              </w:rPr>
              <w:t>
улица № 17, дома № 3, 4, 5, 6, 9, 11, 12, 13, 14, 18, 20, 22;</w:t>
            </w:r>
          </w:p>
          <w:p>
            <w:pPr>
              <w:spacing w:after="20"/>
              <w:ind w:left="20"/>
              <w:jc w:val="both"/>
            </w:pPr>
            <w:r>
              <w:rPr>
                <w:rFonts w:ascii="Times New Roman"/>
                <w:b w:val="false"/>
                <w:i w:val="false"/>
                <w:color w:val="000000"/>
                <w:sz w:val="20"/>
              </w:rPr>
              <w:t>
улица № 18, дома № 1, 2, 6, 8, 10, 12, 14;</w:t>
            </w:r>
          </w:p>
          <w:p>
            <w:pPr>
              <w:spacing w:after="20"/>
              <w:ind w:left="20"/>
              <w:jc w:val="both"/>
            </w:pPr>
            <w:r>
              <w:rPr>
                <w:rFonts w:ascii="Times New Roman"/>
                <w:b w:val="false"/>
                <w:i w:val="false"/>
                <w:color w:val="000000"/>
                <w:sz w:val="20"/>
              </w:rPr>
              <w:t>
улица № 19, дома № 1, 3, 7, 8, 9, 10, 11, 12, 14, 15, 16, 17;</w:t>
            </w:r>
          </w:p>
          <w:p>
            <w:pPr>
              <w:spacing w:after="20"/>
              <w:ind w:left="20"/>
              <w:jc w:val="both"/>
            </w:pPr>
            <w:r>
              <w:rPr>
                <w:rFonts w:ascii="Times New Roman"/>
                <w:b w:val="false"/>
                <w:i w:val="false"/>
                <w:color w:val="000000"/>
                <w:sz w:val="20"/>
              </w:rPr>
              <w:t>
улица № 20, дома № 2, 4, 5, 7, 8, 10, 11, 13, 14, 16, 18, 20;</w:t>
            </w:r>
          </w:p>
          <w:p>
            <w:pPr>
              <w:spacing w:after="20"/>
              <w:ind w:left="20"/>
              <w:jc w:val="both"/>
            </w:pPr>
            <w:r>
              <w:rPr>
                <w:rFonts w:ascii="Times New Roman"/>
                <w:b w:val="false"/>
                <w:i w:val="false"/>
                <w:color w:val="000000"/>
                <w:sz w:val="20"/>
              </w:rPr>
              <w:t>
улица № 21, дома № 1, 2, 3, 5, 7, 8, 12, 16, 17, 18, 19, 20, 25, 28, 30, 31, 32, 34;</w:t>
            </w:r>
          </w:p>
          <w:p>
            <w:pPr>
              <w:spacing w:after="20"/>
              <w:ind w:left="20"/>
              <w:jc w:val="both"/>
            </w:pPr>
            <w:r>
              <w:rPr>
                <w:rFonts w:ascii="Times New Roman"/>
                <w:b w:val="false"/>
                <w:i w:val="false"/>
                <w:color w:val="000000"/>
                <w:sz w:val="20"/>
              </w:rPr>
              <w:t>
улица № 22, дома № 1, 3, 4, 5, 8, 10, 11, 12, 13, 14, 15, 16, 17, 19, 21;</w:t>
            </w:r>
          </w:p>
          <w:p>
            <w:pPr>
              <w:spacing w:after="20"/>
              <w:ind w:left="20"/>
              <w:jc w:val="both"/>
            </w:pPr>
            <w:r>
              <w:rPr>
                <w:rFonts w:ascii="Times New Roman"/>
                <w:b w:val="false"/>
                <w:i w:val="false"/>
                <w:color w:val="000000"/>
                <w:sz w:val="20"/>
              </w:rPr>
              <w:t>
улица № 23, дома № 1, 3, 4, 5, 7, 8, 10, 12, 13, 14, 15, 17, 18, 20, 21, 22, 23;</w:t>
            </w:r>
          </w:p>
          <w:p>
            <w:pPr>
              <w:spacing w:after="20"/>
              <w:ind w:left="20"/>
              <w:jc w:val="both"/>
            </w:pPr>
            <w:r>
              <w:rPr>
                <w:rFonts w:ascii="Times New Roman"/>
                <w:b w:val="false"/>
                <w:i w:val="false"/>
                <w:color w:val="000000"/>
                <w:sz w:val="20"/>
              </w:rPr>
              <w:t>
улица № 24, дома № 3, 5, 11, 12, 13, 15, 16, 20, 21, 22, 24, 25, 26, 27, 28, 32, 34, 36, 38, 40, 42;</w:t>
            </w:r>
          </w:p>
          <w:p>
            <w:pPr>
              <w:spacing w:after="20"/>
              <w:ind w:left="20"/>
              <w:jc w:val="both"/>
            </w:pPr>
            <w:r>
              <w:rPr>
                <w:rFonts w:ascii="Times New Roman"/>
                <w:b w:val="false"/>
                <w:i w:val="false"/>
                <w:color w:val="000000"/>
                <w:sz w:val="20"/>
              </w:rPr>
              <w:t>
улица № 25, дома № 1, 4, 5, 6, 7, 8, 9, 10, 11, 12, 13, 14, 15, 16, 20, 22, 24, 26, 28;</w:t>
            </w:r>
          </w:p>
          <w:p>
            <w:pPr>
              <w:spacing w:after="20"/>
              <w:ind w:left="20"/>
              <w:jc w:val="both"/>
            </w:pPr>
            <w:r>
              <w:rPr>
                <w:rFonts w:ascii="Times New Roman"/>
                <w:b w:val="false"/>
                <w:i w:val="false"/>
                <w:color w:val="000000"/>
                <w:sz w:val="20"/>
              </w:rPr>
              <w:t>
улица № 26, дома № 2, 4, 6, 8, 10, 12, 14;</w:t>
            </w:r>
          </w:p>
          <w:p>
            <w:pPr>
              <w:spacing w:after="20"/>
              <w:ind w:left="20"/>
              <w:jc w:val="both"/>
            </w:pPr>
            <w:r>
              <w:rPr>
                <w:rFonts w:ascii="Times New Roman"/>
                <w:b w:val="false"/>
                <w:i w:val="false"/>
                <w:color w:val="000000"/>
                <w:sz w:val="20"/>
              </w:rPr>
              <w:t>
улица № 27, дома № 1, 2, 3, 4, 6, 7, 8, 9, 10, 11, 12;</w:t>
            </w:r>
          </w:p>
          <w:p>
            <w:pPr>
              <w:spacing w:after="20"/>
              <w:ind w:left="20"/>
              <w:jc w:val="both"/>
            </w:pPr>
            <w:r>
              <w:rPr>
                <w:rFonts w:ascii="Times New Roman"/>
                <w:b w:val="false"/>
                <w:i w:val="false"/>
                <w:color w:val="000000"/>
                <w:sz w:val="20"/>
              </w:rPr>
              <w:t>
улица № 28, дома № 3, 5, 6, 7, 8, 9, 11;</w:t>
            </w:r>
          </w:p>
          <w:p>
            <w:pPr>
              <w:spacing w:after="20"/>
              <w:ind w:left="20"/>
              <w:jc w:val="both"/>
            </w:pPr>
            <w:r>
              <w:rPr>
                <w:rFonts w:ascii="Times New Roman"/>
                <w:b w:val="false"/>
                <w:i w:val="false"/>
                <w:color w:val="000000"/>
                <w:sz w:val="20"/>
              </w:rPr>
              <w:t>
улица № 29, дома № 2, 3, 4, 5, 6, 7, 10, 11, 12;</w:t>
            </w:r>
          </w:p>
          <w:p>
            <w:pPr>
              <w:spacing w:after="20"/>
              <w:ind w:left="20"/>
              <w:jc w:val="both"/>
            </w:pPr>
            <w:r>
              <w:rPr>
                <w:rFonts w:ascii="Times New Roman"/>
                <w:b w:val="false"/>
                <w:i w:val="false"/>
                <w:color w:val="000000"/>
                <w:sz w:val="20"/>
              </w:rPr>
              <w:t>
улица № 30, дома № 2, 3, 4, 5, 10, 12, 14, 18, 25, 27, 29, 31, 33, 35;</w:t>
            </w:r>
          </w:p>
          <w:p>
            <w:pPr>
              <w:spacing w:after="20"/>
              <w:ind w:left="20"/>
              <w:jc w:val="both"/>
            </w:pPr>
            <w:r>
              <w:rPr>
                <w:rFonts w:ascii="Times New Roman"/>
                <w:b w:val="false"/>
                <w:i w:val="false"/>
                <w:color w:val="000000"/>
                <w:sz w:val="20"/>
              </w:rPr>
              <w:t>
улица № 31, дома № 2, 4, 8, 12, 14, 16, 18, 20, 24, 28, 30, 32, 34, 38, 40;</w:t>
            </w:r>
          </w:p>
          <w:p>
            <w:pPr>
              <w:spacing w:after="20"/>
              <w:ind w:left="20"/>
              <w:jc w:val="both"/>
            </w:pPr>
            <w:r>
              <w:rPr>
                <w:rFonts w:ascii="Times New Roman"/>
                <w:b w:val="false"/>
                <w:i w:val="false"/>
                <w:color w:val="000000"/>
                <w:sz w:val="20"/>
              </w:rPr>
              <w:t>
улица Айнакөл, дома № 1, 2, 4, 6, 7, 8, 9, 10, 11, 12, 13, 14, 15, 16, 17, 18, 19;</w:t>
            </w:r>
          </w:p>
          <w:p>
            <w:pPr>
              <w:spacing w:after="20"/>
              <w:ind w:left="20"/>
              <w:jc w:val="both"/>
            </w:pPr>
            <w:r>
              <w:rPr>
                <w:rFonts w:ascii="Times New Roman"/>
                <w:b w:val="false"/>
                <w:i w:val="false"/>
                <w:color w:val="000000"/>
                <w:sz w:val="20"/>
              </w:rPr>
              <w:t>
улица Ақбиік, дома № 1, 2, 3, 4, 8, 9, 10, 11, 12, 13, 15, 16, 20;</w:t>
            </w:r>
          </w:p>
          <w:p>
            <w:pPr>
              <w:spacing w:after="20"/>
              <w:ind w:left="20"/>
              <w:jc w:val="both"/>
            </w:pPr>
            <w:r>
              <w:rPr>
                <w:rFonts w:ascii="Times New Roman"/>
                <w:b w:val="false"/>
                <w:i w:val="false"/>
                <w:color w:val="000000"/>
                <w:sz w:val="20"/>
              </w:rPr>
              <w:t>
улица Арасан, дома № 3, 9, 10, 12, 14, 15, 17, 19, 21, 25, 27, 29;</w:t>
            </w:r>
          </w:p>
          <w:p>
            <w:pPr>
              <w:spacing w:after="20"/>
              <w:ind w:left="20"/>
              <w:jc w:val="both"/>
            </w:pPr>
            <w:r>
              <w:rPr>
                <w:rFonts w:ascii="Times New Roman"/>
                <w:b w:val="false"/>
                <w:i w:val="false"/>
                <w:color w:val="000000"/>
                <w:sz w:val="20"/>
              </w:rPr>
              <w:t>
улица Жасыбай батыр, дома № 1, 3, 4, 5, 6, 7, 8, 10, 12, 13, 14, 15, 16, 18, 20, 21, 23, 24, 25, 26, 27, 29, 30, 31, 32, 33, 34, 35, 36, 37, 38, 39, 40, 41, 44, 46, 48;</w:t>
            </w:r>
          </w:p>
          <w:p>
            <w:pPr>
              <w:spacing w:after="20"/>
              <w:ind w:left="20"/>
              <w:jc w:val="both"/>
            </w:pPr>
            <w:r>
              <w:rPr>
                <w:rFonts w:ascii="Times New Roman"/>
                <w:b w:val="false"/>
                <w:i w:val="false"/>
                <w:color w:val="000000"/>
                <w:sz w:val="20"/>
              </w:rPr>
              <w:t>
улица Жосалы, дома № 1, 3, 5, 7, 9, 11, 15, 17</w:t>
            </w:r>
          </w:p>
          <w:p>
            <w:pPr>
              <w:spacing w:after="20"/>
              <w:ind w:left="20"/>
              <w:jc w:val="both"/>
            </w:pPr>
            <w:r>
              <w:rPr>
                <w:rFonts w:ascii="Times New Roman"/>
                <w:b w:val="false"/>
                <w:i w:val="false"/>
                <w:color w:val="000000"/>
                <w:sz w:val="20"/>
              </w:rPr>
              <w:t>
улица Құланкөл, дома № 2, 3, 4, 6, 8, 9, 11, 14, 15, 17, 18, 20;</w:t>
            </w:r>
          </w:p>
          <w:p>
            <w:pPr>
              <w:spacing w:after="20"/>
              <w:ind w:left="20"/>
              <w:jc w:val="both"/>
            </w:pPr>
            <w:r>
              <w:rPr>
                <w:rFonts w:ascii="Times New Roman"/>
                <w:b w:val="false"/>
                <w:i w:val="false"/>
                <w:color w:val="000000"/>
                <w:sz w:val="20"/>
              </w:rPr>
              <w:t>
улица Нәби Жақсыбаев, дома № 2, 4, 5, 6, 7, 8, 9, 11, 12, 13, 14, 15, 16, 17, 18, 19, 20, 21, 22, 23, 24, 26, 28, 29, 30, 31, 32, 33, 34, 35, 36, 37, 38, 42, 45, 46, 48, 49, 50, 52, 53, 56, 57, 60, 61, 62, 63, 64, 65, 66, 67, 68, 69, 71, 72, 73, 74, 75, 76, 77, 78, 79, 80, 82, 83, 84, 85, 88, 90;</w:t>
            </w:r>
          </w:p>
          <w:p>
            <w:pPr>
              <w:spacing w:after="20"/>
              <w:ind w:left="20"/>
              <w:jc w:val="both"/>
            </w:pPr>
            <w:r>
              <w:rPr>
                <w:rFonts w:ascii="Times New Roman"/>
                <w:b w:val="false"/>
                <w:i w:val="false"/>
                <w:color w:val="000000"/>
                <w:sz w:val="20"/>
              </w:rPr>
              <w:t>
улица Нәзір Төреқұлов, дома № 4, 6, 10, 12, 14, 16, 20, 26, 30, 32, 34, 38, 40, 42, 46, 48, 52А, 54, 56, 58А, 60, 60А, 62, 64, 66, 68, 70, 72, 74, 76;</w:t>
            </w:r>
          </w:p>
          <w:p>
            <w:pPr>
              <w:spacing w:after="20"/>
              <w:ind w:left="20"/>
              <w:jc w:val="both"/>
            </w:pPr>
            <w:r>
              <w:rPr>
                <w:rFonts w:ascii="Times New Roman"/>
                <w:b w:val="false"/>
                <w:i w:val="false"/>
                <w:color w:val="000000"/>
                <w:sz w:val="20"/>
              </w:rPr>
              <w:t>
улица Нияз батыр, дома № 2, 4, 5, 6, 8, 11, 12, 13, 17, 18, 19, 20, 21, 22, 24, 25, 26, 27, 28, 29, 30, 31, 33,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Комплексного завода по подготовке нефти и газа "Болашак" компании NCOC.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завод по подготовке нефти и газа "Болашак"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