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fe79" w14:textId="4e3f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Атырау от 23 декабря 2019 года № 449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21 августа 2020 года № 525. Зарегистрировано Департаментом юстиции Атырауской области 7 сентября 2020 года № 4718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23 декабря 2019 года № 449 "О бюджете города на 2020-2022 годы" (зарегистрировано в реестре государственной регистрации нормативных правовых актов за № 4567,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21 августа 2020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23 декабря 2019 года № 449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94"/>
        <w:gridCol w:w="198"/>
        <w:gridCol w:w="217"/>
        <w:gridCol w:w="129"/>
        <w:gridCol w:w="211"/>
        <w:gridCol w:w="243"/>
        <w:gridCol w:w="1030"/>
        <w:gridCol w:w="8"/>
        <w:gridCol w:w="28"/>
        <w:gridCol w:w="17"/>
        <w:gridCol w:w="10"/>
        <w:gridCol w:w="4"/>
        <w:gridCol w:w="1266"/>
        <w:gridCol w:w="6"/>
        <w:gridCol w:w="8"/>
        <w:gridCol w:w="2"/>
        <w:gridCol w:w="664"/>
        <w:gridCol w:w="712"/>
        <w:gridCol w:w="701"/>
        <w:gridCol w:w="4"/>
        <w:gridCol w:w="2529"/>
        <w:gridCol w:w="311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225 828 605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181 320 489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9 402 122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финисовыми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- 2 536 498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