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a66a7" w14:textId="f0a66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решение Маслихата города Атырау от 26 июня 2019 года № 379 "Об утверждении норм образования и накопления коммунальных отходов, а также тарифов на сбор, вывоз и захоронение твердых бытовых отходов по городу Атырау"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28 февраля 2020 года № 481. Зарегистрировано Департаментом юстиции Атырауской области 12 марта 2020 года № 4609. Утратило силу решением маслихата города Атырау Атырауской области от 13 июня 2023 года № 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Атырау Атырауской области от 13 июня 2023 года № </w:t>
      </w:r>
      <w:r>
        <w:rPr>
          <w:rFonts w:ascii="Times New Roman"/>
          <w:b w:val="false"/>
          <w:i w:val="false"/>
          <w:color w:val="ff0000"/>
          <w:sz w:val="28"/>
        </w:rPr>
        <w:t>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Маслихат города Атырау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Атырау от 26 июня 2019 года № 379 "Об утверждении норм образования и накопления коммунальных отходов, а также тарифов на сбор, вывоз и захоронение твердых бытовых отходов по городу Атырау" (зарегистрированное в реестре государственной регистрации нормативных правовых актов за № 4424, опубликованное 3 июля 2019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в тексте на государственном языке: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 слова "тұрмысқа", "тұрғын";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 слово "тұрғын" исключить.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(К. Джаумбаев) по вопросам инфраструктуры и сферы жилищного строительства Маслихата города Атырау.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LVI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Гилажев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Атырау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Зайдуллин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города Атырау от 28 февраля 2020 года № 481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 Маслихата города Атырау от 26 июня 2019 года № 379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вывоз и захоронение твердых бытовых отходов по городу Атырау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за 1 м3 ТБО для физических лиц (тенге)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вывоз (Без НДС)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(Без НДС)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1 515,93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2 376,18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за 1 м3 ТБО для юридических лиц (тенге)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вывоз (Без НДС)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(Без НДС)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1 515,93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2 452,94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1-го жителя (тенге) в месяц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(Без НДС)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Домовладения благоустроенные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214,56</w:t>
            </w:r>
          </w:p>
        </w:tc>
      </w:tr>
    </w:tbl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ТБО – твердые бытовые отходы;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– налог на добавленную стоимость;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м3 - кубический метр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